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48200">
      <w:pPr>
        <w:spacing w:line="240" w:lineRule="auto"/>
        <w:ind w:left="3921" w:right="0" w:firstLine="0"/>
        <w:rPr>
          <w:sz w:val="20"/>
        </w:rPr>
      </w:pPr>
      <w:r>
        <w:rPr>
          <w:sz w:val="20"/>
        </w:rPr>
        <w:drawing>
          <wp:inline distT="0" distB="0" distL="0" distR="0">
            <wp:extent cx="781685" cy="120142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82049" cy="1201578"/>
                    </a:xfrm>
                    <a:prstGeom prst="rect">
                      <a:avLst/>
                    </a:prstGeom>
                  </pic:spPr>
                </pic:pic>
              </a:graphicData>
            </a:graphic>
          </wp:inline>
        </w:drawing>
      </w:r>
    </w:p>
    <w:p w14:paraId="7ABEB444">
      <w:pPr>
        <w:spacing w:before="0"/>
        <w:ind w:left="421" w:right="243" w:firstLine="0"/>
        <w:jc w:val="center"/>
        <w:rPr>
          <w:b/>
          <w:sz w:val="26"/>
        </w:rPr>
      </w:pPr>
      <w:r>
        <w:rPr>
          <w:b/>
          <w:sz w:val="26"/>
        </w:rPr>
        <w:t>PADMASHREE</w:t>
      </w:r>
      <w:r>
        <w:rPr>
          <w:b/>
          <w:spacing w:val="-8"/>
          <w:sz w:val="26"/>
        </w:rPr>
        <w:t xml:space="preserve"> </w:t>
      </w:r>
      <w:r>
        <w:rPr>
          <w:b/>
          <w:sz w:val="26"/>
        </w:rPr>
        <w:t>INSTITUTE</w:t>
      </w:r>
      <w:r>
        <w:rPr>
          <w:b/>
          <w:spacing w:val="-8"/>
          <w:sz w:val="26"/>
        </w:rPr>
        <w:t xml:space="preserve"> </w:t>
      </w:r>
      <w:r>
        <w:rPr>
          <w:b/>
          <w:sz w:val="26"/>
        </w:rPr>
        <w:t>OF</w:t>
      </w:r>
      <w:r>
        <w:rPr>
          <w:b/>
          <w:spacing w:val="-10"/>
          <w:sz w:val="26"/>
        </w:rPr>
        <w:t xml:space="preserve"> </w:t>
      </w:r>
      <w:r>
        <w:rPr>
          <w:b/>
          <w:sz w:val="26"/>
        </w:rPr>
        <w:t>MANAGEMENT</w:t>
      </w:r>
      <w:r>
        <w:rPr>
          <w:b/>
          <w:spacing w:val="-10"/>
          <w:sz w:val="26"/>
        </w:rPr>
        <w:t xml:space="preserve"> </w:t>
      </w:r>
      <w:r>
        <w:rPr>
          <w:b/>
          <w:sz w:val="26"/>
        </w:rPr>
        <w:t>AND</w:t>
      </w:r>
      <w:r>
        <w:rPr>
          <w:b/>
          <w:spacing w:val="-7"/>
          <w:sz w:val="26"/>
        </w:rPr>
        <w:t xml:space="preserve"> </w:t>
      </w:r>
      <w:r>
        <w:rPr>
          <w:b/>
          <w:sz w:val="26"/>
        </w:rPr>
        <w:t xml:space="preserve">SCIENCES </w:t>
      </w:r>
      <w:r>
        <w:rPr>
          <w:b/>
          <w:spacing w:val="-2"/>
          <w:sz w:val="26"/>
        </w:rPr>
        <w:t>(AUTONOMUS)</w:t>
      </w:r>
    </w:p>
    <w:p w14:paraId="5FB2D861">
      <w:pPr>
        <w:spacing w:before="0"/>
        <w:ind w:left="421" w:right="238" w:firstLine="0"/>
        <w:jc w:val="center"/>
        <w:rPr>
          <w:b/>
          <w:sz w:val="26"/>
        </w:rPr>
      </w:pPr>
      <w:r>
        <w:rPr>
          <w:b/>
          <w:sz w:val="26"/>
        </w:rPr>
        <w:t>#</w:t>
      </w:r>
      <w:r>
        <w:rPr>
          <w:b/>
          <w:spacing w:val="-7"/>
          <w:sz w:val="26"/>
        </w:rPr>
        <w:t xml:space="preserve"> </w:t>
      </w:r>
      <w:r>
        <w:rPr>
          <w:b/>
          <w:sz w:val="26"/>
        </w:rPr>
        <w:t>149,</w:t>
      </w:r>
      <w:r>
        <w:rPr>
          <w:b/>
          <w:spacing w:val="-7"/>
          <w:sz w:val="26"/>
        </w:rPr>
        <w:t xml:space="preserve"> </w:t>
      </w:r>
      <w:r>
        <w:rPr>
          <w:b/>
          <w:sz w:val="26"/>
        </w:rPr>
        <w:t>Padmashree</w:t>
      </w:r>
      <w:r>
        <w:rPr>
          <w:b/>
          <w:spacing w:val="-7"/>
          <w:sz w:val="26"/>
        </w:rPr>
        <w:t xml:space="preserve"> </w:t>
      </w:r>
      <w:r>
        <w:rPr>
          <w:b/>
          <w:sz w:val="26"/>
        </w:rPr>
        <w:t>Campus,</w:t>
      </w:r>
      <w:r>
        <w:rPr>
          <w:b/>
          <w:spacing w:val="-7"/>
          <w:sz w:val="26"/>
        </w:rPr>
        <w:t xml:space="preserve"> </w:t>
      </w:r>
      <w:r>
        <w:rPr>
          <w:b/>
          <w:sz w:val="26"/>
        </w:rPr>
        <w:t>Tavarkere</w:t>
      </w:r>
      <w:r>
        <w:rPr>
          <w:b/>
          <w:spacing w:val="-4"/>
          <w:sz w:val="26"/>
        </w:rPr>
        <w:t xml:space="preserve"> </w:t>
      </w:r>
      <w:r>
        <w:rPr>
          <w:b/>
          <w:sz w:val="26"/>
        </w:rPr>
        <w:t>–</w:t>
      </w:r>
      <w:r>
        <w:rPr>
          <w:b/>
          <w:spacing w:val="-4"/>
          <w:sz w:val="26"/>
        </w:rPr>
        <w:t xml:space="preserve"> </w:t>
      </w:r>
      <w:r>
        <w:rPr>
          <w:b/>
          <w:sz w:val="26"/>
        </w:rPr>
        <w:t>Kengeri</w:t>
      </w:r>
      <w:r>
        <w:rPr>
          <w:b/>
          <w:spacing w:val="-7"/>
          <w:sz w:val="26"/>
        </w:rPr>
        <w:t xml:space="preserve"> </w:t>
      </w:r>
      <w:r>
        <w:rPr>
          <w:b/>
          <w:sz w:val="26"/>
        </w:rPr>
        <w:t>Road, Kommaghatta, Kengeri, Bangalore - 560060</w:t>
      </w:r>
    </w:p>
    <w:p w14:paraId="118E2B42">
      <w:pPr>
        <w:pStyle w:val="8"/>
        <w:rPr>
          <w:b/>
          <w:sz w:val="26"/>
        </w:rPr>
      </w:pPr>
    </w:p>
    <w:p w14:paraId="2F676A59">
      <w:pPr>
        <w:pStyle w:val="8"/>
        <w:rPr>
          <w:b/>
          <w:sz w:val="26"/>
        </w:rPr>
      </w:pPr>
    </w:p>
    <w:p w14:paraId="6DAC3AC5">
      <w:pPr>
        <w:pStyle w:val="8"/>
        <w:rPr>
          <w:b/>
          <w:sz w:val="26"/>
        </w:rPr>
      </w:pPr>
    </w:p>
    <w:p w14:paraId="75A7A0B5">
      <w:pPr>
        <w:pStyle w:val="8"/>
        <w:rPr>
          <w:b/>
          <w:sz w:val="26"/>
        </w:rPr>
      </w:pPr>
    </w:p>
    <w:p w14:paraId="3AE0DF6D">
      <w:pPr>
        <w:pStyle w:val="8"/>
        <w:rPr>
          <w:b/>
          <w:sz w:val="26"/>
        </w:rPr>
      </w:pPr>
    </w:p>
    <w:p w14:paraId="774E233C">
      <w:pPr>
        <w:pStyle w:val="8"/>
        <w:rPr>
          <w:b/>
          <w:sz w:val="26"/>
        </w:rPr>
      </w:pPr>
    </w:p>
    <w:p w14:paraId="5AE26882">
      <w:pPr>
        <w:pStyle w:val="8"/>
        <w:spacing w:before="179"/>
        <w:rPr>
          <w:b/>
          <w:sz w:val="26"/>
        </w:rPr>
      </w:pPr>
    </w:p>
    <w:p w14:paraId="163F69FD">
      <w:pPr>
        <w:pStyle w:val="2"/>
      </w:pPr>
      <w:r>
        <w:t>SCHEME</w:t>
      </w:r>
      <w:r>
        <w:rPr>
          <w:spacing w:val="-12"/>
        </w:rPr>
        <w:t xml:space="preserve"> </w:t>
      </w:r>
      <w:r>
        <w:t>AND</w:t>
      </w:r>
      <w:r>
        <w:rPr>
          <w:spacing w:val="-13"/>
        </w:rPr>
        <w:t xml:space="preserve"> </w:t>
      </w:r>
      <w:r>
        <w:rPr>
          <w:spacing w:val="-2"/>
        </w:rPr>
        <w:t>SYLLABUS</w:t>
      </w:r>
    </w:p>
    <w:p w14:paraId="767EEB2E">
      <w:pPr>
        <w:pStyle w:val="3"/>
        <w:spacing w:before="364"/>
        <w:ind w:left="1"/>
      </w:pPr>
      <w:r>
        <w:t>For</w:t>
      </w:r>
      <w:r>
        <w:rPr>
          <w:spacing w:val="-13"/>
        </w:rPr>
        <w:t xml:space="preserve"> </w:t>
      </w:r>
      <w:r>
        <w:t>the</w:t>
      </w:r>
      <w:r>
        <w:rPr>
          <w:spacing w:val="-7"/>
        </w:rPr>
        <w:t xml:space="preserve"> </w:t>
      </w:r>
      <w:r>
        <w:rPr>
          <w:spacing w:val="-2"/>
        </w:rPr>
        <w:t>Course</w:t>
      </w:r>
    </w:p>
    <w:p w14:paraId="37243855">
      <w:pPr>
        <w:pStyle w:val="8"/>
        <w:rPr>
          <w:b/>
          <w:sz w:val="32"/>
        </w:rPr>
      </w:pPr>
    </w:p>
    <w:p w14:paraId="256CB4F1">
      <w:pPr>
        <w:pStyle w:val="8"/>
        <w:spacing w:before="352"/>
        <w:rPr>
          <w:b/>
          <w:sz w:val="32"/>
        </w:rPr>
      </w:pPr>
    </w:p>
    <w:p w14:paraId="7CD2DED4">
      <w:pPr>
        <w:pStyle w:val="9"/>
      </w:pPr>
      <w:r>
        <w:t>BACHELOR</w:t>
      </w:r>
      <w:r>
        <w:rPr>
          <w:spacing w:val="-5"/>
        </w:rPr>
        <w:t xml:space="preserve"> </w:t>
      </w:r>
      <w:r>
        <w:t>OF</w:t>
      </w:r>
      <w:r>
        <w:rPr>
          <w:spacing w:val="-2"/>
        </w:rPr>
        <w:t xml:space="preserve"> </w:t>
      </w:r>
      <w:r>
        <w:t>COMPUTER</w:t>
      </w:r>
      <w:r>
        <w:rPr>
          <w:spacing w:val="-10"/>
        </w:rPr>
        <w:t xml:space="preserve"> </w:t>
      </w:r>
      <w:r>
        <w:rPr>
          <w:spacing w:val="-2"/>
        </w:rPr>
        <w:t>APPLICATIONS</w:t>
      </w:r>
    </w:p>
    <w:p w14:paraId="55049130">
      <w:pPr>
        <w:pStyle w:val="8"/>
        <w:rPr>
          <w:b/>
          <w:sz w:val="36"/>
        </w:rPr>
      </w:pPr>
    </w:p>
    <w:p w14:paraId="3E555BCF">
      <w:pPr>
        <w:pStyle w:val="8"/>
        <w:rPr>
          <w:b/>
          <w:sz w:val="36"/>
        </w:rPr>
      </w:pPr>
    </w:p>
    <w:p w14:paraId="31D6CDC8">
      <w:pPr>
        <w:pStyle w:val="8"/>
        <w:rPr>
          <w:b/>
          <w:sz w:val="36"/>
        </w:rPr>
      </w:pPr>
    </w:p>
    <w:p w14:paraId="793FD013">
      <w:pPr>
        <w:pStyle w:val="8"/>
        <w:rPr>
          <w:b/>
          <w:sz w:val="36"/>
        </w:rPr>
      </w:pPr>
    </w:p>
    <w:p w14:paraId="1C3807AB">
      <w:pPr>
        <w:pStyle w:val="8"/>
        <w:spacing w:before="269"/>
        <w:rPr>
          <w:b/>
          <w:sz w:val="36"/>
        </w:rPr>
      </w:pPr>
    </w:p>
    <w:p w14:paraId="0EDA1390">
      <w:pPr>
        <w:pStyle w:val="3"/>
        <w:ind w:left="1677"/>
        <w:jc w:val="left"/>
      </w:pPr>
      <w:r>
        <w:t>State</w:t>
      </w:r>
      <w:r>
        <w:rPr>
          <w:spacing w:val="-15"/>
        </w:rPr>
        <w:t xml:space="preserve"> </w:t>
      </w:r>
      <w:r>
        <w:t>Education</w:t>
      </w:r>
      <w:r>
        <w:rPr>
          <w:spacing w:val="-14"/>
        </w:rPr>
        <w:t xml:space="preserve"> </w:t>
      </w:r>
      <w:r>
        <w:t>Policy</w:t>
      </w:r>
      <w:r>
        <w:rPr>
          <w:spacing w:val="-13"/>
        </w:rPr>
        <w:t xml:space="preserve"> </w:t>
      </w:r>
      <w:r>
        <w:t>2024</w:t>
      </w:r>
      <w:r>
        <w:rPr>
          <w:spacing w:val="-10"/>
        </w:rPr>
        <w:t xml:space="preserve"> </w:t>
      </w:r>
      <w:r>
        <w:rPr>
          <w:spacing w:val="-2"/>
        </w:rPr>
        <w:t>SCHEME</w:t>
      </w:r>
    </w:p>
    <w:p w14:paraId="0F58CE14">
      <w:pPr>
        <w:pStyle w:val="8"/>
        <w:rPr>
          <w:b/>
          <w:sz w:val="32"/>
        </w:rPr>
      </w:pPr>
    </w:p>
    <w:p w14:paraId="57FC36FA">
      <w:pPr>
        <w:pStyle w:val="8"/>
        <w:rPr>
          <w:b/>
          <w:sz w:val="32"/>
        </w:rPr>
      </w:pPr>
    </w:p>
    <w:p w14:paraId="0888F971">
      <w:pPr>
        <w:pStyle w:val="8"/>
        <w:rPr>
          <w:b/>
          <w:sz w:val="32"/>
        </w:rPr>
      </w:pPr>
    </w:p>
    <w:p w14:paraId="2FF040BC">
      <w:pPr>
        <w:pStyle w:val="8"/>
        <w:rPr>
          <w:b/>
          <w:sz w:val="32"/>
        </w:rPr>
      </w:pPr>
    </w:p>
    <w:p w14:paraId="74CE0C81">
      <w:pPr>
        <w:pStyle w:val="8"/>
        <w:rPr>
          <w:b/>
          <w:sz w:val="32"/>
        </w:rPr>
      </w:pPr>
    </w:p>
    <w:p w14:paraId="33B2A3D9">
      <w:pPr>
        <w:pStyle w:val="8"/>
        <w:spacing w:before="66"/>
        <w:rPr>
          <w:b/>
          <w:sz w:val="32"/>
        </w:rPr>
      </w:pPr>
    </w:p>
    <w:p w14:paraId="38619D67">
      <w:pPr>
        <w:spacing w:before="0"/>
        <w:ind w:left="1509" w:right="0" w:firstLine="0"/>
        <w:jc w:val="left"/>
        <w:rPr>
          <w:sz w:val="20"/>
        </w:rPr>
        <w:sectPr>
          <w:pgSz w:w="11910" w:h="16840"/>
          <w:pgMar w:top="1820" w:right="566" w:bottom="280" w:left="566" w:header="720" w:footer="720" w:gutter="0"/>
          <w:pgBorders w:offsetFrom="page">
            <w:top w:val="single" w:color="000000" w:sz="12" w:space="24"/>
            <w:left w:val="single" w:color="000000" w:sz="12" w:space="24"/>
            <w:bottom w:val="single" w:color="000000" w:sz="12" w:space="24"/>
            <w:right w:val="single" w:color="000000" w:sz="12" w:space="24"/>
          </w:pgBorders>
          <w:cols w:space="720" w:num="1"/>
        </w:sectPr>
      </w:pPr>
      <w:r>
        <w:rPr>
          <w:b/>
          <w:sz w:val="32"/>
        </w:rPr>
        <w:t>Academic</w:t>
      </w:r>
      <w:r>
        <w:rPr>
          <w:b/>
          <w:spacing w:val="-4"/>
          <w:sz w:val="32"/>
        </w:rPr>
        <w:t xml:space="preserve"> </w:t>
      </w:r>
      <w:r>
        <w:rPr>
          <w:b/>
          <w:sz w:val="32"/>
        </w:rPr>
        <w:t>Year</w:t>
      </w:r>
      <w:r>
        <w:rPr>
          <w:b/>
          <w:spacing w:val="-11"/>
          <w:sz w:val="32"/>
        </w:rPr>
        <w:t xml:space="preserve"> </w:t>
      </w:r>
      <w:r>
        <w:rPr>
          <w:b/>
          <w:sz w:val="32"/>
        </w:rPr>
        <w:t>2024-</w:t>
      </w:r>
      <w:r>
        <w:rPr>
          <w:b/>
          <w:spacing w:val="-19"/>
          <w:sz w:val="32"/>
        </w:rPr>
        <w:t xml:space="preserve"> </w:t>
      </w:r>
      <w:r>
        <w:rPr>
          <w:b/>
          <w:sz w:val="32"/>
        </w:rPr>
        <w:t>2025</w:t>
      </w:r>
      <w:r>
        <w:rPr>
          <w:b/>
          <w:spacing w:val="-8"/>
          <w:sz w:val="32"/>
        </w:rPr>
        <w:t xml:space="preserve"> </w:t>
      </w:r>
      <w:r>
        <w:rPr>
          <w:b/>
          <w:sz w:val="32"/>
        </w:rPr>
        <w:t>and</w:t>
      </w:r>
      <w:r>
        <w:rPr>
          <w:b/>
          <w:spacing w:val="-15"/>
          <w:sz w:val="32"/>
        </w:rPr>
        <w:t xml:space="preserve"> </w:t>
      </w:r>
      <w:r>
        <w:rPr>
          <w:b/>
          <w:spacing w:val="-2"/>
          <w:sz w:val="32"/>
        </w:rPr>
        <w:t>onwards</w:t>
      </w:r>
    </w:p>
    <w:p w14:paraId="25170F84">
      <w:pPr>
        <w:pStyle w:val="4"/>
      </w:pPr>
      <w:r>
        <w:t>Course</w:t>
      </w:r>
      <w:r>
        <w:rPr>
          <w:spacing w:val="-7"/>
        </w:rPr>
        <w:t xml:space="preserve"> </w:t>
      </w:r>
      <w:r>
        <w:t>Content</w:t>
      </w:r>
      <w:r>
        <w:rPr>
          <w:spacing w:val="-7"/>
        </w:rPr>
        <w:t xml:space="preserve"> </w:t>
      </w:r>
      <w:r>
        <w:t>–</w:t>
      </w:r>
      <w:r>
        <w:rPr>
          <w:spacing w:val="-4"/>
        </w:rPr>
        <w:t xml:space="preserve"> </w:t>
      </w:r>
      <w:r>
        <w:t>Bachelor</w:t>
      </w:r>
      <w:r>
        <w:rPr>
          <w:spacing w:val="-5"/>
        </w:rPr>
        <w:t xml:space="preserve"> </w:t>
      </w:r>
      <w:r>
        <w:t>of</w:t>
      </w:r>
      <w:r>
        <w:rPr>
          <w:spacing w:val="-7"/>
        </w:rPr>
        <w:t xml:space="preserve"> </w:t>
      </w:r>
      <w:r>
        <w:t>Computer</w:t>
      </w:r>
      <w:r>
        <w:rPr>
          <w:spacing w:val="-5"/>
        </w:rPr>
        <w:t xml:space="preserve"> </w:t>
      </w:r>
      <w:r>
        <w:t>Applications</w:t>
      </w:r>
      <w:r>
        <w:rPr>
          <w:spacing w:val="-3"/>
        </w:rPr>
        <w:t xml:space="preserve"> </w:t>
      </w:r>
      <w:r>
        <w:t>(</w:t>
      </w:r>
      <w:r>
        <w:rPr>
          <w:spacing w:val="-6"/>
        </w:rPr>
        <w:t xml:space="preserve"> </w:t>
      </w:r>
      <w:r>
        <w:t>BCA</w:t>
      </w:r>
      <w:r>
        <w:rPr>
          <w:spacing w:val="-3"/>
        </w:rPr>
        <w:t xml:space="preserve"> </w:t>
      </w:r>
      <w:r>
        <w:rPr>
          <w:spacing w:val="-10"/>
        </w:rPr>
        <w:t>)</w:t>
      </w:r>
    </w:p>
    <w:p w14:paraId="0168D07A">
      <w:pPr>
        <w:pStyle w:val="8"/>
        <w:rPr>
          <w:b/>
          <w:sz w:val="20"/>
        </w:rPr>
      </w:pPr>
    </w:p>
    <w:p w14:paraId="02EF34F0">
      <w:pPr>
        <w:pStyle w:val="8"/>
        <w:spacing w:before="91" w:after="1"/>
        <w:rPr>
          <w:b/>
          <w:sz w:val="20"/>
        </w:rPr>
      </w:pPr>
    </w:p>
    <w:tbl>
      <w:tblPr>
        <w:tblStyle w:val="7"/>
        <w:tblW w:w="0" w:type="auto"/>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0"/>
        <w:gridCol w:w="1419"/>
        <w:gridCol w:w="1561"/>
        <w:gridCol w:w="1275"/>
        <w:gridCol w:w="426"/>
        <w:gridCol w:w="3971"/>
        <w:gridCol w:w="853"/>
        <w:gridCol w:w="709"/>
      </w:tblGrid>
      <w:tr w14:paraId="05CBA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restart"/>
            <w:textDirection w:val="btLr"/>
          </w:tcPr>
          <w:p w14:paraId="66ED6941">
            <w:pPr>
              <w:pStyle w:val="12"/>
              <w:spacing w:before="6"/>
              <w:ind w:left="112"/>
              <w:rPr>
                <w:b/>
                <w:sz w:val="24"/>
              </w:rPr>
            </w:pPr>
            <w:r>
              <w:rPr>
                <w:b/>
                <w:spacing w:val="-2"/>
                <w:sz w:val="24"/>
              </w:rPr>
              <w:t>Semester</w:t>
            </w:r>
          </w:p>
        </w:tc>
        <w:tc>
          <w:tcPr>
            <w:tcW w:w="1419" w:type="dxa"/>
            <w:vMerge w:val="restart"/>
          </w:tcPr>
          <w:p w14:paraId="6B4A21C9">
            <w:pPr>
              <w:pStyle w:val="12"/>
              <w:spacing w:before="1"/>
              <w:ind w:left="4" w:right="663"/>
              <w:rPr>
                <w:b/>
                <w:sz w:val="24"/>
              </w:rPr>
            </w:pPr>
            <w:r>
              <w:rPr>
                <w:b/>
                <w:spacing w:val="-2"/>
                <w:sz w:val="24"/>
              </w:rPr>
              <w:t>Course code.</w:t>
            </w:r>
          </w:p>
        </w:tc>
        <w:tc>
          <w:tcPr>
            <w:tcW w:w="1561" w:type="dxa"/>
            <w:vMerge w:val="restart"/>
            <w:textDirection w:val="btLr"/>
          </w:tcPr>
          <w:p w14:paraId="4D905241">
            <w:pPr>
              <w:pStyle w:val="12"/>
              <w:spacing w:before="7" w:line="247" w:lineRule="auto"/>
              <w:ind w:left="112" w:right="294"/>
              <w:rPr>
                <w:b/>
                <w:sz w:val="24"/>
              </w:rPr>
            </w:pPr>
            <w:r>
              <w:rPr>
                <w:b/>
                <w:spacing w:val="-2"/>
                <w:sz w:val="24"/>
              </w:rPr>
              <w:t>Course Category</w:t>
            </w:r>
          </w:p>
        </w:tc>
        <w:tc>
          <w:tcPr>
            <w:tcW w:w="1275" w:type="dxa"/>
            <w:vMerge w:val="restart"/>
            <w:textDirection w:val="btLr"/>
          </w:tcPr>
          <w:p w14:paraId="0FB6B0B6">
            <w:pPr>
              <w:pStyle w:val="12"/>
              <w:spacing w:before="4" w:line="247" w:lineRule="auto"/>
              <w:ind w:left="112" w:right="323"/>
              <w:rPr>
                <w:b/>
                <w:sz w:val="24"/>
              </w:rPr>
            </w:pPr>
            <w:r>
              <w:rPr>
                <w:b/>
                <w:spacing w:val="-2"/>
                <w:sz w:val="24"/>
              </w:rPr>
              <w:t>Theory/ Practical</w:t>
            </w:r>
          </w:p>
        </w:tc>
        <w:tc>
          <w:tcPr>
            <w:tcW w:w="426" w:type="dxa"/>
            <w:vMerge w:val="restart"/>
            <w:textDirection w:val="btLr"/>
          </w:tcPr>
          <w:p w14:paraId="187321B2">
            <w:pPr>
              <w:pStyle w:val="12"/>
              <w:spacing w:before="7"/>
              <w:ind w:left="112"/>
              <w:rPr>
                <w:b/>
                <w:sz w:val="24"/>
              </w:rPr>
            </w:pPr>
            <w:r>
              <w:rPr>
                <w:b/>
                <w:spacing w:val="-2"/>
                <w:sz w:val="24"/>
              </w:rPr>
              <w:t>Credits</w:t>
            </w:r>
          </w:p>
        </w:tc>
        <w:tc>
          <w:tcPr>
            <w:tcW w:w="3971" w:type="dxa"/>
            <w:vMerge w:val="restart"/>
          </w:tcPr>
          <w:p w14:paraId="2C49902D">
            <w:pPr>
              <w:pStyle w:val="12"/>
              <w:spacing w:before="1"/>
              <w:ind w:left="378" w:right="262"/>
              <w:jc w:val="center"/>
              <w:rPr>
                <w:b/>
                <w:sz w:val="24"/>
              </w:rPr>
            </w:pPr>
            <w:r>
              <w:rPr>
                <w:b/>
                <w:sz w:val="24"/>
              </w:rPr>
              <w:t>Paper</w:t>
            </w:r>
            <w:r>
              <w:rPr>
                <w:b/>
                <w:spacing w:val="-15"/>
                <w:sz w:val="24"/>
              </w:rPr>
              <w:t xml:space="preserve"> </w:t>
            </w:r>
            <w:r>
              <w:rPr>
                <w:b/>
                <w:spacing w:val="-2"/>
                <w:sz w:val="24"/>
              </w:rPr>
              <w:t>Title</w:t>
            </w:r>
          </w:p>
        </w:tc>
        <w:tc>
          <w:tcPr>
            <w:tcW w:w="1562" w:type="dxa"/>
            <w:gridSpan w:val="2"/>
          </w:tcPr>
          <w:p w14:paraId="370B94A7">
            <w:pPr>
              <w:pStyle w:val="12"/>
              <w:spacing w:before="1"/>
              <w:ind w:left="305"/>
              <w:rPr>
                <w:b/>
                <w:sz w:val="24"/>
              </w:rPr>
            </w:pPr>
            <w:r>
              <w:rPr>
                <w:b/>
                <w:spacing w:val="-2"/>
                <w:sz w:val="24"/>
              </w:rPr>
              <w:t>Marks</w:t>
            </w:r>
          </w:p>
        </w:tc>
      </w:tr>
      <w:tr w14:paraId="72B85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440" w:type="dxa"/>
            <w:vMerge w:val="continue"/>
            <w:tcBorders>
              <w:top w:val="nil"/>
            </w:tcBorders>
            <w:textDirection w:val="btLr"/>
          </w:tcPr>
          <w:p w14:paraId="46FCA938">
            <w:pPr>
              <w:rPr>
                <w:sz w:val="2"/>
                <w:szCs w:val="2"/>
              </w:rPr>
            </w:pPr>
          </w:p>
        </w:tc>
        <w:tc>
          <w:tcPr>
            <w:tcW w:w="1419" w:type="dxa"/>
            <w:vMerge w:val="continue"/>
            <w:tcBorders>
              <w:top w:val="nil"/>
            </w:tcBorders>
          </w:tcPr>
          <w:p w14:paraId="07B1E3F1">
            <w:pPr>
              <w:rPr>
                <w:sz w:val="2"/>
                <w:szCs w:val="2"/>
              </w:rPr>
            </w:pPr>
          </w:p>
        </w:tc>
        <w:tc>
          <w:tcPr>
            <w:tcW w:w="1561" w:type="dxa"/>
            <w:vMerge w:val="continue"/>
            <w:tcBorders>
              <w:top w:val="nil"/>
            </w:tcBorders>
            <w:textDirection w:val="btLr"/>
          </w:tcPr>
          <w:p w14:paraId="2C6FD9FE">
            <w:pPr>
              <w:rPr>
                <w:sz w:val="2"/>
                <w:szCs w:val="2"/>
              </w:rPr>
            </w:pPr>
          </w:p>
        </w:tc>
        <w:tc>
          <w:tcPr>
            <w:tcW w:w="1275" w:type="dxa"/>
            <w:vMerge w:val="continue"/>
            <w:tcBorders>
              <w:top w:val="nil"/>
            </w:tcBorders>
            <w:textDirection w:val="btLr"/>
          </w:tcPr>
          <w:p w14:paraId="421CA825">
            <w:pPr>
              <w:rPr>
                <w:sz w:val="2"/>
                <w:szCs w:val="2"/>
              </w:rPr>
            </w:pPr>
          </w:p>
        </w:tc>
        <w:tc>
          <w:tcPr>
            <w:tcW w:w="426" w:type="dxa"/>
            <w:vMerge w:val="continue"/>
            <w:tcBorders>
              <w:top w:val="nil"/>
            </w:tcBorders>
            <w:textDirection w:val="btLr"/>
          </w:tcPr>
          <w:p w14:paraId="5524828F">
            <w:pPr>
              <w:rPr>
                <w:sz w:val="2"/>
                <w:szCs w:val="2"/>
              </w:rPr>
            </w:pPr>
          </w:p>
        </w:tc>
        <w:tc>
          <w:tcPr>
            <w:tcW w:w="3971" w:type="dxa"/>
            <w:vMerge w:val="continue"/>
            <w:tcBorders>
              <w:top w:val="nil"/>
            </w:tcBorders>
          </w:tcPr>
          <w:p w14:paraId="2CC31D9F">
            <w:pPr>
              <w:rPr>
                <w:sz w:val="2"/>
                <w:szCs w:val="2"/>
              </w:rPr>
            </w:pPr>
          </w:p>
        </w:tc>
        <w:tc>
          <w:tcPr>
            <w:tcW w:w="853" w:type="dxa"/>
          </w:tcPr>
          <w:p w14:paraId="34BA55E2">
            <w:pPr>
              <w:pStyle w:val="12"/>
              <w:spacing w:line="275" w:lineRule="exact"/>
              <w:ind w:left="1" w:right="258"/>
              <w:jc w:val="center"/>
              <w:rPr>
                <w:b/>
                <w:sz w:val="24"/>
              </w:rPr>
            </w:pPr>
            <w:r>
              <w:rPr>
                <w:b/>
                <w:sz w:val="24"/>
              </w:rPr>
              <w:t>S.</w:t>
            </w:r>
            <w:r>
              <w:rPr>
                <w:b/>
                <w:spacing w:val="-15"/>
                <w:sz w:val="24"/>
              </w:rPr>
              <w:t xml:space="preserve"> </w:t>
            </w:r>
            <w:r>
              <w:rPr>
                <w:b/>
                <w:spacing w:val="-10"/>
                <w:sz w:val="24"/>
              </w:rPr>
              <w:t>A</w:t>
            </w:r>
          </w:p>
        </w:tc>
        <w:tc>
          <w:tcPr>
            <w:tcW w:w="709" w:type="dxa"/>
          </w:tcPr>
          <w:p w14:paraId="0F16B185">
            <w:pPr>
              <w:pStyle w:val="12"/>
              <w:spacing w:line="275" w:lineRule="exact"/>
              <w:ind w:left="55"/>
              <w:rPr>
                <w:b/>
                <w:sz w:val="24"/>
              </w:rPr>
            </w:pPr>
            <w:r>
              <w:rPr>
                <w:b/>
                <w:spacing w:val="-5"/>
                <w:sz w:val="24"/>
              </w:rPr>
              <w:t>I.A</w:t>
            </w:r>
          </w:p>
        </w:tc>
      </w:tr>
      <w:tr w14:paraId="2022F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restart"/>
          </w:tcPr>
          <w:p w14:paraId="33E1C126">
            <w:pPr>
              <w:pStyle w:val="12"/>
              <w:rPr>
                <w:b/>
                <w:sz w:val="24"/>
              </w:rPr>
            </w:pPr>
          </w:p>
          <w:p w14:paraId="03FC0622">
            <w:pPr>
              <w:pStyle w:val="12"/>
              <w:rPr>
                <w:b/>
                <w:sz w:val="24"/>
              </w:rPr>
            </w:pPr>
          </w:p>
          <w:p w14:paraId="1E53EE67">
            <w:pPr>
              <w:pStyle w:val="12"/>
              <w:spacing w:before="66"/>
              <w:rPr>
                <w:b/>
                <w:sz w:val="24"/>
              </w:rPr>
            </w:pPr>
          </w:p>
          <w:p w14:paraId="7886FC19">
            <w:pPr>
              <w:pStyle w:val="12"/>
              <w:ind w:left="2"/>
              <w:rPr>
                <w:sz w:val="24"/>
              </w:rPr>
            </w:pPr>
            <w:r>
              <w:rPr>
                <w:spacing w:val="-10"/>
                <w:sz w:val="24"/>
              </w:rPr>
              <w:t>1</w:t>
            </w:r>
          </w:p>
          <w:p w14:paraId="375FD139">
            <w:pPr>
              <w:pStyle w:val="12"/>
              <w:ind w:left="2"/>
              <w:rPr>
                <w:sz w:val="24"/>
              </w:rPr>
            </w:pPr>
            <w:r>
              <w:rPr>
                <w:spacing w:val="-10"/>
                <w:sz w:val="24"/>
              </w:rPr>
              <w:t>.</w:t>
            </w:r>
          </w:p>
        </w:tc>
        <w:tc>
          <w:tcPr>
            <w:tcW w:w="1419" w:type="dxa"/>
          </w:tcPr>
          <w:p w14:paraId="750816BB">
            <w:pPr>
              <w:pStyle w:val="12"/>
              <w:spacing w:line="275" w:lineRule="exact"/>
              <w:ind w:left="4"/>
              <w:rPr>
                <w:sz w:val="24"/>
              </w:rPr>
            </w:pPr>
            <w:r>
              <w:rPr>
                <w:spacing w:val="-2"/>
                <w:sz w:val="24"/>
              </w:rPr>
              <w:t>24BCA11T</w:t>
            </w:r>
          </w:p>
        </w:tc>
        <w:tc>
          <w:tcPr>
            <w:tcW w:w="1561" w:type="dxa"/>
          </w:tcPr>
          <w:p w14:paraId="392A5556">
            <w:pPr>
              <w:pStyle w:val="12"/>
              <w:spacing w:line="275" w:lineRule="exact"/>
              <w:ind w:right="287"/>
              <w:jc w:val="right"/>
              <w:rPr>
                <w:sz w:val="24"/>
              </w:rPr>
            </w:pPr>
            <w:r>
              <w:rPr>
                <w:sz w:val="24"/>
              </w:rPr>
              <w:t>DSC-</w:t>
            </w:r>
            <w:r>
              <w:rPr>
                <w:spacing w:val="-3"/>
                <w:sz w:val="24"/>
              </w:rPr>
              <w:t xml:space="preserve"> </w:t>
            </w:r>
            <w:r>
              <w:rPr>
                <w:spacing w:val="-5"/>
                <w:sz w:val="24"/>
              </w:rPr>
              <w:t>C1</w:t>
            </w:r>
          </w:p>
        </w:tc>
        <w:tc>
          <w:tcPr>
            <w:tcW w:w="1275" w:type="dxa"/>
          </w:tcPr>
          <w:p w14:paraId="4643B27B">
            <w:pPr>
              <w:pStyle w:val="12"/>
              <w:spacing w:line="275" w:lineRule="exact"/>
              <w:ind w:left="197"/>
              <w:rPr>
                <w:sz w:val="24"/>
              </w:rPr>
            </w:pPr>
            <w:r>
              <w:rPr>
                <w:spacing w:val="-2"/>
                <w:sz w:val="24"/>
              </w:rPr>
              <w:t>Theory</w:t>
            </w:r>
          </w:p>
        </w:tc>
        <w:tc>
          <w:tcPr>
            <w:tcW w:w="426" w:type="dxa"/>
          </w:tcPr>
          <w:p w14:paraId="4DC0B46E">
            <w:pPr>
              <w:pStyle w:val="12"/>
              <w:spacing w:line="275" w:lineRule="exact"/>
              <w:ind w:left="19"/>
              <w:rPr>
                <w:sz w:val="24"/>
              </w:rPr>
            </w:pPr>
            <w:r>
              <w:rPr>
                <w:spacing w:val="-10"/>
                <w:sz w:val="24"/>
              </w:rPr>
              <w:t>4</w:t>
            </w:r>
          </w:p>
        </w:tc>
        <w:tc>
          <w:tcPr>
            <w:tcW w:w="3971" w:type="dxa"/>
          </w:tcPr>
          <w:p w14:paraId="3EB216BD">
            <w:pPr>
              <w:pStyle w:val="12"/>
              <w:spacing w:line="275" w:lineRule="exact"/>
              <w:ind w:left="372" w:right="262"/>
              <w:jc w:val="center"/>
              <w:rPr>
                <w:sz w:val="24"/>
              </w:rPr>
            </w:pPr>
            <w:r>
              <w:rPr>
                <w:sz w:val="24"/>
              </w:rPr>
              <w:t>Discrete</w:t>
            </w:r>
            <w:r>
              <w:rPr>
                <w:spacing w:val="-3"/>
                <w:sz w:val="24"/>
              </w:rPr>
              <w:t xml:space="preserve"> </w:t>
            </w:r>
            <w:r>
              <w:rPr>
                <w:spacing w:val="-2"/>
                <w:sz w:val="24"/>
              </w:rPr>
              <w:t>Structures</w:t>
            </w:r>
          </w:p>
        </w:tc>
        <w:tc>
          <w:tcPr>
            <w:tcW w:w="853" w:type="dxa"/>
          </w:tcPr>
          <w:p w14:paraId="3774E79D">
            <w:pPr>
              <w:pStyle w:val="12"/>
              <w:spacing w:line="275" w:lineRule="exact"/>
              <w:ind w:right="258"/>
              <w:jc w:val="center"/>
              <w:rPr>
                <w:sz w:val="24"/>
              </w:rPr>
            </w:pPr>
            <w:r>
              <w:rPr>
                <w:spacing w:val="-5"/>
                <w:sz w:val="24"/>
              </w:rPr>
              <w:t>80</w:t>
            </w:r>
          </w:p>
        </w:tc>
        <w:tc>
          <w:tcPr>
            <w:tcW w:w="709" w:type="dxa"/>
          </w:tcPr>
          <w:p w14:paraId="2BA7324D">
            <w:pPr>
              <w:pStyle w:val="12"/>
              <w:spacing w:line="275" w:lineRule="exact"/>
              <w:ind w:left="98"/>
              <w:rPr>
                <w:sz w:val="24"/>
              </w:rPr>
            </w:pPr>
            <w:r>
              <w:rPr>
                <w:spacing w:val="-5"/>
                <w:sz w:val="24"/>
              </w:rPr>
              <w:t>20</w:t>
            </w:r>
          </w:p>
        </w:tc>
      </w:tr>
      <w:tr w14:paraId="4599F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40" w:type="dxa"/>
            <w:vMerge w:val="continue"/>
            <w:tcBorders>
              <w:top w:val="nil"/>
            </w:tcBorders>
          </w:tcPr>
          <w:p w14:paraId="69FE5185">
            <w:pPr>
              <w:rPr>
                <w:sz w:val="2"/>
                <w:szCs w:val="2"/>
              </w:rPr>
            </w:pPr>
          </w:p>
        </w:tc>
        <w:tc>
          <w:tcPr>
            <w:tcW w:w="1419" w:type="dxa"/>
          </w:tcPr>
          <w:p w14:paraId="4909FDDC">
            <w:pPr>
              <w:pStyle w:val="12"/>
              <w:spacing w:before="1"/>
              <w:ind w:left="4"/>
              <w:rPr>
                <w:sz w:val="24"/>
              </w:rPr>
            </w:pPr>
            <w:r>
              <w:rPr>
                <w:spacing w:val="-2"/>
                <w:sz w:val="24"/>
              </w:rPr>
              <w:t>24BCA12T</w:t>
            </w:r>
          </w:p>
        </w:tc>
        <w:tc>
          <w:tcPr>
            <w:tcW w:w="1561" w:type="dxa"/>
          </w:tcPr>
          <w:p w14:paraId="75F0178D">
            <w:pPr>
              <w:pStyle w:val="12"/>
              <w:spacing w:before="1"/>
              <w:ind w:right="287"/>
              <w:jc w:val="right"/>
              <w:rPr>
                <w:sz w:val="24"/>
              </w:rPr>
            </w:pPr>
            <w:r>
              <w:rPr>
                <w:sz w:val="24"/>
              </w:rPr>
              <w:t>DSC-</w:t>
            </w:r>
            <w:r>
              <w:rPr>
                <w:spacing w:val="-3"/>
                <w:sz w:val="24"/>
              </w:rPr>
              <w:t xml:space="preserve"> </w:t>
            </w:r>
            <w:r>
              <w:rPr>
                <w:spacing w:val="-5"/>
                <w:sz w:val="24"/>
              </w:rPr>
              <w:t>C2</w:t>
            </w:r>
          </w:p>
        </w:tc>
        <w:tc>
          <w:tcPr>
            <w:tcW w:w="1275" w:type="dxa"/>
          </w:tcPr>
          <w:p w14:paraId="2BEAC642">
            <w:pPr>
              <w:pStyle w:val="12"/>
              <w:spacing w:before="1"/>
              <w:ind w:left="197"/>
              <w:rPr>
                <w:sz w:val="24"/>
              </w:rPr>
            </w:pPr>
            <w:r>
              <w:rPr>
                <w:spacing w:val="-2"/>
                <w:sz w:val="24"/>
              </w:rPr>
              <w:t>Theory</w:t>
            </w:r>
          </w:p>
        </w:tc>
        <w:tc>
          <w:tcPr>
            <w:tcW w:w="426" w:type="dxa"/>
          </w:tcPr>
          <w:p w14:paraId="45BB1D24">
            <w:pPr>
              <w:pStyle w:val="12"/>
              <w:spacing w:before="1"/>
              <w:ind w:left="19"/>
              <w:rPr>
                <w:sz w:val="24"/>
              </w:rPr>
            </w:pPr>
            <w:r>
              <w:rPr>
                <w:spacing w:val="-10"/>
                <w:sz w:val="24"/>
              </w:rPr>
              <w:t>4</w:t>
            </w:r>
          </w:p>
        </w:tc>
        <w:tc>
          <w:tcPr>
            <w:tcW w:w="3971" w:type="dxa"/>
          </w:tcPr>
          <w:p w14:paraId="4D3BE79A">
            <w:pPr>
              <w:pStyle w:val="12"/>
              <w:spacing w:before="1"/>
              <w:ind w:left="375" w:right="262"/>
              <w:jc w:val="center"/>
              <w:rPr>
                <w:sz w:val="24"/>
              </w:rPr>
            </w:pPr>
            <w:r>
              <w:rPr>
                <w:sz w:val="24"/>
              </w:rPr>
              <w:t>Problem-Solving</w:t>
            </w:r>
            <w:r>
              <w:rPr>
                <w:spacing w:val="-3"/>
                <w:sz w:val="24"/>
              </w:rPr>
              <w:t xml:space="preserve"> </w:t>
            </w:r>
            <w:r>
              <w:rPr>
                <w:spacing w:val="-2"/>
                <w:sz w:val="24"/>
              </w:rPr>
              <w:t>Technique</w:t>
            </w:r>
          </w:p>
        </w:tc>
        <w:tc>
          <w:tcPr>
            <w:tcW w:w="853" w:type="dxa"/>
          </w:tcPr>
          <w:p w14:paraId="0EBCA98B">
            <w:pPr>
              <w:pStyle w:val="12"/>
              <w:spacing w:before="1"/>
              <w:ind w:right="258"/>
              <w:jc w:val="center"/>
              <w:rPr>
                <w:sz w:val="24"/>
              </w:rPr>
            </w:pPr>
            <w:r>
              <w:rPr>
                <w:spacing w:val="-5"/>
                <w:sz w:val="24"/>
              </w:rPr>
              <w:t>80</w:t>
            </w:r>
          </w:p>
        </w:tc>
        <w:tc>
          <w:tcPr>
            <w:tcW w:w="709" w:type="dxa"/>
          </w:tcPr>
          <w:p w14:paraId="37ADDA8A">
            <w:pPr>
              <w:pStyle w:val="12"/>
              <w:spacing w:before="1"/>
              <w:ind w:left="98"/>
              <w:rPr>
                <w:sz w:val="24"/>
              </w:rPr>
            </w:pPr>
            <w:r>
              <w:rPr>
                <w:spacing w:val="-5"/>
                <w:sz w:val="24"/>
              </w:rPr>
              <w:t>20</w:t>
            </w:r>
          </w:p>
        </w:tc>
      </w:tr>
      <w:tr w14:paraId="3EAFF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470CFE80">
            <w:pPr>
              <w:rPr>
                <w:sz w:val="2"/>
                <w:szCs w:val="2"/>
              </w:rPr>
            </w:pPr>
          </w:p>
        </w:tc>
        <w:tc>
          <w:tcPr>
            <w:tcW w:w="1419" w:type="dxa"/>
          </w:tcPr>
          <w:p w14:paraId="637EA076">
            <w:pPr>
              <w:pStyle w:val="12"/>
              <w:spacing w:line="275" w:lineRule="exact"/>
              <w:ind w:left="4"/>
              <w:rPr>
                <w:sz w:val="24"/>
              </w:rPr>
            </w:pPr>
            <w:r>
              <w:rPr>
                <w:spacing w:val="-2"/>
                <w:sz w:val="24"/>
              </w:rPr>
              <w:t>24BCA12P</w:t>
            </w:r>
          </w:p>
        </w:tc>
        <w:tc>
          <w:tcPr>
            <w:tcW w:w="1561" w:type="dxa"/>
          </w:tcPr>
          <w:p w14:paraId="76AAF6C5">
            <w:pPr>
              <w:pStyle w:val="12"/>
              <w:spacing w:line="275" w:lineRule="exact"/>
              <w:ind w:right="288"/>
              <w:jc w:val="right"/>
              <w:rPr>
                <w:sz w:val="24"/>
              </w:rPr>
            </w:pPr>
            <w:r>
              <w:rPr>
                <w:spacing w:val="-5"/>
                <w:sz w:val="24"/>
              </w:rPr>
              <w:t>C3</w:t>
            </w:r>
          </w:p>
        </w:tc>
        <w:tc>
          <w:tcPr>
            <w:tcW w:w="1275" w:type="dxa"/>
          </w:tcPr>
          <w:p w14:paraId="78243463">
            <w:pPr>
              <w:pStyle w:val="12"/>
              <w:spacing w:line="275" w:lineRule="exact"/>
              <w:ind w:left="125"/>
              <w:rPr>
                <w:sz w:val="24"/>
              </w:rPr>
            </w:pPr>
            <w:r>
              <w:rPr>
                <w:spacing w:val="-2"/>
                <w:sz w:val="24"/>
              </w:rPr>
              <w:t>Practical</w:t>
            </w:r>
          </w:p>
        </w:tc>
        <w:tc>
          <w:tcPr>
            <w:tcW w:w="426" w:type="dxa"/>
          </w:tcPr>
          <w:p w14:paraId="7B5B4132">
            <w:pPr>
              <w:pStyle w:val="12"/>
              <w:spacing w:line="275" w:lineRule="exact"/>
              <w:ind w:left="19"/>
              <w:rPr>
                <w:sz w:val="24"/>
              </w:rPr>
            </w:pPr>
            <w:r>
              <w:rPr>
                <w:spacing w:val="-10"/>
                <w:sz w:val="24"/>
              </w:rPr>
              <w:t>2</w:t>
            </w:r>
          </w:p>
        </w:tc>
        <w:tc>
          <w:tcPr>
            <w:tcW w:w="3971" w:type="dxa"/>
          </w:tcPr>
          <w:p w14:paraId="319EE62D">
            <w:pPr>
              <w:pStyle w:val="12"/>
              <w:spacing w:line="275" w:lineRule="exact"/>
              <w:ind w:left="374" w:right="262"/>
              <w:jc w:val="center"/>
              <w:rPr>
                <w:sz w:val="24"/>
              </w:rPr>
            </w:pPr>
            <w:r>
              <w:rPr>
                <w:sz w:val="24"/>
              </w:rPr>
              <w:t>Problem-Solving</w:t>
            </w:r>
            <w:r>
              <w:rPr>
                <w:spacing w:val="-3"/>
                <w:sz w:val="24"/>
              </w:rPr>
              <w:t xml:space="preserve"> </w:t>
            </w:r>
            <w:r>
              <w:rPr>
                <w:sz w:val="24"/>
              </w:rPr>
              <w:t>Technique</w:t>
            </w:r>
            <w:r>
              <w:rPr>
                <w:spacing w:val="-3"/>
                <w:sz w:val="24"/>
              </w:rPr>
              <w:t xml:space="preserve"> </w:t>
            </w:r>
            <w:r>
              <w:rPr>
                <w:spacing w:val="-5"/>
                <w:sz w:val="24"/>
              </w:rPr>
              <w:t>Lab</w:t>
            </w:r>
          </w:p>
        </w:tc>
        <w:tc>
          <w:tcPr>
            <w:tcW w:w="853" w:type="dxa"/>
          </w:tcPr>
          <w:p w14:paraId="20248553">
            <w:pPr>
              <w:pStyle w:val="12"/>
              <w:spacing w:line="275" w:lineRule="exact"/>
              <w:ind w:right="258"/>
              <w:jc w:val="center"/>
              <w:rPr>
                <w:sz w:val="24"/>
              </w:rPr>
            </w:pPr>
            <w:r>
              <w:rPr>
                <w:spacing w:val="-5"/>
                <w:sz w:val="24"/>
              </w:rPr>
              <w:t>40</w:t>
            </w:r>
          </w:p>
        </w:tc>
        <w:tc>
          <w:tcPr>
            <w:tcW w:w="709" w:type="dxa"/>
          </w:tcPr>
          <w:p w14:paraId="224331A6">
            <w:pPr>
              <w:pStyle w:val="12"/>
              <w:spacing w:line="275" w:lineRule="exact"/>
              <w:ind w:left="98"/>
              <w:rPr>
                <w:sz w:val="24"/>
              </w:rPr>
            </w:pPr>
            <w:r>
              <w:rPr>
                <w:spacing w:val="-5"/>
                <w:sz w:val="24"/>
              </w:rPr>
              <w:t>10</w:t>
            </w:r>
          </w:p>
        </w:tc>
      </w:tr>
      <w:tr w14:paraId="508A2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49BC656D">
            <w:pPr>
              <w:rPr>
                <w:sz w:val="2"/>
                <w:szCs w:val="2"/>
              </w:rPr>
            </w:pPr>
          </w:p>
        </w:tc>
        <w:tc>
          <w:tcPr>
            <w:tcW w:w="1419" w:type="dxa"/>
          </w:tcPr>
          <w:p w14:paraId="1C081542">
            <w:pPr>
              <w:pStyle w:val="12"/>
              <w:spacing w:line="275" w:lineRule="exact"/>
              <w:ind w:left="4"/>
              <w:rPr>
                <w:sz w:val="24"/>
              </w:rPr>
            </w:pPr>
            <w:r>
              <w:rPr>
                <w:spacing w:val="-2"/>
                <w:sz w:val="24"/>
              </w:rPr>
              <w:t>24BCA13T</w:t>
            </w:r>
          </w:p>
        </w:tc>
        <w:tc>
          <w:tcPr>
            <w:tcW w:w="1561" w:type="dxa"/>
          </w:tcPr>
          <w:p w14:paraId="48E55404">
            <w:pPr>
              <w:pStyle w:val="12"/>
              <w:spacing w:line="275" w:lineRule="exact"/>
              <w:ind w:right="288"/>
              <w:jc w:val="right"/>
              <w:rPr>
                <w:sz w:val="24"/>
              </w:rPr>
            </w:pPr>
            <w:r>
              <w:rPr>
                <w:sz w:val="24"/>
              </w:rPr>
              <w:t>DSC-</w:t>
            </w:r>
            <w:r>
              <w:rPr>
                <w:spacing w:val="-3"/>
                <w:sz w:val="24"/>
              </w:rPr>
              <w:t xml:space="preserve"> </w:t>
            </w:r>
            <w:r>
              <w:rPr>
                <w:spacing w:val="-5"/>
                <w:sz w:val="24"/>
              </w:rPr>
              <w:t>C4</w:t>
            </w:r>
          </w:p>
        </w:tc>
        <w:tc>
          <w:tcPr>
            <w:tcW w:w="1275" w:type="dxa"/>
          </w:tcPr>
          <w:p w14:paraId="65785215">
            <w:pPr>
              <w:pStyle w:val="12"/>
              <w:spacing w:line="275" w:lineRule="exact"/>
              <w:ind w:left="197"/>
              <w:rPr>
                <w:sz w:val="24"/>
              </w:rPr>
            </w:pPr>
            <w:r>
              <w:rPr>
                <w:spacing w:val="-2"/>
                <w:sz w:val="24"/>
              </w:rPr>
              <w:t>Theory</w:t>
            </w:r>
          </w:p>
        </w:tc>
        <w:tc>
          <w:tcPr>
            <w:tcW w:w="426" w:type="dxa"/>
          </w:tcPr>
          <w:p w14:paraId="4D816F57">
            <w:pPr>
              <w:pStyle w:val="12"/>
              <w:spacing w:line="275" w:lineRule="exact"/>
              <w:ind w:left="19"/>
              <w:rPr>
                <w:sz w:val="24"/>
              </w:rPr>
            </w:pPr>
            <w:r>
              <w:rPr>
                <w:spacing w:val="-10"/>
                <w:sz w:val="24"/>
              </w:rPr>
              <w:t>4</w:t>
            </w:r>
          </w:p>
        </w:tc>
        <w:tc>
          <w:tcPr>
            <w:tcW w:w="3971" w:type="dxa"/>
          </w:tcPr>
          <w:p w14:paraId="51B5C4C8">
            <w:pPr>
              <w:pStyle w:val="12"/>
              <w:spacing w:line="275" w:lineRule="exact"/>
              <w:ind w:left="375" w:right="262"/>
              <w:jc w:val="center"/>
              <w:rPr>
                <w:sz w:val="24"/>
              </w:rPr>
            </w:pPr>
            <w:r>
              <w:rPr>
                <w:sz w:val="24"/>
              </w:rPr>
              <w:t>Computer</w:t>
            </w:r>
            <w:r>
              <w:rPr>
                <w:spacing w:val="-1"/>
                <w:sz w:val="24"/>
              </w:rPr>
              <w:t xml:space="preserve"> </w:t>
            </w:r>
            <w:r>
              <w:rPr>
                <w:spacing w:val="-2"/>
                <w:sz w:val="24"/>
              </w:rPr>
              <w:t>Architecture</w:t>
            </w:r>
          </w:p>
        </w:tc>
        <w:tc>
          <w:tcPr>
            <w:tcW w:w="853" w:type="dxa"/>
          </w:tcPr>
          <w:p w14:paraId="11CE2373">
            <w:pPr>
              <w:pStyle w:val="12"/>
              <w:spacing w:line="275" w:lineRule="exact"/>
              <w:ind w:right="258"/>
              <w:jc w:val="center"/>
              <w:rPr>
                <w:sz w:val="24"/>
              </w:rPr>
            </w:pPr>
            <w:r>
              <w:rPr>
                <w:spacing w:val="-5"/>
                <w:sz w:val="24"/>
              </w:rPr>
              <w:t>80</w:t>
            </w:r>
          </w:p>
        </w:tc>
        <w:tc>
          <w:tcPr>
            <w:tcW w:w="709" w:type="dxa"/>
          </w:tcPr>
          <w:p w14:paraId="34659574">
            <w:pPr>
              <w:pStyle w:val="12"/>
              <w:spacing w:line="275" w:lineRule="exact"/>
              <w:ind w:left="98"/>
              <w:rPr>
                <w:sz w:val="24"/>
              </w:rPr>
            </w:pPr>
            <w:r>
              <w:rPr>
                <w:spacing w:val="-5"/>
                <w:sz w:val="24"/>
              </w:rPr>
              <w:t>20</w:t>
            </w:r>
          </w:p>
        </w:tc>
      </w:tr>
      <w:tr w14:paraId="2A5E0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40" w:type="dxa"/>
            <w:vMerge w:val="continue"/>
            <w:tcBorders>
              <w:top w:val="nil"/>
            </w:tcBorders>
          </w:tcPr>
          <w:p w14:paraId="1592BACF">
            <w:pPr>
              <w:rPr>
                <w:sz w:val="2"/>
                <w:szCs w:val="2"/>
              </w:rPr>
            </w:pPr>
          </w:p>
        </w:tc>
        <w:tc>
          <w:tcPr>
            <w:tcW w:w="1419" w:type="dxa"/>
          </w:tcPr>
          <w:p w14:paraId="351E7322">
            <w:pPr>
              <w:pStyle w:val="12"/>
              <w:spacing w:line="276" w:lineRule="exact"/>
              <w:ind w:left="4"/>
              <w:rPr>
                <w:sz w:val="24"/>
              </w:rPr>
            </w:pPr>
            <w:r>
              <w:rPr>
                <w:spacing w:val="-2"/>
                <w:sz w:val="24"/>
              </w:rPr>
              <w:t>24BCA13P</w:t>
            </w:r>
          </w:p>
        </w:tc>
        <w:tc>
          <w:tcPr>
            <w:tcW w:w="1561" w:type="dxa"/>
          </w:tcPr>
          <w:p w14:paraId="4C220C7D">
            <w:pPr>
              <w:pStyle w:val="12"/>
              <w:spacing w:line="276" w:lineRule="exact"/>
              <w:ind w:right="288"/>
              <w:jc w:val="right"/>
              <w:rPr>
                <w:sz w:val="24"/>
              </w:rPr>
            </w:pPr>
            <w:r>
              <w:rPr>
                <w:spacing w:val="-5"/>
                <w:sz w:val="24"/>
              </w:rPr>
              <w:t>C5</w:t>
            </w:r>
          </w:p>
        </w:tc>
        <w:tc>
          <w:tcPr>
            <w:tcW w:w="1275" w:type="dxa"/>
          </w:tcPr>
          <w:p w14:paraId="611AD2E0">
            <w:pPr>
              <w:pStyle w:val="12"/>
              <w:spacing w:line="276" w:lineRule="exact"/>
              <w:ind w:left="125"/>
              <w:rPr>
                <w:sz w:val="24"/>
              </w:rPr>
            </w:pPr>
            <w:r>
              <w:rPr>
                <w:spacing w:val="-2"/>
                <w:sz w:val="24"/>
              </w:rPr>
              <w:t>Practical</w:t>
            </w:r>
          </w:p>
        </w:tc>
        <w:tc>
          <w:tcPr>
            <w:tcW w:w="426" w:type="dxa"/>
          </w:tcPr>
          <w:p w14:paraId="2C7DB5FB">
            <w:pPr>
              <w:pStyle w:val="12"/>
              <w:spacing w:line="276" w:lineRule="exact"/>
              <w:ind w:left="19"/>
              <w:rPr>
                <w:sz w:val="24"/>
              </w:rPr>
            </w:pPr>
            <w:r>
              <w:rPr>
                <w:spacing w:val="-10"/>
                <w:sz w:val="24"/>
              </w:rPr>
              <w:t>2</w:t>
            </w:r>
          </w:p>
        </w:tc>
        <w:tc>
          <w:tcPr>
            <w:tcW w:w="3971" w:type="dxa"/>
          </w:tcPr>
          <w:p w14:paraId="3C553CA7">
            <w:pPr>
              <w:pStyle w:val="12"/>
              <w:spacing w:line="276" w:lineRule="exact"/>
              <w:ind w:left="376" w:right="262"/>
              <w:jc w:val="center"/>
              <w:rPr>
                <w:sz w:val="24"/>
              </w:rPr>
            </w:pPr>
            <w:r>
              <w:rPr>
                <w:sz w:val="24"/>
              </w:rPr>
              <w:t>Computer</w:t>
            </w:r>
            <w:r>
              <w:rPr>
                <w:spacing w:val="-4"/>
                <w:sz w:val="24"/>
              </w:rPr>
              <w:t xml:space="preserve"> </w:t>
            </w:r>
            <w:r>
              <w:rPr>
                <w:sz w:val="24"/>
              </w:rPr>
              <w:t>Architecture</w:t>
            </w:r>
            <w:r>
              <w:rPr>
                <w:spacing w:val="-3"/>
                <w:sz w:val="24"/>
              </w:rPr>
              <w:t xml:space="preserve"> </w:t>
            </w:r>
            <w:r>
              <w:rPr>
                <w:spacing w:val="-5"/>
                <w:sz w:val="24"/>
              </w:rPr>
              <w:t>Lab</w:t>
            </w:r>
          </w:p>
        </w:tc>
        <w:tc>
          <w:tcPr>
            <w:tcW w:w="853" w:type="dxa"/>
          </w:tcPr>
          <w:p w14:paraId="0823FF85">
            <w:pPr>
              <w:pStyle w:val="12"/>
              <w:spacing w:line="276" w:lineRule="exact"/>
              <w:ind w:right="258"/>
              <w:jc w:val="center"/>
              <w:rPr>
                <w:sz w:val="24"/>
              </w:rPr>
            </w:pPr>
            <w:r>
              <w:rPr>
                <w:spacing w:val="-5"/>
                <w:sz w:val="24"/>
              </w:rPr>
              <w:t>40</w:t>
            </w:r>
          </w:p>
        </w:tc>
        <w:tc>
          <w:tcPr>
            <w:tcW w:w="709" w:type="dxa"/>
          </w:tcPr>
          <w:p w14:paraId="4A469BFB">
            <w:pPr>
              <w:pStyle w:val="12"/>
              <w:spacing w:line="276" w:lineRule="exact"/>
              <w:ind w:left="98"/>
              <w:rPr>
                <w:sz w:val="24"/>
              </w:rPr>
            </w:pPr>
            <w:r>
              <w:rPr>
                <w:spacing w:val="-5"/>
                <w:sz w:val="24"/>
              </w:rPr>
              <w:t>10</w:t>
            </w:r>
          </w:p>
        </w:tc>
      </w:tr>
      <w:tr w14:paraId="6EAFF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4C8B2CCF">
            <w:pPr>
              <w:rPr>
                <w:sz w:val="2"/>
                <w:szCs w:val="2"/>
              </w:rPr>
            </w:pPr>
          </w:p>
        </w:tc>
        <w:tc>
          <w:tcPr>
            <w:tcW w:w="1419" w:type="dxa"/>
          </w:tcPr>
          <w:p w14:paraId="214340F0">
            <w:pPr>
              <w:pStyle w:val="12"/>
              <w:spacing w:line="275" w:lineRule="exact"/>
              <w:ind w:left="4"/>
              <w:rPr>
                <w:sz w:val="24"/>
              </w:rPr>
            </w:pPr>
            <w:r>
              <w:rPr>
                <w:spacing w:val="-2"/>
                <w:sz w:val="24"/>
              </w:rPr>
              <w:t>24BCA14P</w:t>
            </w:r>
          </w:p>
        </w:tc>
        <w:tc>
          <w:tcPr>
            <w:tcW w:w="1561" w:type="dxa"/>
          </w:tcPr>
          <w:p w14:paraId="2C6FB7E4">
            <w:pPr>
              <w:pStyle w:val="12"/>
              <w:spacing w:line="275" w:lineRule="exact"/>
              <w:ind w:right="288"/>
              <w:jc w:val="right"/>
              <w:rPr>
                <w:sz w:val="24"/>
              </w:rPr>
            </w:pPr>
            <w:r>
              <w:rPr>
                <w:spacing w:val="-5"/>
                <w:sz w:val="24"/>
              </w:rPr>
              <w:t>C6</w:t>
            </w:r>
          </w:p>
        </w:tc>
        <w:tc>
          <w:tcPr>
            <w:tcW w:w="1275" w:type="dxa"/>
          </w:tcPr>
          <w:p w14:paraId="339E5F89">
            <w:pPr>
              <w:pStyle w:val="12"/>
              <w:spacing w:line="275" w:lineRule="exact"/>
              <w:ind w:left="125"/>
              <w:rPr>
                <w:sz w:val="24"/>
              </w:rPr>
            </w:pPr>
            <w:r>
              <w:rPr>
                <w:spacing w:val="-2"/>
                <w:sz w:val="24"/>
              </w:rPr>
              <w:t>Practical</w:t>
            </w:r>
          </w:p>
        </w:tc>
        <w:tc>
          <w:tcPr>
            <w:tcW w:w="426" w:type="dxa"/>
          </w:tcPr>
          <w:p w14:paraId="03429C91">
            <w:pPr>
              <w:pStyle w:val="12"/>
              <w:spacing w:line="275" w:lineRule="exact"/>
              <w:ind w:left="19"/>
              <w:rPr>
                <w:sz w:val="24"/>
              </w:rPr>
            </w:pPr>
            <w:r>
              <w:rPr>
                <w:spacing w:val="-10"/>
                <w:sz w:val="24"/>
              </w:rPr>
              <w:t>2</w:t>
            </w:r>
          </w:p>
        </w:tc>
        <w:tc>
          <w:tcPr>
            <w:tcW w:w="3971" w:type="dxa"/>
          </w:tcPr>
          <w:p w14:paraId="59CB9CC2">
            <w:pPr>
              <w:pStyle w:val="12"/>
              <w:spacing w:line="275" w:lineRule="exact"/>
              <w:ind w:left="376" w:right="262"/>
              <w:jc w:val="center"/>
              <w:rPr>
                <w:sz w:val="24"/>
              </w:rPr>
            </w:pPr>
            <w:r>
              <w:rPr>
                <w:sz w:val="24"/>
              </w:rPr>
              <w:t>Office</w:t>
            </w:r>
            <w:r>
              <w:rPr>
                <w:spacing w:val="-3"/>
                <w:sz w:val="24"/>
              </w:rPr>
              <w:t xml:space="preserve"> </w:t>
            </w:r>
            <w:r>
              <w:rPr>
                <w:sz w:val="24"/>
              </w:rPr>
              <w:t>Management</w:t>
            </w:r>
            <w:r>
              <w:rPr>
                <w:spacing w:val="-2"/>
                <w:sz w:val="24"/>
              </w:rPr>
              <w:t xml:space="preserve"> Tools</w:t>
            </w:r>
          </w:p>
        </w:tc>
        <w:tc>
          <w:tcPr>
            <w:tcW w:w="853" w:type="dxa"/>
          </w:tcPr>
          <w:p w14:paraId="31EE40C4">
            <w:pPr>
              <w:pStyle w:val="12"/>
              <w:spacing w:line="275" w:lineRule="exact"/>
              <w:ind w:right="258"/>
              <w:jc w:val="center"/>
              <w:rPr>
                <w:sz w:val="24"/>
              </w:rPr>
            </w:pPr>
            <w:r>
              <w:rPr>
                <w:spacing w:val="-5"/>
                <w:sz w:val="24"/>
              </w:rPr>
              <w:t>40</w:t>
            </w:r>
          </w:p>
        </w:tc>
        <w:tc>
          <w:tcPr>
            <w:tcW w:w="709" w:type="dxa"/>
          </w:tcPr>
          <w:p w14:paraId="7664B8D3">
            <w:pPr>
              <w:pStyle w:val="12"/>
              <w:spacing w:line="275" w:lineRule="exact"/>
              <w:ind w:left="98"/>
              <w:rPr>
                <w:sz w:val="24"/>
              </w:rPr>
            </w:pPr>
            <w:r>
              <w:rPr>
                <w:spacing w:val="-5"/>
                <w:sz w:val="24"/>
              </w:rPr>
              <w:t>10</w:t>
            </w:r>
          </w:p>
        </w:tc>
      </w:tr>
      <w:tr w14:paraId="752CC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55E9303C">
            <w:pPr>
              <w:rPr>
                <w:sz w:val="2"/>
                <w:szCs w:val="2"/>
              </w:rPr>
            </w:pPr>
          </w:p>
        </w:tc>
        <w:tc>
          <w:tcPr>
            <w:tcW w:w="1419" w:type="dxa"/>
            <w:vMerge w:val="restart"/>
          </w:tcPr>
          <w:p w14:paraId="718C958C">
            <w:pPr>
              <w:pStyle w:val="12"/>
              <w:rPr>
                <w:sz w:val="24"/>
              </w:rPr>
            </w:pPr>
          </w:p>
        </w:tc>
        <w:tc>
          <w:tcPr>
            <w:tcW w:w="1561" w:type="dxa"/>
          </w:tcPr>
          <w:p w14:paraId="22D9E367">
            <w:pPr>
              <w:pStyle w:val="12"/>
              <w:spacing w:line="275" w:lineRule="exact"/>
              <w:ind w:left="378"/>
              <w:rPr>
                <w:sz w:val="24"/>
              </w:rPr>
            </w:pPr>
            <w:r>
              <w:rPr>
                <w:spacing w:val="-2"/>
                <w:sz w:val="24"/>
              </w:rPr>
              <w:t>L1-</w:t>
            </w:r>
            <w:r>
              <w:rPr>
                <w:spacing w:val="-10"/>
                <w:sz w:val="24"/>
              </w:rPr>
              <w:t>1</w:t>
            </w:r>
          </w:p>
        </w:tc>
        <w:tc>
          <w:tcPr>
            <w:tcW w:w="1275" w:type="dxa"/>
          </w:tcPr>
          <w:p w14:paraId="655A4545">
            <w:pPr>
              <w:pStyle w:val="12"/>
              <w:spacing w:line="275" w:lineRule="exact"/>
              <w:ind w:left="197"/>
              <w:rPr>
                <w:sz w:val="24"/>
              </w:rPr>
            </w:pPr>
            <w:r>
              <w:rPr>
                <w:spacing w:val="-2"/>
                <w:sz w:val="24"/>
              </w:rPr>
              <w:t>Theory</w:t>
            </w:r>
          </w:p>
        </w:tc>
        <w:tc>
          <w:tcPr>
            <w:tcW w:w="426" w:type="dxa"/>
          </w:tcPr>
          <w:p w14:paraId="5C194669">
            <w:pPr>
              <w:pStyle w:val="12"/>
              <w:spacing w:line="275" w:lineRule="exact"/>
              <w:ind w:left="19"/>
              <w:rPr>
                <w:sz w:val="24"/>
              </w:rPr>
            </w:pPr>
            <w:r>
              <w:rPr>
                <w:spacing w:val="-10"/>
                <w:sz w:val="24"/>
              </w:rPr>
              <w:t>3</w:t>
            </w:r>
          </w:p>
        </w:tc>
        <w:tc>
          <w:tcPr>
            <w:tcW w:w="3971" w:type="dxa"/>
          </w:tcPr>
          <w:p w14:paraId="2D68AB8D">
            <w:pPr>
              <w:pStyle w:val="12"/>
              <w:spacing w:line="275" w:lineRule="exact"/>
              <w:ind w:left="376" w:right="262"/>
              <w:jc w:val="center"/>
              <w:rPr>
                <w:sz w:val="24"/>
              </w:rPr>
            </w:pPr>
            <w:r>
              <w:rPr>
                <w:sz w:val="24"/>
              </w:rPr>
              <w:t>General</w:t>
            </w:r>
            <w:r>
              <w:rPr>
                <w:spacing w:val="-3"/>
                <w:sz w:val="24"/>
              </w:rPr>
              <w:t xml:space="preserve"> </w:t>
            </w:r>
            <w:r>
              <w:rPr>
                <w:spacing w:val="-2"/>
                <w:sz w:val="24"/>
              </w:rPr>
              <w:t>English</w:t>
            </w:r>
          </w:p>
        </w:tc>
        <w:tc>
          <w:tcPr>
            <w:tcW w:w="853" w:type="dxa"/>
          </w:tcPr>
          <w:p w14:paraId="3C5FBF38">
            <w:pPr>
              <w:pStyle w:val="12"/>
              <w:spacing w:line="275" w:lineRule="exact"/>
              <w:ind w:right="258"/>
              <w:jc w:val="center"/>
              <w:rPr>
                <w:sz w:val="24"/>
              </w:rPr>
            </w:pPr>
            <w:r>
              <w:rPr>
                <w:spacing w:val="-5"/>
                <w:sz w:val="24"/>
              </w:rPr>
              <w:t>80</w:t>
            </w:r>
          </w:p>
        </w:tc>
        <w:tc>
          <w:tcPr>
            <w:tcW w:w="709" w:type="dxa"/>
          </w:tcPr>
          <w:p w14:paraId="1ED303BD">
            <w:pPr>
              <w:pStyle w:val="12"/>
              <w:spacing w:line="275" w:lineRule="exact"/>
              <w:ind w:left="98"/>
              <w:rPr>
                <w:sz w:val="24"/>
              </w:rPr>
            </w:pPr>
            <w:r>
              <w:rPr>
                <w:spacing w:val="-5"/>
                <w:sz w:val="24"/>
              </w:rPr>
              <w:t>20</w:t>
            </w:r>
          </w:p>
        </w:tc>
      </w:tr>
      <w:tr w14:paraId="6E2D2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40" w:type="dxa"/>
            <w:vMerge w:val="continue"/>
            <w:tcBorders>
              <w:top w:val="nil"/>
            </w:tcBorders>
          </w:tcPr>
          <w:p w14:paraId="07C7B9A4">
            <w:pPr>
              <w:rPr>
                <w:sz w:val="2"/>
                <w:szCs w:val="2"/>
              </w:rPr>
            </w:pPr>
          </w:p>
        </w:tc>
        <w:tc>
          <w:tcPr>
            <w:tcW w:w="1419" w:type="dxa"/>
            <w:vMerge w:val="continue"/>
            <w:tcBorders>
              <w:top w:val="nil"/>
            </w:tcBorders>
          </w:tcPr>
          <w:p w14:paraId="32188A3C">
            <w:pPr>
              <w:rPr>
                <w:sz w:val="2"/>
                <w:szCs w:val="2"/>
              </w:rPr>
            </w:pPr>
          </w:p>
        </w:tc>
        <w:tc>
          <w:tcPr>
            <w:tcW w:w="1561" w:type="dxa"/>
          </w:tcPr>
          <w:p w14:paraId="279AA4C7">
            <w:pPr>
              <w:pStyle w:val="12"/>
              <w:spacing w:before="1"/>
              <w:ind w:left="378"/>
              <w:rPr>
                <w:sz w:val="24"/>
              </w:rPr>
            </w:pPr>
            <w:r>
              <w:rPr>
                <w:spacing w:val="-2"/>
                <w:sz w:val="24"/>
              </w:rPr>
              <w:t>L2-</w:t>
            </w:r>
            <w:r>
              <w:rPr>
                <w:spacing w:val="-10"/>
                <w:sz w:val="24"/>
              </w:rPr>
              <w:t>1</w:t>
            </w:r>
          </w:p>
        </w:tc>
        <w:tc>
          <w:tcPr>
            <w:tcW w:w="1275" w:type="dxa"/>
          </w:tcPr>
          <w:p w14:paraId="23E895E5">
            <w:pPr>
              <w:pStyle w:val="12"/>
              <w:spacing w:before="1"/>
              <w:ind w:left="197"/>
              <w:rPr>
                <w:sz w:val="24"/>
              </w:rPr>
            </w:pPr>
            <w:r>
              <w:rPr>
                <w:spacing w:val="-2"/>
                <w:sz w:val="24"/>
              </w:rPr>
              <w:t>Theory</w:t>
            </w:r>
          </w:p>
        </w:tc>
        <w:tc>
          <w:tcPr>
            <w:tcW w:w="426" w:type="dxa"/>
          </w:tcPr>
          <w:p w14:paraId="7A509629">
            <w:pPr>
              <w:pStyle w:val="12"/>
              <w:spacing w:before="1"/>
              <w:ind w:left="19"/>
              <w:rPr>
                <w:sz w:val="24"/>
              </w:rPr>
            </w:pPr>
            <w:r>
              <w:rPr>
                <w:spacing w:val="-10"/>
                <w:sz w:val="24"/>
              </w:rPr>
              <w:t>3</w:t>
            </w:r>
          </w:p>
        </w:tc>
        <w:tc>
          <w:tcPr>
            <w:tcW w:w="3971" w:type="dxa"/>
          </w:tcPr>
          <w:p w14:paraId="47306F1E">
            <w:pPr>
              <w:pStyle w:val="12"/>
              <w:spacing w:before="1"/>
              <w:ind w:left="374" w:right="262"/>
              <w:jc w:val="center"/>
              <w:rPr>
                <w:sz w:val="24"/>
              </w:rPr>
            </w:pPr>
            <w:r>
              <w:rPr>
                <w:spacing w:val="-2"/>
                <w:sz w:val="24"/>
              </w:rPr>
              <w:t>Kannada/Hindi/Sanskrit</w:t>
            </w:r>
          </w:p>
        </w:tc>
        <w:tc>
          <w:tcPr>
            <w:tcW w:w="853" w:type="dxa"/>
          </w:tcPr>
          <w:p w14:paraId="29D761CE">
            <w:pPr>
              <w:pStyle w:val="12"/>
              <w:spacing w:before="1"/>
              <w:ind w:right="258"/>
              <w:jc w:val="center"/>
              <w:rPr>
                <w:sz w:val="24"/>
              </w:rPr>
            </w:pPr>
            <w:r>
              <w:rPr>
                <w:spacing w:val="-5"/>
                <w:sz w:val="24"/>
              </w:rPr>
              <w:t>80</w:t>
            </w:r>
          </w:p>
        </w:tc>
        <w:tc>
          <w:tcPr>
            <w:tcW w:w="709" w:type="dxa"/>
          </w:tcPr>
          <w:p w14:paraId="2A48C79F">
            <w:pPr>
              <w:pStyle w:val="12"/>
              <w:spacing w:before="1"/>
              <w:ind w:left="98"/>
              <w:rPr>
                <w:sz w:val="24"/>
              </w:rPr>
            </w:pPr>
            <w:r>
              <w:rPr>
                <w:spacing w:val="-5"/>
                <w:sz w:val="24"/>
              </w:rPr>
              <w:t>20</w:t>
            </w:r>
          </w:p>
        </w:tc>
      </w:tr>
      <w:tr w14:paraId="6CF0E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0A400CEA">
            <w:pPr>
              <w:rPr>
                <w:sz w:val="2"/>
                <w:szCs w:val="2"/>
              </w:rPr>
            </w:pPr>
          </w:p>
        </w:tc>
        <w:tc>
          <w:tcPr>
            <w:tcW w:w="1419" w:type="dxa"/>
            <w:vMerge w:val="continue"/>
            <w:tcBorders>
              <w:top w:val="nil"/>
            </w:tcBorders>
          </w:tcPr>
          <w:p w14:paraId="21F4D330">
            <w:pPr>
              <w:rPr>
                <w:sz w:val="2"/>
                <w:szCs w:val="2"/>
              </w:rPr>
            </w:pPr>
          </w:p>
        </w:tc>
        <w:tc>
          <w:tcPr>
            <w:tcW w:w="1561" w:type="dxa"/>
          </w:tcPr>
          <w:p w14:paraId="51CE3CE8">
            <w:pPr>
              <w:pStyle w:val="12"/>
              <w:spacing w:line="275" w:lineRule="exact"/>
              <w:ind w:left="378"/>
              <w:rPr>
                <w:sz w:val="24"/>
              </w:rPr>
            </w:pPr>
            <w:r>
              <w:rPr>
                <w:sz w:val="24"/>
              </w:rPr>
              <w:t xml:space="preserve">Skill </w:t>
            </w:r>
            <w:r>
              <w:rPr>
                <w:spacing w:val="-10"/>
                <w:sz w:val="24"/>
              </w:rPr>
              <w:t>1</w:t>
            </w:r>
          </w:p>
        </w:tc>
        <w:tc>
          <w:tcPr>
            <w:tcW w:w="1275" w:type="dxa"/>
          </w:tcPr>
          <w:p w14:paraId="0458F3D8">
            <w:pPr>
              <w:pStyle w:val="12"/>
              <w:spacing w:line="275" w:lineRule="exact"/>
              <w:ind w:left="197"/>
              <w:rPr>
                <w:sz w:val="24"/>
              </w:rPr>
            </w:pPr>
            <w:r>
              <w:rPr>
                <w:spacing w:val="-2"/>
                <w:sz w:val="24"/>
              </w:rPr>
              <w:t>Theory</w:t>
            </w:r>
          </w:p>
        </w:tc>
        <w:tc>
          <w:tcPr>
            <w:tcW w:w="426" w:type="dxa"/>
          </w:tcPr>
          <w:p w14:paraId="7E707C23">
            <w:pPr>
              <w:pStyle w:val="12"/>
              <w:spacing w:line="275" w:lineRule="exact"/>
              <w:ind w:left="19"/>
              <w:rPr>
                <w:sz w:val="24"/>
              </w:rPr>
            </w:pPr>
            <w:r>
              <w:rPr>
                <w:spacing w:val="-10"/>
                <w:sz w:val="24"/>
              </w:rPr>
              <w:t>2</w:t>
            </w:r>
          </w:p>
        </w:tc>
        <w:tc>
          <w:tcPr>
            <w:tcW w:w="3971" w:type="dxa"/>
          </w:tcPr>
          <w:p w14:paraId="335652BC">
            <w:pPr>
              <w:pStyle w:val="12"/>
              <w:spacing w:line="275" w:lineRule="exact"/>
              <w:ind w:left="374" w:right="262"/>
              <w:jc w:val="center"/>
              <w:rPr>
                <w:sz w:val="24"/>
              </w:rPr>
            </w:pPr>
            <w:r>
              <w:rPr>
                <w:sz w:val="24"/>
              </w:rPr>
              <w:t>Environmental</w:t>
            </w:r>
            <w:r>
              <w:rPr>
                <w:spacing w:val="-1"/>
                <w:sz w:val="24"/>
              </w:rPr>
              <w:t xml:space="preserve"> </w:t>
            </w:r>
            <w:r>
              <w:rPr>
                <w:spacing w:val="-2"/>
                <w:sz w:val="24"/>
              </w:rPr>
              <w:t>Studies</w:t>
            </w:r>
          </w:p>
        </w:tc>
        <w:tc>
          <w:tcPr>
            <w:tcW w:w="853" w:type="dxa"/>
          </w:tcPr>
          <w:p w14:paraId="350E0290">
            <w:pPr>
              <w:pStyle w:val="12"/>
              <w:spacing w:line="275" w:lineRule="exact"/>
              <w:ind w:right="258"/>
              <w:jc w:val="center"/>
              <w:rPr>
                <w:sz w:val="24"/>
              </w:rPr>
            </w:pPr>
            <w:r>
              <w:rPr>
                <w:spacing w:val="-5"/>
                <w:sz w:val="24"/>
              </w:rPr>
              <w:t>40</w:t>
            </w:r>
          </w:p>
        </w:tc>
        <w:tc>
          <w:tcPr>
            <w:tcW w:w="709" w:type="dxa"/>
          </w:tcPr>
          <w:p w14:paraId="4001B4B7">
            <w:pPr>
              <w:pStyle w:val="12"/>
              <w:spacing w:line="275" w:lineRule="exact"/>
              <w:ind w:left="98"/>
              <w:rPr>
                <w:sz w:val="24"/>
              </w:rPr>
            </w:pPr>
            <w:r>
              <w:rPr>
                <w:spacing w:val="-5"/>
                <w:sz w:val="24"/>
              </w:rPr>
              <w:t>10</w:t>
            </w:r>
          </w:p>
        </w:tc>
      </w:tr>
      <w:tr w14:paraId="29772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073A7668">
            <w:pPr>
              <w:rPr>
                <w:sz w:val="2"/>
                <w:szCs w:val="2"/>
              </w:rPr>
            </w:pPr>
          </w:p>
        </w:tc>
        <w:tc>
          <w:tcPr>
            <w:tcW w:w="1419" w:type="dxa"/>
            <w:vMerge w:val="continue"/>
            <w:tcBorders>
              <w:top w:val="nil"/>
            </w:tcBorders>
          </w:tcPr>
          <w:p w14:paraId="0C8607F2">
            <w:pPr>
              <w:rPr>
                <w:sz w:val="2"/>
                <w:szCs w:val="2"/>
              </w:rPr>
            </w:pPr>
          </w:p>
        </w:tc>
        <w:tc>
          <w:tcPr>
            <w:tcW w:w="1561" w:type="dxa"/>
          </w:tcPr>
          <w:p w14:paraId="13D55EDC">
            <w:pPr>
              <w:pStyle w:val="12"/>
              <w:rPr>
                <w:sz w:val="24"/>
              </w:rPr>
            </w:pPr>
          </w:p>
        </w:tc>
        <w:tc>
          <w:tcPr>
            <w:tcW w:w="1275" w:type="dxa"/>
          </w:tcPr>
          <w:p w14:paraId="3B1D1084">
            <w:pPr>
              <w:pStyle w:val="12"/>
              <w:rPr>
                <w:sz w:val="24"/>
              </w:rPr>
            </w:pPr>
          </w:p>
        </w:tc>
        <w:tc>
          <w:tcPr>
            <w:tcW w:w="426" w:type="dxa"/>
          </w:tcPr>
          <w:p w14:paraId="4D4B4B55">
            <w:pPr>
              <w:pStyle w:val="12"/>
              <w:rPr>
                <w:sz w:val="24"/>
              </w:rPr>
            </w:pPr>
          </w:p>
        </w:tc>
        <w:tc>
          <w:tcPr>
            <w:tcW w:w="3971" w:type="dxa"/>
          </w:tcPr>
          <w:p w14:paraId="7BC37FF8">
            <w:pPr>
              <w:pStyle w:val="12"/>
              <w:rPr>
                <w:sz w:val="24"/>
              </w:rPr>
            </w:pPr>
          </w:p>
        </w:tc>
        <w:tc>
          <w:tcPr>
            <w:tcW w:w="853" w:type="dxa"/>
          </w:tcPr>
          <w:p w14:paraId="4F315185">
            <w:pPr>
              <w:pStyle w:val="12"/>
              <w:rPr>
                <w:sz w:val="24"/>
              </w:rPr>
            </w:pPr>
          </w:p>
        </w:tc>
        <w:tc>
          <w:tcPr>
            <w:tcW w:w="709" w:type="dxa"/>
          </w:tcPr>
          <w:p w14:paraId="724F9A6F">
            <w:pPr>
              <w:pStyle w:val="12"/>
              <w:rPr>
                <w:sz w:val="24"/>
              </w:rPr>
            </w:pPr>
          </w:p>
        </w:tc>
      </w:tr>
      <w:tr w14:paraId="7F726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restart"/>
          </w:tcPr>
          <w:p w14:paraId="327CB849">
            <w:pPr>
              <w:pStyle w:val="12"/>
              <w:rPr>
                <w:b/>
                <w:sz w:val="24"/>
              </w:rPr>
            </w:pPr>
          </w:p>
          <w:p w14:paraId="495D12A8">
            <w:pPr>
              <w:pStyle w:val="12"/>
              <w:rPr>
                <w:b/>
                <w:sz w:val="24"/>
              </w:rPr>
            </w:pPr>
          </w:p>
          <w:p w14:paraId="33C91A2B">
            <w:pPr>
              <w:pStyle w:val="12"/>
              <w:rPr>
                <w:b/>
                <w:sz w:val="24"/>
              </w:rPr>
            </w:pPr>
          </w:p>
          <w:p w14:paraId="6EB2E198">
            <w:pPr>
              <w:pStyle w:val="12"/>
              <w:spacing w:before="90"/>
              <w:rPr>
                <w:b/>
                <w:sz w:val="24"/>
              </w:rPr>
            </w:pPr>
          </w:p>
          <w:p w14:paraId="637E4AA6">
            <w:pPr>
              <w:pStyle w:val="12"/>
              <w:ind w:left="2"/>
              <w:rPr>
                <w:sz w:val="24"/>
              </w:rPr>
            </w:pPr>
            <w:r>
              <w:rPr>
                <w:spacing w:val="-10"/>
                <w:sz w:val="24"/>
              </w:rPr>
              <w:t>2</w:t>
            </w:r>
          </w:p>
          <w:p w14:paraId="388E1837">
            <w:pPr>
              <w:pStyle w:val="12"/>
              <w:ind w:left="2"/>
              <w:rPr>
                <w:sz w:val="24"/>
              </w:rPr>
            </w:pPr>
            <w:r>
              <w:rPr>
                <w:spacing w:val="-10"/>
                <w:sz w:val="24"/>
              </w:rPr>
              <w:t>.</w:t>
            </w:r>
          </w:p>
        </w:tc>
        <w:tc>
          <w:tcPr>
            <w:tcW w:w="1419" w:type="dxa"/>
          </w:tcPr>
          <w:p w14:paraId="73B6AB43">
            <w:pPr>
              <w:pStyle w:val="12"/>
              <w:spacing w:line="275" w:lineRule="exact"/>
              <w:ind w:left="4"/>
              <w:rPr>
                <w:sz w:val="24"/>
              </w:rPr>
            </w:pPr>
            <w:r>
              <w:rPr>
                <w:spacing w:val="-2"/>
                <w:sz w:val="24"/>
              </w:rPr>
              <w:t>24BCA21T</w:t>
            </w:r>
          </w:p>
        </w:tc>
        <w:tc>
          <w:tcPr>
            <w:tcW w:w="1561" w:type="dxa"/>
          </w:tcPr>
          <w:p w14:paraId="06BD4059">
            <w:pPr>
              <w:pStyle w:val="12"/>
              <w:spacing w:line="275" w:lineRule="exact"/>
              <w:ind w:right="255"/>
              <w:jc w:val="right"/>
              <w:rPr>
                <w:sz w:val="24"/>
              </w:rPr>
            </w:pPr>
            <w:r>
              <w:rPr>
                <w:sz w:val="24"/>
              </w:rPr>
              <w:t>DSC</w:t>
            </w:r>
            <w:r>
              <w:rPr>
                <w:spacing w:val="1"/>
                <w:sz w:val="24"/>
              </w:rPr>
              <w:t xml:space="preserve"> </w:t>
            </w:r>
            <w:r>
              <w:rPr>
                <w:sz w:val="24"/>
              </w:rPr>
              <w:t>–</w:t>
            </w:r>
            <w:r>
              <w:rPr>
                <w:spacing w:val="-3"/>
                <w:sz w:val="24"/>
              </w:rPr>
              <w:t xml:space="preserve"> </w:t>
            </w:r>
            <w:r>
              <w:rPr>
                <w:spacing w:val="-5"/>
                <w:sz w:val="24"/>
              </w:rPr>
              <w:t>C7</w:t>
            </w:r>
          </w:p>
        </w:tc>
        <w:tc>
          <w:tcPr>
            <w:tcW w:w="1275" w:type="dxa"/>
          </w:tcPr>
          <w:p w14:paraId="3311673D">
            <w:pPr>
              <w:pStyle w:val="12"/>
              <w:spacing w:line="275" w:lineRule="exact"/>
              <w:ind w:left="197"/>
              <w:rPr>
                <w:sz w:val="24"/>
              </w:rPr>
            </w:pPr>
            <w:r>
              <w:rPr>
                <w:spacing w:val="-2"/>
                <w:sz w:val="24"/>
              </w:rPr>
              <w:t>Theory</w:t>
            </w:r>
          </w:p>
        </w:tc>
        <w:tc>
          <w:tcPr>
            <w:tcW w:w="426" w:type="dxa"/>
          </w:tcPr>
          <w:p w14:paraId="47CBFF85">
            <w:pPr>
              <w:pStyle w:val="12"/>
              <w:spacing w:line="275" w:lineRule="exact"/>
              <w:ind w:left="19"/>
              <w:rPr>
                <w:sz w:val="24"/>
              </w:rPr>
            </w:pPr>
            <w:r>
              <w:rPr>
                <w:spacing w:val="-10"/>
                <w:sz w:val="24"/>
              </w:rPr>
              <w:t>4</w:t>
            </w:r>
          </w:p>
        </w:tc>
        <w:tc>
          <w:tcPr>
            <w:tcW w:w="3971" w:type="dxa"/>
          </w:tcPr>
          <w:p w14:paraId="5B9D11E1">
            <w:pPr>
              <w:pStyle w:val="12"/>
              <w:spacing w:line="275" w:lineRule="exact"/>
              <w:ind w:left="373" w:right="262"/>
              <w:jc w:val="center"/>
              <w:rPr>
                <w:sz w:val="24"/>
              </w:rPr>
            </w:pPr>
            <w:r>
              <w:rPr>
                <w:sz w:val="24"/>
              </w:rPr>
              <w:t>Data</w:t>
            </w:r>
            <w:r>
              <w:rPr>
                <w:spacing w:val="-2"/>
                <w:sz w:val="24"/>
              </w:rPr>
              <w:t xml:space="preserve"> Structure</w:t>
            </w:r>
          </w:p>
        </w:tc>
        <w:tc>
          <w:tcPr>
            <w:tcW w:w="853" w:type="dxa"/>
          </w:tcPr>
          <w:p w14:paraId="439ECF9F">
            <w:pPr>
              <w:pStyle w:val="12"/>
              <w:spacing w:line="275" w:lineRule="exact"/>
              <w:ind w:right="258"/>
              <w:jc w:val="center"/>
              <w:rPr>
                <w:sz w:val="24"/>
              </w:rPr>
            </w:pPr>
            <w:r>
              <w:rPr>
                <w:spacing w:val="-5"/>
                <w:sz w:val="24"/>
              </w:rPr>
              <w:t>80</w:t>
            </w:r>
          </w:p>
        </w:tc>
        <w:tc>
          <w:tcPr>
            <w:tcW w:w="709" w:type="dxa"/>
          </w:tcPr>
          <w:p w14:paraId="704C8057">
            <w:pPr>
              <w:pStyle w:val="12"/>
              <w:spacing w:line="275" w:lineRule="exact"/>
              <w:ind w:left="98"/>
              <w:rPr>
                <w:sz w:val="24"/>
              </w:rPr>
            </w:pPr>
            <w:r>
              <w:rPr>
                <w:spacing w:val="-5"/>
                <w:sz w:val="24"/>
              </w:rPr>
              <w:t>20</w:t>
            </w:r>
          </w:p>
        </w:tc>
      </w:tr>
      <w:tr w14:paraId="6F6CE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608B1B10">
            <w:pPr>
              <w:rPr>
                <w:sz w:val="2"/>
                <w:szCs w:val="2"/>
              </w:rPr>
            </w:pPr>
          </w:p>
        </w:tc>
        <w:tc>
          <w:tcPr>
            <w:tcW w:w="1419" w:type="dxa"/>
          </w:tcPr>
          <w:p w14:paraId="67C5B1AC">
            <w:pPr>
              <w:pStyle w:val="12"/>
              <w:spacing w:line="275" w:lineRule="exact"/>
              <w:ind w:left="4"/>
              <w:rPr>
                <w:sz w:val="24"/>
              </w:rPr>
            </w:pPr>
            <w:r>
              <w:rPr>
                <w:spacing w:val="-2"/>
                <w:sz w:val="24"/>
              </w:rPr>
              <w:t>24BCA21P</w:t>
            </w:r>
          </w:p>
        </w:tc>
        <w:tc>
          <w:tcPr>
            <w:tcW w:w="1561" w:type="dxa"/>
          </w:tcPr>
          <w:p w14:paraId="7EF7E597">
            <w:pPr>
              <w:pStyle w:val="12"/>
              <w:spacing w:before="20"/>
              <w:ind w:right="283"/>
              <w:jc w:val="right"/>
              <w:rPr>
                <w:sz w:val="22"/>
              </w:rPr>
            </w:pPr>
            <w:r>
              <w:rPr>
                <w:spacing w:val="-5"/>
                <w:sz w:val="22"/>
              </w:rPr>
              <w:t>C8</w:t>
            </w:r>
          </w:p>
        </w:tc>
        <w:tc>
          <w:tcPr>
            <w:tcW w:w="1275" w:type="dxa"/>
          </w:tcPr>
          <w:p w14:paraId="5AC7FBE5">
            <w:pPr>
              <w:pStyle w:val="12"/>
              <w:spacing w:line="275" w:lineRule="exact"/>
              <w:ind w:left="125"/>
              <w:rPr>
                <w:sz w:val="24"/>
              </w:rPr>
            </w:pPr>
            <w:r>
              <w:rPr>
                <w:spacing w:val="-2"/>
                <w:sz w:val="24"/>
              </w:rPr>
              <w:t>Practical</w:t>
            </w:r>
          </w:p>
        </w:tc>
        <w:tc>
          <w:tcPr>
            <w:tcW w:w="426" w:type="dxa"/>
          </w:tcPr>
          <w:p w14:paraId="32770333">
            <w:pPr>
              <w:pStyle w:val="12"/>
              <w:spacing w:line="275" w:lineRule="exact"/>
              <w:ind w:left="19"/>
              <w:rPr>
                <w:sz w:val="24"/>
              </w:rPr>
            </w:pPr>
            <w:r>
              <w:rPr>
                <w:spacing w:val="-10"/>
                <w:sz w:val="24"/>
              </w:rPr>
              <w:t>2</w:t>
            </w:r>
          </w:p>
        </w:tc>
        <w:tc>
          <w:tcPr>
            <w:tcW w:w="3971" w:type="dxa"/>
          </w:tcPr>
          <w:p w14:paraId="6B78CCD1">
            <w:pPr>
              <w:pStyle w:val="12"/>
              <w:spacing w:line="275" w:lineRule="exact"/>
              <w:ind w:left="374" w:right="262"/>
              <w:jc w:val="center"/>
              <w:rPr>
                <w:sz w:val="24"/>
              </w:rPr>
            </w:pPr>
            <w:r>
              <w:rPr>
                <w:sz w:val="24"/>
              </w:rPr>
              <w:t>Data</w:t>
            </w:r>
            <w:r>
              <w:rPr>
                <w:spacing w:val="-3"/>
                <w:sz w:val="24"/>
              </w:rPr>
              <w:t xml:space="preserve"> </w:t>
            </w:r>
            <w:r>
              <w:rPr>
                <w:sz w:val="24"/>
              </w:rPr>
              <w:t>Structure</w:t>
            </w:r>
            <w:r>
              <w:rPr>
                <w:spacing w:val="-3"/>
                <w:sz w:val="24"/>
              </w:rPr>
              <w:t xml:space="preserve"> </w:t>
            </w:r>
            <w:r>
              <w:rPr>
                <w:spacing w:val="-5"/>
                <w:sz w:val="24"/>
              </w:rPr>
              <w:t>Lab</w:t>
            </w:r>
          </w:p>
        </w:tc>
        <w:tc>
          <w:tcPr>
            <w:tcW w:w="853" w:type="dxa"/>
          </w:tcPr>
          <w:p w14:paraId="6E596CBC">
            <w:pPr>
              <w:pStyle w:val="12"/>
              <w:spacing w:line="275" w:lineRule="exact"/>
              <w:ind w:right="258"/>
              <w:jc w:val="center"/>
              <w:rPr>
                <w:sz w:val="24"/>
              </w:rPr>
            </w:pPr>
            <w:r>
              <w:rPr>
                <w:spacing w:val="-5"/>
                <w:sz w:val="24"/>
              </w:rPr>
              <w:t>40</w:t>
            </w:r>
          </w:p>
        </w:tc>
        <w:tc>
          <w:tcPr>
            <w:tcW w:w="709" w:type="dxa"/>
          </w:tcPr>
          <w:p w14:paraId="488EB19B">
            <w:pPr>
              <w:pStyle w:val="12"/>
              <w:spacing w:line="275" w:lineRule="exact"/>
              <w:ind w:left="98"/>
              <w:rPr>
                <w:sz w:val="24"/>
              </w:rPr>
            </w:pPr>
            <w:r>
              <w:rPr>
                <w:spacing w:val="-5"/>
                <w:sz w:val="24"/>
              </w:rPr>
              <w:t>10</w:t>
            </w:r>
          </w:p>
        </w:tc>
      </w:tr>
      <w:tr w14:paraId="48F8B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40" w:type="dxa"/>
            <w:vMerge w:val="continue"/>
            <w:tcBorders>
              <w:top w:val="nil"/>
            </w:tcBorders>
          </w:tcPr>
          <w:p w14:paraId="0FB51E88">
            <w:pPr>
              <w:rPr>
                <w:sz w:val="2"/>
                <w:szCs w:val="2"/>
              </w:rPr>
            </w:pPr>
          </w:p>
        </w:tc>
        <w:tc>
          <w:tcPr>
            <w:tcW w:w="1419" w:type="dxa"/>
          </w:tcPr>
          <w:p w14:paraId="0093DC85">
            <w:pPr>
              <w:pStyle w:val="12"/>
              <w:spacing w:before="1"/>
              <w:ind w:left="4"/>
              <w:rPr>
                <w:sz w:val="24"/>
              </w:rPr>
            </w:pPr>
            <w:r>
              <w:rPr>
                <w:spacing w:val="-2"/>
                <w:sz w:val="24"/>
              </w:rPr>
              <w:t>24BCA22T</w:t>
            </w:r>
          </w:p>
        </w:tc>
        <w:tc>
          <w:tcPr>
            <w:tcW w:w="1561" w:type="dxa"/>
          </w:tcPr>
          <w:p w14:paraId="71F4D2E6">
            <w:pPr>
              <w:pStyle w:val="12"/>
              <w:spacing w:before="1"/>
              <w:ind w:right="253"/>
              <w:jc w:val="right"/>
              <w:rPr>
                <w:sz w:val="24"/>
              </w:rPr>
            </w:pPr>
            <w:r>
              <w:rPr>
                <w:sz w:val="24"/>
              </w:rPr>
              <w:t>DSC</w:t>
            </w:r>
            <w:r>
              <w:rPr>
                <w:spacing w:val="1"/>
                <w:sz w:val="24"/>
              </w:rPr>
              <w:t xml:space="preserve"> </w:t>
            </w:r>
            <w:r>
              <w:rPr>
                <w:sz w:val="24"/>
              </w:rPr>
              <w:t xml:space="preserve">– </w:t>
            </w:r>
            <w:r>
              <w:rPr>
                <w:spacing w:val="-5"/>
                <w:sz w:val="24"/>
              </w:rPr>
              <w:t>C9</w:t>
            </w:r>
          </w:p>
        </w:tc>
        <w:tc>
          <w:tcPr>
            <w:tcW w:w="1275" w:type="dxa"/>
          </w:tcPr>
          <w:p w14:paraId="33BD0BD7">
            <w:pPr>
              <w:pStyle w:val="12"/>
              <w:spacing w:before="1"/>
              <w:ind w:left="197"/>
              <w:rPr>
                <w:sz w:val="24"/>
              </w:rPr>
            </w:pPr>
            <w:r>
              <w:rPr>
                <w:spacing w:val="-2"/>
                <w:sz w:val="24"/>
              </w:rPr>
              <w:t>Theory</w:t>
            </w:r>
          </w:p>
        </w:tc>
        <w:tc>
          <w:tcPr>
            <w:tcW w:w="426" w:type="dxa"/>
          </w:tcPr>
          <w:p w14:paraId="48EEEC3D">
            <w:pPr>
              <w:pStyle w:val="12"/>
              <w:spacing w:before="1"/>
              <w:ind w:left="19"/>
              <w:rPr>
                <w:sz w:val="24"/>
              </w:rPr>
            </w:pPr>
            <w:r>
              <w:rPr>
                <w:spacing w:val="-10"/>
                <w:sz w:val="24"/>
              </w:rPr>
              <w:t>4</w:t>
            </w:r>
          </w:p>
        </w:tc>
        <w:tc>
          <w:tcPr>
            <w:tcW w:w="3971" w:type="dxa"/>
          </w:tcPr>
          <w:p w14:paraId="389297C3">
            <w:pPr>
              <w:pStyle w:val="12"/>
              <w:spacing w:before="1"/>
              <w:ind w:left="568"/>
              <w:rPr>
                <w:sz w:val="24"/>
              </w:rPr>
            </w:pPr>
            <w:r>
              <w:rPr>
                <w:sz w:val="24"/>
              </w:rPr>
              <w:t>Object-Oriented</w:t>
            </w:r>
            <w:r>
              <w:rPr>
                <w:spacing w:val="-4"/>
                <w:sz w:val="24"/>
              </w:rPr>
              <w:t xml:space="preserve"> </w:t>
            </w:r>
            <w:r>
              <w:rPr>
                <w:spacing w:val="-2"/>
                <w:sz w:val="24"/>
              </w:rPr>
              <w:t>Programming</w:t>
            </w:r>
          </w:p>
          <w:p w14:paraId="222CFBCD">
            <w:pPr>
              <w:pStyle w:val="12"/>
              <w:spacing w:line="257" w:lineRule="exact"/>
              <w:ind w:left="1638"/>
              <w:rPr>
                <w:sz w:val="24"/>
              </w:rPr>
            </w:pPr>
            <w:r>
              <w:rPr>
                <w:sz w:val="24"/>
              </w:rPr>
              <w:t xml:space="preserve">Using </w:t>
            </w:r>
            <w:r>
              <w:rPr>
                <w:spacing w:val="-4"/>
                <w:sz w:val="24"/>
              </w:rPr>
              <w:t>JAVA</w:t>
            </w:r>
          </w:p>
        </w:tc>
        <w:tc>
          <w:tcPr>
            <w:tcW w:w="853" w:type="dxa"/>
          </w:tcPr>
          <w:p w14:paraId="520AD0A0">
            <w:pPr>
              <w:pStyle w:val="12"/>
              <w:spacing w:before="1"/>
              <w:ind w:right="258"/>
              <w:jc w:val="center"/>
              <w:rPr>
                <w:sz w:val="24"/>
              </w:rPr>
            </w:pPr>
            <w:r>
              <w:rPr>
                <w:spacing w:val="-5"/>
                <w:sz w:val="24"/>
              </w:rPr>
              <w:t>80</w:t>
            </w:r>
          </w:p>
        </w:tc>
        <w:tc>
          <w:tcPr>
            <w:tcW w:w="709" w:type="dxa"/>
          </w:tcPr>
          <w:p w14:paraId="6AA01C49">
            <w:pPr>
              <w:pStyle w:val="12"/>
              <w:spacing w:before="1"/>
              <w:ind w:left="98"/>
              <w:rPr>
                <w:sz w:val="24"/>
              </w:rPr>
            </w:pPr>
            <w:r>
              <w:rPr>
                <w:spacing w:val="-5"/>
                <w:sz w:val="24"/>
              </w:rPr>
              <w:t>20</w:t>
            </w:r>
          </w:p>
        </w:tc>
      </w:tr>
      <w:tr w14:paraId="59AA9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0" w:type="dxa"/>
            <w:vMerge w:val="continue"/>
            <w:tcBorders>
              <w:top w:val="nil"/>
            </w:tcBorders>
          </w:tcPr>
          <w:p w14:paraId="6166AD90">
            <w:pPr>
              <w:rPr>
                <w:sz w:val="2"/>
                <w:szCs w:val="2"/>
              </w:rPr>
            </w:pPr>
          </w:p>
        </w:tc>
        <w:tc>
          <w:tcPr>
            <w:tcW w:w="1419" w:type="dxa"/>
          </w:tcPr>
          <w:p w14:paraId="7BD530D4">
            <w:pPr>
              <w:pStyle w:val="12"/>
              <w:spacing w:line="275" w:lineRule="exact"/>
              <w:ind w:left="4"/>
              <w:rPr>
                <w:sz w:val="24"/>
              </w:rPr>
            </w:pPr>
            <w:r>
              <w:rPr>
                <w:spacing w:val="-2"/>
                <w:sz w:val="24"/>
              </w:rPr>
              <w:t>24BCA22P</w:t>
            </w:r>
          </w:p>
        </w:tc>
        <w:tc>
          <w:tcPr>
            <w:tcW w:w="1561" w:type="dxa"/>
          </w:tcPr>
          <w:p w14:paraId="33306499">
            <w:pPr>
              <w:pStyle w:val="12"/>
              <w:spacing w:line="275" w:lineRule="exact"/>
              <w:ind w:right="281"/>
              <w:jc w:val="right"/>
              <w:rPr>
                <w:sz w:val="24"/>
              </w:rPr>
            </w:pPr>
            <w:r>
              <w:rPr>
                <w:spacing w:val="-5"/>
                <w:sz w:val="24"/>
              </w:rPr>
              <w:t>C10</w:t>
            </w:r>
          </w:p>
        </w:tc>
        <w:tc>
          <w:tcPr>
            <w:tcW w:w="1275" w:type="dxa"/>
          </w:tcPr>
          <w:p w14:paraId="00B2B628">
            <w:pPr>
              <w:pStyle w:val="12"/>
              <w:spacing w:line="275" w:lineRule="exact"/>
              <w:ind w:left="125"/>
              <w:rPr>
                <w:sz w:val="24"/>
              </w:rPr>
            </w:pPr>
            <w:r>
              <w:rPr>
                <w:spacing w:val="-2"/>
                <w:sz w:val="24"/>
              </w:rPr>
              <w:t>Practical</w:t>
            </w:r>
          </w:p>
        </w:tc>
        <w:tc>
          <w:tcPr>
            <w:tcW w:w="426" w:type="dxa"/>
          </w:tcPr>
          <w:p w14:paraId="79D0BAE1">
            <w:pPr>
              <w:pStyle w:val="12"/>
              <w:spacing w:line="275" w:lineRule="exact"/>
              <w:ind w:left="19"/>
              <w:rPr>
                <w:sz w:val="24"/>
              </w:rPr>
            </w:pPr>
            <w:r>
              <w:rPr>
                <w:spacing w:val="-10"/>
                <w:sz w:val="24"/>
              </w:rPr>
              <w:t>2</w:t>
            </w:r>
          </w:p>
        </w:tc>
        <w:tc>
          <w:tcPr>
            <w:tcW w:w="3971" w:type="dxa"/>
          </w:tcPr>
          <w:p w14:paraId="3BCBB9D1">
            <w:pPr>
              <w:pStyle w:val="12"/>
              <w:spacing w:line="275" w:lineRule="exact"/>
              <w:ind w:left="577"/>
              <w:rPr>
                <w:sz w:val="24"/>
              </w:rPr>
            </w:pPr>
            <w:r>
              <w:rPr>
                <w:sz w:val="24"/>
              </w:rPr>
              <w:t>Object</w:t>
            </w:r>
            <w:r>
              <w:rPr>
                <w:spacing w:val="-2"/>
                <w:sz w:val="24"/>
              </w:rPr>
              <w:t xml:space="preserve"> </w:t>
            </w:r>
            <w:r>
              <w:rPr>
                <w:sz w:val="24"/>
              </w:rPr>
              <w:t>Oriented</w:t>
            </w:r>
            <w:r>
              <w:rPr>
                <w:spacing w:val="-2"/>
                <w:sz w:val="24"/>
              </w:rPr>
              <w:t xml:space="preserve"> Programming</w:t>
            </w:r>
          </w:p>
          <w:p w14:paraId="03A29917">
            <w:pPr>
              <w:pStyle w:val="12"/>
              <w:spacing w:line="257" w:lineRule="exact"/>
              <w:ind w:left="828" w:right="262"/>
              <w:jc w:val="center"/>
              <w:rPr>
                <w:sz w:val="24"/>
              </w:rPr>
            </w:pPr>
            <w:r>
              <w:rPr>
                <w:spacing w:val="-5"/>
                <w:sz w:val="24"/>
              </w:rPr>
              <w:t>Lab</w:t>
            </w:r>
          </w:p>
        </w:tc>
        <w:tc>
          <w:tcPr>
            <w:tcW w:w="853" w:type="dxa"/>
          </w:tcPr>
          <w:p w14:paraId="1E343B6B">
            <w:pPr>
              <w:pStyle w:val="12"/>
              <w:spacing w:line="275" w:lineRule="exact"/>
              <w:ind w:right="258"/>
              <w:jc w:val="center"/>
              <w:rPr>
                <w:sz w:val="24"/>
              </w:rPr>
            </w:pPr>
            <w:r>
              <w:rPr>
                <w:spacing w:val="-5"/>
                <w:sz w:val="24"/>
              </w:rPr>
              <w:t>40</w:t>
            </w:r>
          </w:p>
        </w:tc>
        <w:tc>
          <w:tcPr>
            <w:tcW w:w="709" w:type="dxa"/>
          </w:tcPr>
          <w:p w14:paraId="79C91412">
            <w:pPr>
              <w:pStyle w:val="12"/>
              <w:spacing w:line="275" w:lineRule="exact"/>
              <w:ind w:left="98"/>
              <w:rPr>
                <w:sz w:val="24"/>
              </w:rPr>
            </w:pPr>
            <w:r>
              <w:rPr>
                <w:spacing w:val="-5"/>
                <w:sz w:val="24"/>
              </w:rPr>
              <w:t>10</w:t>
            </w:r>
          </w:p>
        </w:tc>
      </w:tr>
      <w:tr w14:paraId="4AEDC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4DD96203">
            <w:pPr>
              <w:rPr>
                <w:sz w:val="2"/>
                <w:szCs w:val="2"/>
              </w:rPr>
            </w:pPr>
          </w:p>
        </w:tc>
        <w:tc>
          <w:tcPr>
            <w:tcW w:w="1419" w:type="dxa"/>
          </w:tcPr>
          <w:p w14:paraId="56D2C895">
            <w:pPr>
              <w:pStyle w:val="12"/>
              <w:spacing w:line="275" w:lineRule="exact"/>
              <w:ind w:left="4"/>
              <w:rPr>
                <w:sz w:val="24"/>
              </w:rPr>
            </w:pPr>
            <w:r>
              <w:rPr>
                <w:spacing w:val="-2"/>
                <w:sz w:val="24"/>
              </w:rPr>
              <w:t>24BCA23T</w:t>
            </w:r>
          </w:p>
        </w:tc>
        <w:tc>
          <w:tcPr>
            <w:tcW w:w="1561" w:type="dxa"/>
          </w:tcPr>
          <w:p w14:paraId="124D0350">
            <w:pPr>
              <w:pStyle w:val="12"/>
              <w:spacing w:line="275" w:lineRule="exact"/>
              <w:ind w:right="253"/>
              <w:jc w:val="right"/>
              <w:rPr>
                <w:sz w:val="24"/>
              </w:rPr>
            </w:pPr>
            <w:r>
              <w:rPr>
                <w:sz w:val="24"/>
              </w:rPr>
              <w:t>DSC</w:t>
            </w:r>
            <w:r>
              <w:rPr>
                <w:spacing w:val="1"/>
                <w:sz w:val="24"/>
              </w:rPr>
              <w:t xml:space="preserve"> </w:t>
            </w:r>
            <w:r>
              <w:rPr>
                <w:sz w:val="24"/>
              </w:rPr>
              <w:t>–</w:t>
            </w:r>
            <w:r>
              <w:rPr>
                <w:spacing w:val="-3"/>
                <w:sz w:val="24"/>
              </w:rPr>
              <w:t xml:space="preserve"> </w:t>
            </w:r>
            <w:r>
              <w:rPr>
                <w:spacing w:val="-5"/>
                <w:sz w:val="24"/>
              </w:rPr>
              <w:t>C11</w:t>
            </w:r>
          </w:p>
        </w:tc>
        <w:tc>
          <w:tcPr>
            <w:tcW w:w="1275" w:type="dxa"/>
          </w:tcPr>
          <w:p w14:paraId="1793BF1D">
            <w:pPr>
              <w:pStyle w:val="12"/>
              <w:spacing w:line="275" w:lineRule="exact"/>
              <w:ind w:left="197"/>
              <w:rPr>
                <w:sz w:val="24"/>
              </w:rPr>
            </w:pPr>
            <w:r>
              <w:rPr>
                <w:spacing w:val="-2"/>
                <w:sz w:val="24"/>
              </w:rPr>
              <w:t>Theory</w:t>
            </w:r>
          </w:p>
        </w:tc>
        <w:tc>
          <w:tcPr>
            <w:tcW w:w="426" w:type="dxa"/>
          </w:tcPr>
          <w:p w14:paraId="26561354">
            <w:pPr>
              <w:pStyle w:val="12"/>
              <w:spacing w:line="275" w:lineRule="exact"/>
              <w:ind w:left="19"/>
              <w:rPr>
                <w:sz w:val="24"/>
              </w:rPr>
            </w:pPr>
            <w:r>
              <w:rPr>
                <w:spacing w:val="-10"/>
                <w:sz w:val="24"/>
              </w:rPr>
              <w:t>4</w:t>
            </w:r>
          </w:p>
        </w:tc>
        <w:tc>
          <w:tcPr>
            <w:tcW w:w="3971" w:type="dxa"/>
          </w:tcPr>
          <w:p w14:paraId="64C4B723">
            <w:pPr>
              <w:pStyle w:val="12"/>
              <w:spacing w:line="275" w:lineRule="exact"/>
              <w:ind w:left="373" w:right="262"/>
              <w:jc w:val="center"/>
              <w:rPr>
                <w:sz w:val="24"/>
              </w:rPr>
            </w:pPr>
            <w:r>
              <w:rPr>
                <w:sz w:val="24"/>
              </w:rPr>
              <w:t>Operating</w:t>
            </w:r>
            <w:r>
              <w:rPr>
                <w:spacing w:val="-4"/>
                <w:sz w:val="24"/>
              </w:rPr>
              <w:t xml:space="preserve"> </w:t>
            </w:r>
            <w:r>
              <w:rPr>
                <w:spacing w:val="-2"/>
                <w:sz w:val="24"/>
              </w:rPr>
              <w:t>Systems</w:t>
            </w:r>
          </w:p>
        </w:tc>
        <w:tc>
          <w:tcPr>
            <w:tcW w:w="853" w:type="dxa"/>
          </w:tcPr>
          <w:p w14:paraId="4CA2D0F6">
            <w:pPr>
              <w:pStyle w:val="12"/>
              <w:spacing w:line="275" w:lineRule="exact"/>
              <w:ind w:right="258"/>
              <w:jc w:val="center"/>
              <w:rPr>
                <w:sz w:val="24"/>
              </w:rPr>
            </w:pPr>
            <w:r>
              <w:rPr>
                <w:spacing w:val="-5"/>
                <w:sz w:val="24"/>
              </w:rPr>
              <w:t>80</w:t>
            </w:r>
          </w:p>
        </w:tc>
        <w:tc>
          <w:tcPr>
            <w:tcW w:w="709" w:type="dxa"/>
          </w:tcPr>
          <w:p w14:paraId="1C02A656">
            <w:pPr>
              <w:pStyle w:val="12"/>
              <w:spacing w:line="275" w:lineRule="exact"/>
              <w:ind w:left="98"/>
              <w:rPr>
                <w:sz w:val="24"/>
              </w:rPr>
            </w:pPr>
            <w:r>
              <w:rPr>
                <w:spacing w:val="-5"/>
                <w:sz w:val="24"/>
              </w:rPr>
              <w:t>20</w:t>
            </w:r>
          </w:p>
        </w:tc>
      </w:tr>
      <w:tr w14:paraId="23F2D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40" w:type="dxa"/>
            <w:vMerge w:val="continue"/>
            <w:tcBorders>
              <w:top w:val="nil"/>
            </w:tcBorders>
          </w:tcPr>
          <w:p w14:paraId="008AB961">
            <w:pPr>
              <w:rPr>
                <w:sz w:val="2"/>
                <w:szCs w:val="2"/>
              </w:rPr>
            </w:pPr>
          </w:p>
        </w:tc>
        <w:tc>
          <w:tcPr>
            <w:tcW w:w="1419" w:type="dxa"/>
          </w:tcPr>
          <w:p w14:paraId="527308A7">
            <w:pPr>
              <w:pStyle w:val="12"/>
              <w:spacing w:before="1"/>
              <w:ind w:left="4"/>
              <w:rPr>
                <w:sz w:val="24"/>
              </w:rPr>
            </w:pPr>
            <w:r>
              <w:rPr>
                <w:spacing w:val="-2"/>
                <w:sz w:val="24"/>
              </w:rPr>
              <w:t>24BCA23P</w:t>
            </w:r>
          </w:p>
        </w:tc>
        <w:tc>
          <w:tcPr>
            <w:tcW w:w="1561" w:type="dxa"/>
          </w:tcPr>
          <w:p w14:paraId="41EA9811">
            <w:pPr>
              <w:pStyle w:val="12"/>
              <w:spacing w:before="1"/>
              <w:ind w:right="289"/>
              <w:jc w:val="right"/>
              <w:rPr>
                <w:sz w:val="24"/>
              </w:rPr>
            </w:pPr>
            <w:r>
              <w:rPr>
                <w:spacing w:val="-5"/>
                <w:sz w:val="24"/>
              </w:rPr>
              <w:t>C12</w:t>
            </w:r>
          </w:p>
        </w:tc>
        <w:tc>
          <w:tcPr>
            <w:tcW w:w="1275" w:type="dxa"/>
          </w:tcPr>
          <w:p w14:paraId="793B66E7">
            <w:pPr>
              <w:pStyle w:val="12"/>
              <w:spacing w:before="1"/>
              <w:ind w:left="125"/>
              <w:rPr>
                <w:sz w:val="24"/>
              </w:rPr>
            </w:pPr>
            <w:r>
              <w:rPr>
                <w:spacing w:val="-2"/>
                <w:sz w:val="24"/>
              </w:rPr>
              <w:t>Practical</w:t>
            </w:r>
          </w:p>
        </w:tc>
        <w:tc>
          <w:tcPr>
            <w:tcW w:w="426" w:type="dxa"/>
          </w:tcPr>
          <w:p w14:paraId="71BE96FD">
            <w:pPr>
              <w:pStyle w:val="12"/>
              <w:spacing w:before="1"/>
              <w:ind w:left="19"/>
              <w:rPr>
                <w:sz w:val="24"/>
              </w:rPr>
            </w:pPr>
            <w:r>
              <w:rPr>
                <w:spacing w:val="-10"/>
                <w:sz w:val="24"/>
              </w:rPr>
              <w:t>2</w:t>
            </w:r>
          </w:p>
        </w:tc>
        <w:tc>
          <w:tcPr>
            <w:tcW w:w="3971" w:type="dxa"/>
          </w:tcPr>
          <w:p w14:paraId="1114CB1B">
            <w:pPr>
              <w:pStyle w:val="12"/>
              <w:spacing w:line="270" w:lineRule="atLeast"/>
              <w:ind w:left="827" w:right="316" w:hanging="452"/>
              <w:rPr>
                <w:sz w:val="24"/>
              </w:rPr>
            </w:pPr>
            <w:r>
              <w:rPr>
                <w:sz w:val="24"/>
              </w:rPr>
              <w:t>LINUX</w:t>
            </w:r>
            <w:r>
              <w:rPr>
                <w:spacing w:val="-13"/>
                <w:sz w:val="24"/>
              </w:rPr>
              <w:t xml:space="preserve"> </w:t>
            </w:r>
            <w:r>
              <w:rPr>
                <w:sz w:val="24"/>
              </w:rPr>
              <w:t>and</w:t>
            </w:r>
            <w:r>
              <w:rPr>
                <w:spacing w:val="-12"/>
                <w:sz w:val="24"/>
              </w:rPr>
              <w:t xml:space="preserve"> </w:t>
            </w:r>
            <w:r>
              <w:rPr>
                <w:sz w:val="24"/>
              </w:rPr>
              <w:t>Shell</w:t>
            </w:r>
            <w:r>
              <w:rPr>
                <w:spacing w:val="-12"/>
                <w:sz w:val="24"/>
              </w:rPr>
              <w:t xml:space="preserve"> </w:t>
            </w:r>
            <w:r>
              <w:rPr>
                <w:sz w:val="24"/>
              </w:rPr>
              <w:t xml:space="preserve">Programming </w:t>
            </w:r>
            <w:r>
              <w:rPr>
                <w:spacing w:val="-4"/>
                <w:sz w:val="24"/>
              </w:rPr>
              <w:t>Lab</w:t>
            </w:r>
          </w:p>
        </w:tc>
        <w:tc>
          <w:tcPr>
            <w:tcW w:w="853" w:type="dxa"/>
          </w:tcPr>
          <w:p w14:paraId="10EC357E">
            <w:pPr>
              <w:pStyle w:val="12"/>
              <w:spacing w:before="1"/>
              <w:ind w:right="258"/>
              <w:jc w:val="center"/>
              <w:rPr>
                <w:sz w:val="24"/>
              </w:rPr>
            </w:pPr>
            <w:r>
              <w:rPr>
                <w:spacing w:val="-5"/>
                <w:sz w:val="24"/>
              </w:rPr>
              <w:t>40</w:t>
            </w:r>
          </w:p>
        </w:tc>
        <w:tc>
          <w:tcPr>
            <w:tcW w:w="709" w:type="dxa"/>
          </w:tcPr>
          <w:p w14:paraId="6B050B26">
            <w:pPr>
              <w:pStyle w:val="12"/>
              <w:spacing w:before="1"/>
              <w:ind w:left="98"/>
              <w:rPr>
                <w:sz w:val="24"/>
              </w:rPr>
            </w:pPr>
            <w:r>
              <w:rPr>
                <w:spacing w:val="-5"/>
                <w:sz w:val="24"/>
              </w:rPr>
              <w:t>10</w:t>
            </w:r>
          </w:p>
        </w:tc>
      </w:tr>
      <w:tr w14:paraId="23048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68704520">
            <w:pPr>
              <w:rPr>
                <w:sz w:val="2"/>
                <w:szCs w:val="2"/>
              </w:rPr>
            </w:pPr>
          </w:p>
        </w:tc>
        <w:tc>
          <w:tcPr>
            <w:tcW w:w="1419" w:type="dxa"/>
            <w:vMerge w:val="restart"/>
          </w:tcPr>
          <w:p w14:paraId="730E5271">
            <w:pPr>
              <w:pStyle w:val="12"/>
              <w:rPr>
                <w:sz w:val="24"/>
              </w:rPr>
            </w:pPr>
          </w:p>
        </w:tc>
        <w:tc>
          <w:tcPr>
            <w:tcW w:w="1561" w:type="dxa"/>
          </w:tcPr>
          <w:p w14:paraId="2BD99286">
            <w:pPr>
              <w:pStyle w:val="12"/>
              <w:spacing w:line="275" w:lineRule="exact"/>
              <w:ind w:left="378"/>
              <w:rPr>
                <w:sz w:val="24"/>
              </w:rPr>
            </w:pPr>
            <w:r>
              <w:rPr>
                <w:spacing w:val="-2"/>
                <w:sz w:val="24"/>
              </w:rPr>
              <w:t>L1-</w:t>
            </w:r>
            <w:r>
              <w:rPr>
                <w:spacing w:val="-10"/>
                <w:sz w:val="24"/>
              </w:rPr>
              <w:t>2</w:t>
            </w:r>
          </w:p>
        </w:tc>
        <w:tc>
          <w:tcPr>
            <w:tcW w:w="1275" w:type="dxa"/>
          </w:tcPr>
          <w:p w14:paraId="3D72E410">
            <w:pPr>
              <w:pStyle w:val="12"/>
              <w:spacing w:line="275" w:lineRule="exact"/>
              <w:ind w:left="197"/>
              <w:rPr>
                <w:sz w:val="24"/>
              </w:rPr>
            </w:pPr>
            <w:r>
              <w:rPr>
                <w:spacing w:val="-2"/>
                <w:sz w:val="24"/>
              </w:rPr>
              <w:t>Theory</w:t>
            </w:r>
          </w:p>
        </w:tc>
        <w:tc>
          <w:tcPr>
            <w:tcW w:w="426" w:type="dxa"/>
          </w:tcPr>
          <w:p w14:paraId="5152D05B">
            <w:pPr>
              <w:pStyle w:val="12"/>
              <w:spacing w:line="275" w:lineRule="exact"/>
              <w:ind w:left="19"/>
              <w:rPr>
                <w:sz w:val="24"/>
              </w:rPr>
            </w:pPr>
            <w:r>
              <w:rPr>
                <w:spacing w:val="-10"/>
                <w:sz w:val="24"/>
              </w:rPr>
              <w:t>3</w:t>
            </w:r>
          </w:p>
        </w:tc>
        <w:tc>
          <w:tcPr>
            <w:tcW w:w="3971" w:type="dxa"/>
          </w:tcPr>
          <w:p w14:paraId="1BAFD77A">
            <w:pPr>
              <w:pStyle w:val="12"/>
              <w:spacing w:line="275" w:lineRule="exact"/>
              <w:ind w:left="376" w:right="262"/>
              <w:jc w:val="center"/>
              <w:rPr>
                <w:sz w:val="24"/>
              </w:rPr>
            </w:pPr>
            <w:r>
              <w:rPr>
                <w:sz w:val="24"/>
              </w:rPr>
              <w:t>General</w:t>
            </w:r>
            <w:r>
              <w:rPr>
                <w:spacing w:val="-3"/>
                <w:sz w:val="24"/>
              </w:rPr>
              <w:t xml:space="preserve"> </w:t>
            </w:r>
            <w:r>
              <w:rPr>
                <w:spacing w:val="-2"/>
                <w:sz w:val="24"/>
              </w:rPr>
              <w:t>English</w:t>
            </w:r>
          </w:p>
        </w:tc>
        <w:tc>
          <w:tcPr>
            <w:tcW w:w="853" w:type="dxa"/>
          </w:tcPr>
          <w:p w14:paraId="03F96A11">
            <w:pPr>
              <w:pStyle w:val="12"/>
              <w:spacing w:line="275" w:lineRule="exact"/>
              <w:ind w:right="258"/>
              <w:jc w:val="center"/>
              <w:rPr>
                <w:sz w:val="24"/>
              </w:rPr>
            </w:pPr>
            <w:r>
              <w:rPr>
                <w:spacing w:val="-5"/>
                <w:sz w:val="24"/>
              </w:rPr>
              <w:t>80</w:t>
            </w:r>
          </w:p>
        </w:tc>
        <w:tc>
          <w:tcPr>
            <w:tcW w:w="709" w:type="dxa"/>
          </w:tcPr>
          <w:p w14:paraId="57884F8E">
            <w:pPr>
              <w:pStyle w:val="12"/>
              <w:spacing w:line="275" w:lineRule="exact"/>
              <w:ind w:left="98"/>
              <w:rPr>
                <w:sz w:val="24"/>
              </w:rPr>
            </w:pPr>
            <w:r>
              <w:rPr>
                <w:spacing w:val="-5"/>
                <w:sz w:val="24"/>
              </w:rPr>
              <w:t>20</w:t>
            </w:r>
          </w:p>
        </w:tc>
      </w:tr>
      <w:tr w14:paraId="38F5A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002AD07A">
            <w:pPr>
              <w:rPr>
                <w:sz w:val="2"/>
                <w:szCs w:val="2"/>
              </w:rPr>
            </w:pPr>
          </w:p>
        </w:tc>
        <w:tc>
          <w:tcPr>
            <w:tcW w:w="1419" w:type="dxa"/>
            <w:vMerge w:val="continue"/>
            <w:tcBorders>
              <w:top w:val="nil"/>
            </w:tcBorders>
          </w:tcPr>
          <w:p w14:paraId="350BB5BE">
            <w:pPr>
              <w:rPr>
                <w:sz w:val="2"/>
                <w:szCs w:val="2"/>
              </w:rPr>
            </w:pPr>
          </w:p>
        </w:tc>
        <w:tc>
          <w:tcPr>
            <w:tcW w:w="1561" w:type="dxa"/>
          </w:tcPr>
          <w:p w14:paraId="5E44AE56">
            <w:pPr>
              <w:pStyle w:val="12"/>
              <w:spacing w:line="275" w:lineRule="exact"/>
              <w:ind w:left="378"/>
              <w:rPr>
                <w:sz w:val="24"/>
              </w:rPr>
            </w:pPr>
            <w:r>
              <w:rPr>
                <w:spacing w:val="-2"/>
                <w:sz w:val="24"/>
              </w:rPr>
              <w:t>L2-</w:t>
            </w:r>
            <w:r>
              <w:rPr>
                <w:spacing w:val="-10"/>
                <w:sz w:val="24"/>
              </w:rPr>
              <w:t>2</w:t>
            </w:r>
          </w:p>
        </w:tc>
        <w:tc>
          <w:tcPr>
            <w:tcW w:w="1275" w:type="dxa"/>
          </w:tcPr>
          <w:p w14:paraId="3DAEF690">
            <w:pPr>
              <w:pStyle w:val="12"/>
              <w:spacing w:line="275" w:lineRule="exact"/>
              <w:ind w:left="197"/>
              <w:rPr>
                <w:sz w:val="24"/>
              </w:rPr>
            </w:pPr>
            <w:r>
              <w:rPr>
                <w:spacing w:val="-2"/>
                <w:sz w:val="24"/>
              </w:rPr>
              <w:t>Theory</w:t>
            </w:r>
          </w:p>
        </w:tc>
        <w:tc>
          <w:tcPr>
            <w:tcW w:w="426" w:type="dxa"/>
          </w:tcPr>
          <w:p w14:paraId="2C29E6E7">
            <w:pPr>
              <w:pStyle w:val="12"/>
              <w:spacing w:line="275" w:lineRule="exact"/>
              <w:ind w:left="19"/>
              <w:rPr>
                <w:sz w:val="24"/>
              </w:rPr>
            </w:pPr>
            <w:r>
              <w:rPr>
                <w:spacing w:val="-10"/>
                <w:sz w:val="24"/>
              </w:rPr>
              <w:t>3</w:t>
            </w:r>
          </w:p>
        </w:tc>
        <w:tc>
          <w:tcPr>
            <w:tcW w:w="3971" w:type="dxa"/>
          </w:tcPr>
          <w:p w14:paraId="3214AE54">
            <w:pPr>
              <w:pStyle w:val="12"/>
              <w:spacing w:line="275" w:lineRule="exact"/>
              <w:ind w:left="374" w:right="262"/>
              <w:jc w:val="center"/>
              <w:rPr>
                <w:sz w:val="24"/>
              </w:rPr>
            </w:pPr>
            <w:r>
              <w:rPr>
                <w:spacing w:val="-2"/>
                <w:sz w:val="24"/>
              </w:rPr>
              <w:t>Kannada/Hindi/Sanskrit</w:t>
            </w:r>
          </w:p>
        </w:tc>
        <w:tc>
          <w:tcPr>
            <w:tcW w:w="853" w:type="dxa"/>
          </w:tcPr>
          <w:p w14:paraId="1AC55C12">
            <w:pPr>
              <w:pStyle w:val="12"/>
              <w:spacing w:line="275" w:lineRule="exact"/>
              <w:ind w:right="258"/>
              <w:jc w:val="center"/>
              <w:rPr>
                <w:sz w:val="24"/>
              </w:rPr>
            </w:pPr>
            <w:r>
              <w:rPr>
                <w:spacing w:val="-5"/>
                <w:sz w:val="24"/>
              </w:rPr>
              <w:t>80</w:t>
            </w:r>
          </w:p>
        </w:tc>
        <w:tc>
          <w:tcPr>
            <w:tcW w:w="709" w:type="dxa"/>
          </w:tcPr>
          <w:p w14:paraId="4100DC94">
            <w:pPr>
              <w:pStyle w:val="12"/>
              <w:spacing w:line="275" w:lineRule="exact"/>
              <w:ind w:left="98"/>
              <w:rPr>
                <w:sz w:val="24"/>
              </w:rPr>
            </w:pPr>
            <w:r>
              <w:rPr>
                <w:spacing w:val="-5"/>
                <w:sz w:val="24"/>
              </w:rPr>
              <w:t>20</w:t>
            </w:r>
          </w:p>
        </w:tc>
      </w:tr>
      <w:tr w14:paraId="7040E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746F5610">
            <w:pPr>
              <w:rPr>
                <w:sz w:val="2"/>
                <w:szCs w:val="2"/>
              </w:rPr>
            </w:pPr>
          </w:p>
        </w:tc>
        <w:tc>
          <w:tcPr>
            <w:tcW w:w="1419" w:type="dxa"/>
            <w:vMerge w:val="continue"/>
            <w:tcBorders>
              <w:top w:val="nil"/>
            </w:tcBorders>
          </w:tcPr>
          <w:p w14:paraId="5B5ABDFD">
            <w:pPr>
              <w:rPr>
                <w:sz w:val="2"/>
                <w:szCs w:val="2"/>
              </w:rPr>
            </w:pPr>
          </w:p>
        </w:tc>
        <w:tc>
          <w:tcPr>
            <w:tcW w:w="1561" w:type="dxa"/>
          </w:tcPr>
          <w:p w14:paraId="71C77309">
            <w:pPr>
              <w:pStyle w:val="12"/>
              <w:spacing w:line="275" w:lineRule="exact"/>
              <w:ind w:left="378"/>
              <w:rPr>
                <w:sz w:val="24"/>
              </w:rPr>
            </w:pPr>
            <w:r>
              <w:rPr>
                <w:sz w:val="24"/>
              </w:rPr>
              <w:t xml:space="preserve">Skill </w:t>
            </w:r>
            <w:r>
              <w:rPr>
                <w:spacing w:val="-10"/>
                <w:sz w:val="24"/>
              </w:rPr>
              <w:t>2</w:t>
            </w:r>
          </w:p>
        </w:tc>
        <w:tc>
          <w:tcPr>
            <w:tcW w:w="1275" w:type="dxa"/>
          </w:tcPr>
          <w:p w14:paraId="397994FC">
            <w:pPr>
              <w:pStyle w:val="12"/>
              <w:spacing w:line="275" w:lineRule="exact"/>
              <w:ind w:left="197"/>
              <w:rPr>
                <w:sz w:val="24"/>
              </w:rPr>
            </w:pPr>
            <w:r>
              <w:rPr>
                <w:spacing w:val="-2"/>
                <w:sz w:val="24"/>
              </w:rPr>
              <w:t>Theory</w:t>
            </w:r>
          </w:p>
        </w:tc>
        <w:tc>
          <w:tcPr>
            <w:tcW w:w="426" w:type="dxa"/>
          </w:tcPr>
          <w:p w14:paraId="394AA290">
            <w:pPr>
              <w:pStyle w:val="12"/>
              <w:spacing w:line="275" w:lineRule="exact"/>
              <w:ind w:left="19"/>
              <w:rPr>
                <w:sz w:val="24"/>
              </w:rPr>
            </w:pPr>
            <w:r>
              <w:rPr>
                <w:spacing w:val="-10"/>
                <w:sz w:val="24"/>
              </w:rPr>
              <w:t>2</w:t>
            </w:r>
          </w:p>
        </w:tc>
        <w:tc>
          <w:tcPr>
            <w:tcW w:w="3971" w:type="dxa"/>
          </w:tcPr>
          <w:p w14:paraId="4F0330BA">
            <w:pPr>
              <w:pStyle w:val="12"/>
              <w:spacing w:line="275" w:lineRule="exact"/>
              <w:ind w:left="236"/>
              <w:jc w:val="center"/>
              <w:rPr>
                <w:sz w:val="24"/>
              </w:rPr>
            </w:pPr>
            <w:r>
              <w:rPr>
                <w:sz w:val="24"/>
              </w:rPr>
              <w:t>Computer</w:t>
            </w:r>
            <w:r>
              <w:rPr>
                <w:spacing w:val="-1"/>
                <w:sz w:val="24"/>
              </w:rPr>
              <w:t xml:space="preserve"> </w:t>
            </w:r>
            <w:r>
              <w:rPr>
                <w:spacing w:val="-2"/>
                <w:sz w:val="24"/>
              </w:rPr>
              <w:t>Applications</w:t>
            </w:r>
          </w:p>
        </w:tc>
        <w:tc>
          <w:tcPr>
            <w:tcW w:w="853" w:type="dxa"/>
          </w:tcPr>
          <w:p w14:paraId="7C1F18D4">
            <w:pPr>
              <w:pStyle w:val="12"/>
              <w:spacing w:line="275" w:lineRule="exact"/>
              <w:ind w:right="258"/>
              <w:jc w:val="center"/>
              <w:rPr>
                <w:sz w:val="24"/>
              </w:rPr>
            </w:pPr>
            <w:r>
              <w:rPr>
                <w:spacing w:val="-5"/>
                <w:sz w:val="24"/>
              </w:rPr>
              <w:t>40</w:t>
            </w:r>
          </w:p>
        </w:tc>
        <w:tc>
          <w:tcPr>
            <w:tcW w:w="709" w:type="dxa"/>
          </w:tcPr>
          <w:p w14:paraId="637223F4">
            <w:pPr>
              <w:pStyle w:val="12"/>
              <w:spacing w:line="275" w:lineRule="exact"/>
              <w:ind w:left="98"/>
              <w:rPr>
                <w:sz w:val="24"/>
              </w:rPr>
            </w:pPr>
            <w:r>
              <w:rPr>
                <w:spacing w:val="-5"/>
                <w:sz w:val="24"/>
              </w:rPr>
              <w:t>10</w:t>
            </w:r>
          </w:p>
        </w:tc>
      </w:tr>
      <w:tr w14:paraId="399A8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40" w:type="dxa"/>
            <w:vMerge w:val="continue"/>
            <w:tcBorders>
              <w:top w:val="nil"/>
            </w:tcBorders>
          </w:tcPr>
          <w:p w14:paraId="1AA985EE">
            <w:pPr>
              <w:rPr>
                <w:sz w:val="2"/>
                <w:szCs w:val="2"/>
              </w:rPr>
            </w:pPr>
          </w:p>
        </w:tc>
        <w:tc>
          <w:tcPr>
            <w:tcW w:w="1419" w:type="dxa"/>
            <w:vMerge w:val="continue"/>
            <w:tcBorders>
              <w:top w:val="nil"/>
            </w:tcBorders>
          </w:tcPr>
          <w:p w14:paraId="1A8D1B65">
            <w:pPr>
              <w:rPr>
                <w:sz w:val="2"/>
                <w:szCs w:val="2"/>
              </w:rPr>
            </w:pPr>
          </w:p>
        </w:tc>
        <w:tc>
          <w:tcPr>
            <w:tcW w:w="1561" w:type="dxa"/>
          </w:tcPr>
          <w:p w14:paraId="18FE3B47">
            <w:pPr>
              <w:pStyle w:val="12"/>
              <w:rPr>
                <w:sz w:val="24"/>
              </w:rPr>
            </w:pPr>
          </w:p>
        </w:tc>
        <w:tc>
          <w:tcPr>
            <w:tcW w:w="1275" w:type="dxa"/>
          </w:tcPr>
          <w:p w14:paraId="32E14F8E">
            <w:pPr>
              <w:pStyle w:val="12"/>
              <w:rPr>
                <w:sz w:val="24"/>
              </w:rPr>
            </w:pPr>
          </w:p>
        </w:tc>
        <w:tc>
          <w:tcPr>
            <w:tcW w:w="426" w:type="dxa"/>
          </w:tcPr>
          <w:p w14:paraId="2388F1F2">
            <w:pPr>
              <w:pStyle w:val="12"/>
              <w:rPr>
                <w:sz w:val="24"/>
              </w:rPr>
            </w:pPr>
          </w:p>
        </w:tc>
        <w:tc>
          <w:tcPr>
            <w:tcW w:w="3971" w:type="dxa"/>
          </w:tcPr>
          <w:p w14:paraId="020481B3">
            <w:pPr>
              <w:pStyle w:val="12"/>
              <w:rPr>
                <w:sz w:val="24"/>
              </w:rPr>
            </w:pPr>
          </w:p>
        </w:tc>
        <w:tc>
          <w:tcPr>
            <w:tcW w:w="853" w:type="dxa"/>
          </w:tcPr>
          <w:p w14:paraId="365612C1">
            <w:pPr>
              <w:pStyle w:val="12"/>
              <w:rPr>
                <w:sz w:val="24"/>
              </w:rPr>
            </w:pPr>
          </w:p>
        </w:tc>
        <w:tc>
          <w:tcPr>
            <w:tcW w:w="709" w:type="dxa"/>
          </w:tcPr>
          <w:p w14:paraId="27BDAAA2">
            <w:pPr>
              <w:pStyle w:val="12"/>
              <w:rPr>
                <w:sz w:val="24"/>
              </w:rPr>
            </w:pPr>
          </w:p>
        </w:tc>
      </w:tr>
      <w:tr w14:paraId="7126D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restart"/>
          </w:tcPr>
          <w:p w14:paraId="3D322EE9">
            <w:pPr>
              <w:pStyle w:val="12"/>
              <w:rPr>
                <w:b/>
                <w:sz w:val="24"/>
              </w:rPr>
            </w:pPr>
          </w:p>
          <w:p w14:paraId="5974C9D3">
            <w:pPr>
              <w:pStyle w:val="12"/>
              <w:rPr>
                <w:b/>
                <w:sz w:val="24"/>
              </w:rPr>
            </w:pPr>
          </w:p>
          <w:p w14:paraId="5DD95E07">
            <w:pPr>
              <w:pStyle w:val="12"/>
              <w:spacing w:before="66"/>
              <w:rPr>
                <w:b/>
                <w:sz w:val="24"/>
              </w:rPr>
            </w:pPr>
          </w:p>
          <w:p w14:paraId="68DCF4C9">
            <w:pPr>
              <w:pStyle w:val="12"/>
              <w:ind w:left="2"/>
              <w:rPr>
                <w:sz w:val="24"/>
              </w:rPr>
            </w:pPr>
            <w:r>
              <w:rPr>
                <w:spacing w:val="-10"/>
                <w:sz w:val="24"/>
              </w:rPr>
              <w:t>3</w:t>
            </w:r>
          </w:p>
          <w:p w14:paraId="377FE739">
            <w:pPr>
              <w:pStyle w:val="12"/>
              <w:ind w:left="2"/>
              <w:rPr>
                <w:sz w:val="24"/>
              </w:rPr>
            </w:pPr>
            <w:r>
              <w:rPr>
                <w:spacing w:val="-10"/>
                <w:sz w:val="24"/>
              </w:rPr>
              <w:t>.</w:t>
            </w:r>
          </w:p>
          <w:p w14:paraId="4724ADD6">
            <w:pPr>
              <w:pStyle w:val="12"/>
              <w:rPr>
                <w:b/>
                <w:sz w:val="24"/>
              </w:rPr>
            </w:pPr>
          </w:p>
          <w:p w14:paraId="5B470B06">
            <w:pPr>
              <w:pStyle w:val="12"/>
              <w:rPr>
                <w:b/>
                <w:sz w:val="24"/>
              </w:rPr>
            </w:pPr>
          </w:p>
          <w:p w14:paraId="4E264848">
            <w:pPr>
              <w:pStyle w:val="12"/>
              <w:spacing w:before="69"/>
              <w:rPr>
                <w:b/>
                <w:sz w:val="24"/>
              </w:rPr>
            </w:pPr>
          </w:p>
          <w:p w14:paraId="7A44084D">
            <w:pPr>
              <w:pStyle w:val="12"/>
              <w:spacing w:before="1"/>
              <w:ind w:left="2"/>
              <w:rPr>
                <w:sz w:val="24"/>
              </w:rPr>
            </w:pPr>
            <w:r>
              <w:rPr>
                <w:spacing w:val="-10"/>
                <w:sz w:val="24"/>
              </w:rPr>
              <w:t>.</w:t>
            </w:r>
          </w:p>
        </w:tc>
        <w:tc>
          <w:tcPr>
            <w:tcW w:w="1419" w:type="dxa"/>
          </w:tcPr>
          <w:p w14:paraId="5EF1F7C4">
            <w:pPr>
              <w:pStyle w:val="12"/>
              <w:spacing w:line="275" w:lineRule="exact"/>
              <w:ind w:left="4"/>
              <w:rPr>
                <w:sz w:val="24"/>
              </w:rPr>
            </w:pPr>
            <w:r>
              <w:rPr>
                <w:spacing w:val="-2"/>
                <w:sz w:val="24"/>
              </w:rPr>
              <w:t>24BCA31T</w:t>
            </w:r>
          </w:p>
        </w:tc>
        <w:tc>
          <w:tcPr>
            <w:tcW w:w="1561" w:type="dxa"/>
          </w:tcPr>
          <w:p w14:paraId="63C0B1E8">
            <w:pPr>
              <w:pStyle w:val="12"/>
              <w:spacing w:line="275" w:lineRule="exact"/>
              <w:ind w:right="305"/>
              <w:jc w:val="right"/>
              <w:rPr>
                <w:sz w:val="24"/>
              </w:rPr>
            </w:pPr>
            <w:r>
              <w:rPr>
                <w:sz w:val="24"/>
              </w:rPr>
              <w:t>DSC-</w:t>
            </w:r>
            <w:r>
              <w:rPr>
                <w:spacing w:val="-3"/>
                <w:sz w:val="24"/>
              </w:rPr>
              <w:t xml:space="preserve"> </w:t>
            </w:r>
            <w:r>
              <w:rPr>
                <w:spacing w:val="-5"/>
                <w:sz w:val="24"/>
              </w:rPr>
              <w:t>C13</w:t>
            </w:r>
          </w:p>
        </w:tc>
        <w:tc>
          <w:tcPr>
            <w:tcW w:w="1275" w:type="dxa"/>
          </w:tcPr>
          <w:p w14:paraId="53E3A2A4">
            <w:pPr>
              <w:pStyle w:val="12"/>
              <w:spacing w:line="275" w:lineRule="exact"/>
              <w:ind w:left="128"/>
              <w:rPr>
                <w:sz w:val="24"/>
              </w:rPr>
            </w:pPr>
            <w:r>
              <w:rPr>
                <w:spacing w:val="-2"/>
                <w:sz w:val="24"/>
              </w:rPr>
              <w:t>Theory</w:t>
            </w:r>
          </w:p>
        </w:tc>
        <w:tc>
          <w:tcPr>
            <w:tcW w:w="426" w:type="dxa"/>
          </w:tcPr>
          <w:p w14:paraId="515C223D">
            <w:pPr>
              <w:pStyle w:val="12"/>
              <w:spacing w:line="275" w:lineRule="exact"/>
              <w:ind w:left="19"/>
              <w:rPr>
                <w:sz w:val="24"/>
              </w:rPr>
            </w:pPr>
            <w:r>
              <w:rPr>
                <w:spacing w:val="-10"/>
                <w:sz w:val="24"/>
              </w:rPr>
              <w:t>4</w:t>
            </w:r>
          </w:p>
        </w:tc>
        <w:tc>
          <w:tcPr>
            <w:tcW w:w="3971" w:type="dxa"/>
          </w:tcPr>
          <w:p w14:paraId="1D6013FB">
            <w:pPr>
              <w:pStyle w:val="12"/>
              <w:spacing w:line="275" w:lineRule="exact"/>
              <w:ind w:left="376" w:right="262"/>
              <w:jc w:val="center"/>
              <w:rPr>
                <w:sz w:val="24"/>
              </w:rPr>
            </w:pPr>
            <w:r>
              <w:rPr>
                <w:sz w:val="24"/>
              </w:rPr>
              <w:t>Database</w:t>
            </w:r>
            <w:r>
              <w:rPr>
                <w:spacing w:val="-3"/>
                <w:sz w:val="24"/>
              </w:rPr>
              <w:t xml:space="preserve"> </w:t>
            </w:r>
            <w:r>
              <w:rPr>
                <w:sz w:val="24"/>
              </w:rPr>
              <w:t>Management</w:t>
            </w:r>
            <w:r>
              <w:rPr>
                <w:spacing w:val="-1"/>
                <w:sz w:val="24"/>
              </w:rPr>
              <w:t xml:space="preserve"> </w:t>
            </w:r>
            <w:r>
              <w:rPr>
                <w:spacing w:val="-2"/>
                <w:sz w:val="24"/>
              </w:rPr>
              <w:t>System</w:t>
            </w:r>
          </w:p>
        </w:tc>
        <w:tc>
          <w:tcPr>
            <w:tcW w:w="853" w:type="dxa"/>
          </w:tcPr>
          <w:p w14:paraId="3F10828E">
            <w:pPr>
              <w:pStyle w:val="12"/>
              <w:spacing w:line="275" w:lineRule="exact"/>
              <w:ind w:right="258"/>
              <w:jc w:val="center"/>
              <w:rPr>
                <w:sz w:val="24"/>
              </w:rPr>
            </w:pPr>
            <w:r>
              <w:rPr>
                <w:spacing w:val="-5"/>
                <w:sz w:val="24"/>
              </w:rPr>
              <w:t>80</w:t>
            </w:r>
          </w:p>
        </w:tc>
        <w:tc>
          <w:tcPr>
            <w:tcW w:w="709" w:type="dxa"/>
          </w:tcPr>
          <w:p w14:paraId="23075A36">
            <w:pPr>
              <w:pStyle w:val="12"/>
              <w:spacing w:line="275" w:lineRule="exact"/>
              <w:ind w:left="98"/>
              <w:rPr>
                <w:sz w:val="24"/>
              </w:rPr>
            </w:pPr>
            <w:r>
              <w:rPr>
                <w:spacing w:val="-5"/>
                <w:sz w:val="24"/>
              </w:rPr>
              <w:t>20</w:t>
            </w:r>
          </w:p>
        </w:tc>
      </w:tr>
      <w:tr w14:paraId="587AA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0" w:type="dxa"/>
            <w:vMerge w:val="continue"/>
            <w:tcBorders>
              <w:top w:val="nil"/>
            </w:tcBorders>
          </w:tcPr>
          <w:p w14:paraId="7A9E2A70">
            <w:pPr>
              <w:rPr>
                <w:sz w:val="2"/>
                <w:szCs w:val="2"/>
              </w:rPr>
            </w:pPr>
          </w:p>
        </w:tc>
        <w:tc>
          <w:tcPr>
            <w:tcW w:w="1419" w:type="dxa"/>
          </w:tcPr>
          <w:p w14:paraId="00F909F8">
            <w:pPr>
              <w:pStyle w:val="12"/>
              <w:spacing w:line="275" w:lineRule="exact"/>
              <w:ind w:left="4"/>
              <w:rPr>
                <w:sz w:val="24"/>
              </w:rPr>
            </w:pPr>
            <w:r>
              <w:rPr>
                <w:spacing w:val="-2"/>
                <w:sz w:val="24"/>
              </w:rPr>
              <w:t>24BCA31P</w:t>
            </w:r>
          </w:p>
        </w:tc>
        <w:tc>
          <w:tcPr>
            <w:tcW w:w="1561" w:type="dxa"/>
          </w:tcPr>
          <w:p w14:paraId="13B6A81C">
            <w:pPr>
              <w:pStyle w:val="12"/>
              <w:spacing w:before="22"/>
              <w:ind w:right="337"/>
              <w:jc w:val="right"/>
              <w:rPr>
                <w:sz w:val="22"/>
              </w:rPr>
            </w:pPr>
            <w:r>
              <w:rPr>
                <w:spacing w:val="-5"/>
                <w:sz w:val="22"/>
              </w:rPr>
              <w:t>C14</w:t>
            </w:r>
          </w:p>
        </w:tc>
        <w:tc>
          <w:tcPr>
            <w:tcW w:w="1275" w:type="dxa"/>
          </w:tcPr>
          <w:p w14:paraId="58953E6C">
            <w:pPr>
              <w:pStyle w:val="12"/>
              <w:spacing w:line="275" w:lineRule="exact"/>
              <w:ind w:left="53"/>
              <w:rPr>
                <w:sz w:val="24"/>
              </w:rPr>
            </w:pPr>
            <w:r>
              <w:rPr>
                <w:spacing w:val="-2"/>
                <w:sz w:val="24"/>
              </w:rPr>
              <w:t>Practical</w:t>
            </w:r>
          </w:p>
        </w:tc>
        <w:tc>
          <w:tcPr>
            <w:tcW w:w="426" w:type="dxa"/>
          </w:tcPr>
          <w:p w14:paraId="3DF4167D">
            <w:pPr>
              <w:pStyle w:val="12"/>
              <w:spacing w:line="275" w:lineRule="exact"/>
              <w:ind w:left="19"/>
              <w:rPr>
                <w:sz w:val="24"/>
              </w:rPr>
            </w:pPr>
            <w:r>
              <w:rPr>
                <w:spacing w:val="-10"/>
                <w:sz w:val="24"/>
              </w:rPr>
              <w:t>2</w:t>
            </w:r>
          </w:p>
        </w:tc>
        <w:tc>
          <w:tcPr>
            <w:tcW w:w="3971" w:type="dxa"/>
          </w:tcPr>
          <w:p w14:paraId="0D467426">
            <w:pPr>
              <w:pStyle w:val="12"/>
              <w:spacing w:line="275" w:lineRule="exact"/>
              <w:ind w:left="558"/>
              <w:rPr>
                <w:sz w:val="24"/>
              </w:rPr>
            </w:pPr>
            <w:r>
              <w:rPr>
                <w:sz w:val="24"/>
              </w:rPr>
              <w:t>Database</w:t>
            </w:r>
            <w:r>
              <w:rPr>
                <w:spacing w:val="-3"/>
                <w:sz w:val="24"/>
              </w:rPr>
              <w:t xml:space="preserve"> </w:t>
            </w:r>
            <w:r>
              <w:rPr>
                <w:sz w:val="24"/>
              </w:rPr>
              <w:t>Management</w:t>
            </w:r>
            <w:r>
              <w:rPr>
                <w:spacing w:val="-1"/>
                <w:sz w:val="24"/>
              </w:rPr>
              <w:t xml:space="preserve"> </w:t>
            </w:r>
            <w:r>
              <w:rPr>
                <w:spacing w:val="-2"/>
                <w:sz w:val="24"/>
              </w:rPr>
              <w:t>System</w:t>
            </w:r>
          </w:p>
          <w:p w14:paraId="5EF96CF3">
            <w:pPr>
              <w:pStyle w:val="12"/>
              <w:spacing w:line="257" w:lineRule="exact"/>
              <w:ind w:left="828" w:right="262"/>
              <w:jc w:val="center"/>
              <w:rPr>
                <w:sz w:val="24"/>
              </w:rPr>
            </w:pPr>
            <w:r>
              <w:rPr>
                <w:spacing w:val="-5"/>
                <w:sz w:val="24"/>
              </w:rPr>
              <w:t>Lab</w:t>
            </w:r>
          </w:p>
        </w:tc>
        <w:tc>
          <w:tcPr>
            <w:tcW w:w="853" w:type="dxa"/>
          </w:tcPr>
          <w:p w14:paraId="343A789A">
            <w:pPr>
              <w:pStyle w:val="12"/>
              <w:spacing w:line="275" w:lineRule="exact"/>
              <w:ind w:right="258"/>
              <w:jc w:val="center"/>
              <w:rPr>
                <w:sz w:val="24"/>
              </w:rPr>
            </w:pPr>
            <w:r>
              <w:rPr>
                <w:spacing w:val="-5"/>
                <w:sz w:val="24"/>
              </w:rPr>
              <w:t>40</w:t>
            </w:r>
          </w:p>
        </w:tc>
        <w:tc>
          <w:tcPr>
            <w:tcW w:w="709" w:type="dxa"/>
          </w:tcPr>
          <w:p w14:paraId="6B27DCD0">
            <w:pPr>
              <w:pStyle w:val="12"/>
              <w:spacing w:line="275" w:lineRule="exact"/>
              <w:ind w:left="98"/>
              <w:rPr>
                <w:sz w:val="24"/>
              </w:rPr>
            </w:pPr>
            <w:r>
              <w:rPr>
                <w:spacing w:val="-5"/>
                <w:sz w:val="24"/>
              </w:rPr>
              <w:t>10</w:t>
            </w:r>
          </w:p>
        </w:tc>
      </w:tr>
      <w:tr w14:paraId="6563B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40" w:type="dxa"/>
            <w:vMerge w:val="continue"/>
            <w:tcBorders>
              <w:top w:val="nil"/>
            </w:tcBorders>
          </w:tcPr>
          <w:p w14:paraId="5490546D">
            <w:pPr>
              <w:rPr>
                <w:sz w:val="2"/>
                <w:szCs w:val="2"/>
              </w:rPr>
            </w:pPr>
          </w:p>
        </w:tc>
        <w:tc>
          <w:tcPr>
            <w:tcW w:w="1419" w:type="dxa"/>
          </w:tcPr>
          <w:p w14:paraId="4F2DD8E3">
            <w:pPr>
              <w:pStyle w:val="12"/>
              <w:spacing w:before="1"/>
              <w:ind w:left="4"/>
              <w:rPr>
                <w:sz w:val="24"/>
              </w:rPr>
            </w:pPr>
            <w:r>
              <w:rPr>
                <w:spacing w:val="-2"/>
                <w:sz w:val="24"/>
              </w:rPr>
              <w:t>24BCA32T</w:t>
            </w:r>
          </w:p>
        </w:tc>
        <w:tc>
          <w:tcPr>
            <w:tcW w:w="1561" w:type="dxa"/>
          </w:tcPr>
          <w:p w14:paraId="0D0898F3">
            <w:pPr>
              <w:pStyle w:val="12"/>
              <w:spacing w:before="1"/>
              <w:ind w:right="305"/>
              <w:jc w:val="right"/>
              <w:rPr>
                <w:sz w:val="24"/>
              </w:rPr>
            </w:pPr>
            <w:r>
              <w:rPr>
                <w:sz w:val="24"/>
              </w:rPr>
              <w:t>DSC-</w:t>
            </w:r>
            <w:r>
              <w:rPr>
                <w:spacing w:val="-3"/>
                <w:sz w:val="24"/>
              </w:rPr>
              <w:t xml:space="preserve"> </w:t>
            </w:r>
            <w:r>
              <w:rPr>
                <w:spacing w:val="-5"/>
                <w:sz w:val="24"/>
              </w:rPr>
              <w:t>C15</w:t>
            </w:r>
          </w:p>
        </w:tc>
        <w:tc>
          <w:tcPr>
            <w:tcW w:w="1275" w:type="dxa"/>
          </w:tcPr>
          <w:p w14:paraId="0F53FAE4">
            <w:pPr>
              <w:pStyle w:val="12"/>
              <w:spacing w:before="1"/>
              <w:ind w:left="128"/>
              <w:rPr>
                <w:sz w:val="24"/>
              </w:rPr>
            </w:pPr>
            <w:r>
              <w:rPr>
                <w:spacing w:val="-2"/>
                <w:sz w:val="24"/>
              </w:rPr>
              <w:t>Theory</w:t>
            </w:r>
          </w:p>
        </w:tc>
        <w:tc>
          <w:tcPr>
            <w:tcW w:w="426" w:type="dxa"/>
          </w:tcPr>
          <w:p w14:paraId="7E8F7660">
            <w:pPr>
              <w:pStyle w:val="12"/>
              <w:spacing w:before="1"/>
              <w:ind w:left="19"/>
              <w:rPr>
                <w:sz w:val="24"/>
              </w:rPr>
            </w:pPr>
            <w:r>
              <w:rPr>
                <w:spacing w:val="-10"/>
                <w:sz w:val="24"/>
              </w:rPr>
              <w:t>4</w:t>
            </w:r>
          </w:p>
        </w:tc>
        <w:tc>
          <w:tcPr>
            <w:tcW w:w="3971" w:type="dxa"/>
          </w:tcPr>
          <w:p w14:paraId="3B5DC7D2">
            <w:pPr>
              <w:pStyle w:val="12"/>
              <w:spacing w:before="1"/>
              <w:ind w:left="376" w:right="262"/>
              <w:jc w:val="center"/>
              <w:rPr>
                <w:sz w:val="24"/>
              </w:rPr>
            </w:pPr>
            <w:r>
              <w:rPr>
                <w:sz w:val="24"/>
              </w:rPr>
              <w:t>Probability</w:t>
            </w:r>
            <w:r>
              <w:rPr>
                <w:spacing w:val="-2"/>
                <w:sz w:val="24"/>
              </w:rPr>
              <w:t xml:space="preserve"> </w:t>
            </w:r>
            <w:r>
              <w:rPr>
                <w:sz w:val="24"/>
              </w:rPr>
              <w:t>and</w:t>
            </w:r>
            <w:r>
              <w:rPr>
                <w:spacing w:val="-1"/>
                <w:sz w:val="24"/>
              </w:rPr>
              <w:t xml:space="preserve"> </w:t>
            </w:r>
            <w:r>
              <w:rPr>
                <w:spacing w:val="-2"/>
                <w:sz w:val="24"/>
              </w:rPr>
              <w:t>Statistics</w:t>
            </w:r>
          </w:p>
        </w:tc>
        <w:tc>
          <w:tcPr>
            <w:tcW w:w="853" w:type="dxa"/>
          </w:tcPr>
          <w:p w14:paraId="14503FC2">
            <w:pPr>
              <w:pStyle w:val="12"/>
              <w:spacing w:before="1"/>
              <w:ind w:right="258"/>
              <w:jc w:val="center"/>
              <w:rPr>
                <w:sz w:val="24"/>
              </w:rPr>
            </w:pPr>
            <w:r>
              <w:rPr>
                <w:spacing w:val="-5"/>
                <w:sz w:val="24"/>
              </w:rPr>
              <w:t>80</w:t>
            </w:r>
          </w:p>
        </w:tc>
        <w:tc>
          <w:tcPr>
            <w:tcW w:w="709" w:type="dxa"/>
          </w:tcPr>
          <w:p w14:paraId="69B268A4">
            <w:pPr>
              <w:pStyle w:val="12"/>
              <w:spacing w:before="1"/>
              <w:ind w:left="98"/>
              <w:rPr>
                <w:sz w:val="24"/>
              </w:rPr>
            </w:pPr>
            <w:r>
              <w:rPr>
                <w:spacing w:val="-5"/>
                <w:sz w:val="24"/>
              </w:rPr>
              <w:t>20</w:t>
            </w:r>
          </w:p>
        </w:tc>
      </w:tr>
      <w:tr w14:paraId="7D51A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68318103">
            <w:pPr>
              <w:rPr>
                <w:sz w:val="2"/>
                <w:szCs w:val="2"/>
              </w:rPr>
            </w:pPr>
          </w:p>
        </w:tc>
        <w:tc>
          <w:tcPr>
            <w:tcW w:w="1419" w:type="dxa"/>
          </w:tcPr>
          <w:p w14:paraId="0DB5EF74">
            <w:pPr>
              <w:pStyle w:val="12"/>
              <w:spacing w:line="275" w:lineRule="exact"/>
              <w:ind w:left="4"/>
              <w:rPr>
                <w:sz w:val="24"/>
              </w:rPr>
            </w:pPr>
            <w:r>
              <w:rPr>
                <w:spacing w:val="-2"/>
                <w:sz w:val="24"/>
              </w:rPr>
              <w:t>24BCA33T</w:t>
            </w:r>
          </w:p>
        </w:tc>
        <w:tc>
          <w:tcPr>
            <w:tcW w:w="1561" w:type="dxa"/>
          </w:tcPr>
          <w:p w14:paraId="06F4892A">
            <w:pPr>
              <w:pStyle w:val="12"/>
              <w:spacing w:line="251" w:lineRule="exact"/>
              <w:ind w:right="337"/>
              <w:jc w:val="right"/>
              <w:rPr>
                <w:sz w:val="22"/>
              </w:rPr>
            </w:pPr>
            <w:r>
              <w:rPr>
                <w:spacing w:val="-5"/>
                <w:sz w:val="22"/>
              </w:rPr>
              <w:t>C16</w:t>
            </w:r>
          </w:p>
        </w:tc>
        <w:tc>
          <w:tcPr>
            <w:tcW w:w="1275" w:type="dxa"/>
          </w:tcPr>
          <w:p w14:paraId="07C83290">
            <w:pPr>
              <w:pStyle w:val="12"/>
              <w:spacing w:line="275" w:lineRule="exact"/>
              <w:ind w:left="128"/>
              <w:rPr>
                <w:sz w:val="24"/>
              </w:rPr>
            </w:pPr>
            <w:r>
              <w:rPr>
                <w:spacing w:val="-2"/>
                <w:sz w:val="24"/>
              </w:rPr>
              <w:t>Theory</w:t>
            </w:r>
          </w:p>
        </w:tc>
        <w:tc>
          <w:tcPr>
            <w:tcW w:w="426" w:type="dxa"/>
          </w:tcPr>
          <w:p w14:paraId="3AE57C82">
            <w:pPr>
              <w:pStyle w:val="12"/>
              <w:spacing w:line="275" w:lineRule="exact"/>
              <w:ind w:left="19"/>
              <w:rPr>
                <w:sz w:val="24"/>
              </w:rPr>
            </w:pPr>
            <w:r>
              <w:rPr>
                <w:spacing w:val="-10"/>
                <w:sz w:val="24"/>
              </w:rPr>
              <w:t>4</w:t>
            </w:r>
          </w:p>
        </w:tc>
        <w:tc>
          <w:tcPr>
            <w:tcW w:w="3971" w:type="dxa"/>
          </w:tcPr>
          <w:p w14:paraId="1D633027">
            <w:pPr>
              <w:pStyle w:val="12"/>
              <w:spacing w:line="275" w:lineRule="exact"/>
              <w:ind w:left="372" w:right="262"/>
              <w:jc w:val="center"/>
              <w:rPr>
                <w:sz w:val="24"/>
              </w:rPr>
            </w:pPr>
            <w:r>
              <w:rPr>
                <w:sz w:val="24"/>
              </w:rPr>
              <w:t>Artificial</w:t>
            </w:r>
            <w:r>
              <w:rPr>
                <w:spacing w:val="-2"/>
                <w:sz w:val="24"/>
              </w:rPr>
              <w:t xml:space="preserve"> Intelligence</w:t>
            </w:r>
          </w:p>
        </w:tc>
        <w:tc>
          <w:tcPr>
            <w:tcW w:w="853" w:type="dxa"/>
          </w:tcPr>
          <w:p w14:paraId="2D5B3999">
            <w:pPr>
              <w:pStyle w:val="12"/>
              <w:spacing w:line="275" w:lineRule="exact"/>
              <w:ind w:right="258"/>
              <w:jc w:val="center"/>
              <w:rPr>
                <w:sz w:val="24"/>
              </w:rPr>
            </w:pPr>
            <w:r>
              <w:rPr>
                <w:spacing w:val="-5"/>
                <w:sz w:val="24"/>
              </w:rPr>
              <w:t>80</w:t>
            </w:r>
          </w:p>
        </w:tc>
        <w:tc>
          <w:tcPr>
            <w:tcW w:w="709" w:type="dxa"/>
          </w:tcPr>
          <w:p w14:paraId="752B486A">
            <w:pPr>
              <w:pStyle w:val="12"/>
              <w:spacing w:line="275" w:lineRule="exact"/>
              <w:ind w:left="98"/>
              <w:rPr>
                <w:sz w:val="24"/>
              </w:rPr>
            </w:pPr>
            <w:r>
              <w:rPr>
                <w:spacing w:val="-5"/>
                <w:sz w:val="24"/>
              </w:rPr>
              <w:t>20</w:t>
            </w:r>
          </w:p>
        </w:tc>
      </w:tr>
      <w:tr w14:paraId="2FAD7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0" w:type="dxa"/>
            <w:vMerge w:val="continue"/>
            <w:tcBorders>
              <w:top w:val="nil"/>
            </w:tcBorders>
          </w:tcPr>
          <w:p w14:paraId="6F77ADCF">
            <w:pPr>
              <w:rPr>
                <w:sz w:val="2"/>
                <w:szCs w:val="2"/>
              </w:rPr>
            </w:pPr>
          </w:p>
        </w:tc>
        <w:tc>
          <w:tcPr>
            <w:tcW w:w="1419" w:type="dxa"/>
          </w:tcPr>
          <w:p w14:paraId="615F04F9">
            <w:pPr>
              <w:pStyle w:val="12"/>
              <w:spacing w:line="275" w:lineRule="exact"/>
              <w:ind w:left="4"/>
              <w:rPr>
                <w:sz w:val="24"/>
              </w:rPr>
            </w:pPr>
            <w:r>
              <w:rPr>
                <w:spacing w:val="-2"/>
                <w:sz w:val="24"/>
              </w:rPr>
              <w:t>24BCA33P</w:t>
            </w:r>
          </w:p>
        </w:tc>
        <w:tc>
          <w:tcPr>
            <w:tcW w:w="1561" w:type="dxa"/>
          </w:tcPr>
          <w:p w14:paraId="253F952E">
            <w:pPr>
              <w:pStyle w:val="12"/>
              <w:spacing w:line="275" w:lineRule="exact"/>
              <w:ind w:right="308"/>
              <w:jc w:val="right"/>
              <w:rPr>
                <w:sz w:val="24"/>
              </w:rPr>
            </w:pPr>
            <w:r>
              <w:rPr>
                <w:spacing w:val="-5"/>
                <w:sz w:val="24"/>
              </w:rPr>
              <w:t>C17</w:t>
            </w:r>
          </w:p>
        </w:tc>
        <w:tc>
          <w:tcPr>
            <w:tcW w:w="1275" w:type="dxa"/>
          </w:tcPr>
          <w:p w14:paraId="50985FEF">
            <w:pPr>
              <w:pStyle w:val="12"/>
              <w:spacing w:line="275" w:lineRule="exact"/>
              <w:ind w:left="53"/>
              <w:rPr>
                <w:sz w:val="24"/>
              </w:rPr>
            </w:pPr>
            <w:r>
              <w:rPr>
                <w:spacing w:val="-2"/>
                <w:sz w:val="24"/>
              </w:rPr>
              <w:t>Practical</w:t>
            </w:r>
          </w:p>
        </w:tc>
        <w:tc>
          <w:tcPr>
            <w:tcW w:w="426" w:type="dxa"/>
          </w:tcPr>
          <w:p w14:paraId="61B1AED0">
            <w:pPr>
              <w:pStyle w:val="12"/>
              <w:spacing w:line="275" w:lineRule="exact"/>
              <w:ind w:left="19"/>
              <w:rPr>
                <w:sz w:val="24"/>
              </w:rPr>
            </w:pPr>
            <w:r>
              <w:rPr>
                <w:spacing w:val="-10"/>
                <w:sz w:val="24"/>
              </w:rPr>
              <w:t>2</w:t>
            </w:r>
          </w:p>
        </w:tc>
        <w:tc>
          <w:tcPr>
            <w:tcW w:w="3971" w:type="dxa"/>
          </w:tcPr>
          <w:p w14:paraId="484D926F">
            <w:pPr>
              <w:pStyle w:val="12"/>
              <w:spacing w:line="275" w:lineRule="exact"/>
              <w:ind w:left="373" w:right="262"/>
              <w:jc w:val="center"/>
              <w:rPr>
                <w:sz w:val="24"/>
              </w:rPr>
            </w:pPr>
            <w:r>
              <w:rPr>
                <w:sz w:val="24"/>
              </w:rPr>
              <w:t>Artificial</w:t>
            </w:r>
            <w:r>
              <w:rPr>
                <w:spacing w:val="-1"/>
                <w:sz w:val="24"/>
              </w:rPr>
              <w:t xml:space="preserve"> </w:t>
            </w:r>
            <w:r>
              <w:rPr>
                <w:sz w:val="24"/>
              </w:rPr>
              <w:t>Intelligence</w:t>
            </w:r>
            <w:r>
              <w:rPr>
                <w:spacing w:val="-3"/>
                <w:sz w:val="24"/>
              </w:rPr>
              <w:t xml:space="preserve"> </w:t>
            </w:r>
            <w:r>
              <w:rPr>
                <w:sz w:val="24"/>
              </w:rPr>
              <w:t>Lab</w:t>
            </w:r>
            <w:r>
              <w:rPr>
                <w:spacing w:val="-2"/>
                <w:sz w:val="24"/>
              </w:rPr>
              <w:t xml:space="preserve"> using</w:t>
            </w:r>
          </w:p>
          <w:p w14:paraId="31187224">
            <w:pPr>
              <w:pStyle w:val="12"/>
              <w:spacing w:line="257" w:lineRule="exact"/>
              <w:ind w:left="830" w:right="262"/>
              <w:jc w:val="center"/>
              <w:rPr>
                <w:sz w:val="24"/>
              </w:rPr>
            </w:pPr>
            <w:r>
              <w:rPr>
                <w:spacing w:val="-2"/>
                <w:sz w:val="24"/>
              </w:rPr>
              <w:t>Python</w:t>
            </w:r>
          </w:p>
        </w:tc>
        <w:tc>
          <w:tcPr>
            <w:tcW w:w="853" w:type="dxa"/>
          </w:tcPr>
          <w:p w14:paraId="1BEFFD31">
            <w:pPr>
              <w:pStyle w:val="12"/>
              <w:spacing w:line="275" w:lineRule="exact"/>
              <w:ind w:right="258"/>
              <w:jc w:val="center"/>
              <w:rPr>
                <w:sz w:val="24"/>
              </w:rPr>
            </w:pPr>
            <w:r>
              <w:rPr>
                <w:spacing w:val="-5"/>
                <w:sz w:val="24"/>
              </w:rPr>
              <w:t>40</w:t>
            </w:r>
          </w:p>
        </w:tc>
        <w:tc>
          <w:tcPr>
            <w:tcW w:w="709" w:type="dxa"/>
          </w:tcPr>
          <w:p w14:paraId="66BA1298">
            <w:pPr>
              <w:pStyle w:val="12"/>
              <w:spacing w:line="275" w:lineRule="exact"/>
              <w:ind w:left="98"/>
              <w:rPr>
                <w:sz w:val="24"/>
              </w:rPr>
            </w:pPr>
            <w:r>
              <w:rPr>
                <w:spacing w:val="-5"/>
                <w:sz w:val="24"/>
              </w:rPr>
              <w:t>10</w:t>
            </w:r>
          </w:p>
        </w:tc>
      </w:tr>
      <w:tr w14:paraId="42C89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440" w:type="dxa"/>
            <w:vMerge w:val="continue"/>
            <w:tcBorders>
              <w:top w:val="nil"/>
            </w:tcBorders>
          </w:tcPr>
          <w:p w14:paraId="4D08634D">
            <w:pPr>
              <w:rPr>
                <w:sz w:val="2"/>
                <w:szCs w:val="2"/>
              </w:rPr>
            </w:pPr>
          </w:p>
        </w:tc>
        <w:tc>
          <w:tcPr>
            <w:tcW w:w="1419" w:type="dxa"/>
          </w:tcPr>
          <w:p w14:paraId="558CB120">
            <w:pPr>
              <w:pStyle w:val="12"/>
              <w:rPr>
                <w:sz w:val="24"/>
              </w:rPr>
            </w:pPr>
          </w:p>
        </w:tc>
        <w:tc>
          <w:tcPr>
            <w:tcW w:w="1561" w:type="dxa"/>
          </w:tcPr>
          <w:p w14:paraId="3EBA8C26">
            <w:pPr>
              <w:pStyle w:val="12"/>
              <w:spacing w:line="275" w:lineRule="exact"/>
              <w:ind w:left="601"/>
              <w:rPr>
                <w:sz w:val="24"/>
              </w:rPr>
            </w:pPr>
            <w:r>
              <w:rPr>
                <w:spacing w:val="-2"/>
                <w:sz w:val="24"/>
              </w:rPr>
              <w:t>L1-</w:t>
            </w:r>
            <w:r>
              <w:rPr>
                <w:spacing w:val="-10"/>
                <w:sz w:val="24"/>
              </w:rPr>
              <w:t>3</w:t>
            </w:r>
          </w:p>
        </w:tc>
        <w:tc>
          <w:tcPr>
            <w:tcW w:w="1275" w:type="dxa"/>
          </w:tcPr>
          <w:p w14:paraId="19523277">
            <w:pPr>
              <w:pStyle w:val="12"/>
              <w:spacing w:line="275" w:lineRule="exact"/>
              <w:ind w:left="128"/>
              <w:rPr>
                <w:sz w:val="24"/>
              </w:rPr>
            </w:pPr>
            <w:r>
              <w:rPr>
                <w:spacing w:val="-2"/>
                <w:sz w:val="24"/>
              </w:rPr>
              <w:t>Theory</w:t>
            </w:r>
          </w:p>
        </w:tc>
        <w:tc>
          <w:tcPr>
            <w:tcW w:w="426" w:type="dxa"/>
          </w:tcPr>
          <w:p w14:paraId="3C839589">
            <w:pPr>
              <w:pStyle w:val="12"/>
              <w:spacing w:line="275" w:lineRule="exact"/>
              <w:ind w:left="19"/>
              <w:rPr>
                <w:sz w:val="24"/>
              </w:rPr>
            </w:pPr>
            <w:r>
              <w:rPr>
                <w:spacing w:val="-10"/>
                <w:sz w:val="24"/>
              </w:rPr>
              <w:t>3</w:t>
            </w:r>
          </w:p>
        </w:tc>
        <w:tc>
          <w:tcPr>
            <w:tcW w:w="3971" w:type="dxa"/>
          </w:tcPr>
          <w:p w14:paraId="05FE346C">
            <w:pPr>
              <w:pStyle w:val="12"/>
              <w:spacing w:line="275" w:lineRule="exact"/>
              <w:ind w:left="376" w:right="262"/>
              <w:jc w:val="center"/>
              <w:rPr>
                <w:sz w:val="24"/>
              </w:rPr>
            </w:pPr>
            <w:r>
              <w:rPr>
                <w:sz w:val="24"/>
              </w:rPr>
              <w:t>General</w:t>
            </w:r>
            <w:r>
              <w:rPr>
                <w:spacing w:val="-3"/>
                <w:sz w:val="24"/>
              </w:rPr>
              <w:t xml:space="preserve"> </w:t>
            </w:r>
            <w:r>
              <w:rPr>
                <w:spacing w:val="-2"/>
                <w:sz w:val="24"/>
              </w:rPr>
              <w:t>English</w:t>
            </w:r>
          </w:p>
        </w:tc>
        <w:tc>
          <w:tcPr>
            <w:tcW w:w="853" w:type="dxa"/>
          </w:tcPr>
          <w:p w14:paraId="546D5D4C">
            <w:pPr>
              <w:pStyle w:val="12"/>
              <w:spacing w:line="275" w:lineRule="exact"/>
              <w:ind w:right="258"/>
              <w:jc w:val="center"/>
              <w:rPr>
                <w:sz w:val="24"/>
              </w:rPr>
            </w:pPr>
            <w:r>
              <w:rPr>
                <w:spacing w:val="-5"/>
                <w:sz w:val="24"/>
              </w:rPr>
              <w:t>80</w:t>
            </w:r>
          </w:p>
        </w:tc>
        <w:tc>
          <w:tcPr>
            <w:tcW w:w="709" w:type="dxa"/>
          </w:tcPr>
          <w:p w14:paraId="67A2298C">
            <w:pPr>
              <w:pStyle w:val="12"/>
              <w:spacing w:line="275" w:lineRule="exact"/>
              <w:ind w:left="98"/>
              <w:rPr>
                <w:sz w:val="24"/>
              </w:rPr>
            </w:pPr>
            <w:r>
              <w:rPr>
                <w:spacing w:val="-5"/>
                <w:sz w:val="24"/>
              </w:rPr>
              <w:t>20</w:t>
            </w:r>
          </w:p>
        </w:tc>
      </w:tr>
      <w:tr w14:paraId="41B73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440" w:type="dxa"/>
            <w:vMerge w:val="continue"/>
            <w:tcBorders>
              <w:top w:val="nil"/>
            </w:tcBorders>
          </w:tcPr>
          <w:p w14:paraId="35CA4F25">
            <w:pPr>
              <w:rPr>
                <w:sz w:val="2"/>
                <w:szCs w:val="2"/>
              </w:rPr>
            </w:pPr>
          </w:p>
        </w:tc>
        <w:tc>
          <w:tcPr>
            <w:tcW w:w="1419" w:type="dxa"/>
            <w:vMerge w:val="restart"/>
          </w:tcPr>
          <w:p w14:paraId="2257FAD0">
            <w:pPr>
              <w:pStyle w:val="12"/>
              <w:spacing w:before="275"/>
              <w:ind w:left="4"/>
              <w:rPr>
                <w:sz w:val="24"/>
              </w:rPr>
            </w:pPr>
            <w:r>
              <w:rPr>
                <w:spacing w:val="-2"/>
                <w:sz w:val="24"/>
              </w:rPr>
              <w:t>24BCAE1</w:t>
            </w:r>
          </w:p>
        </w:tc>
        <w:tc>
          <w:tcPr>
            <w:tcW w:w="1561" w:type="dxa"/>
          </w:tcPr>
          <w:p w14:paraId="776B27CC">
            <w:pPr>
              <w:pStyle w:val="12"/>
              <w:spacing w:line="275" w:lineRule="exact"/>
              <w:ind w:left="618"/>
              <w:rPr>
                <w:sz w:val="24"/>
              </w:rPr>
            </w:pPr>
            <w:r>
              <w:rPr>
                <w:spacing w:val="-2"/>
                <w:sz w:val="24"/>
              </w:rPr>
              <w:t>L2-</w:t>
            </w:r>
            <w:r>
              <w:rPr>
                <w:spacing w:val="-10"/>
                <w:sz w:val="24"/>
              </w:rPr>
              <w:t>3</w:t>
            </w:r>
          </w:p>
        </w:tc>
        <w:tc>
          <w:tcPr>
            <w:tcW w:w="1275" w:type="dxa"/>
          </w:tcPr>
          <w:p w14:paraId="49F01F59">
            <w:pPr>
              <w:pStyle w:val="12"/>
              <w:spacing w:line="275" w:lineRule="exact"/>
              <w:ind w:left="197"/>
              <w:rPr>
                <w:sz w:val="24"/>
              </w:rPr>
            </w:pPr>
            <w:r>
              <w:rPr>
                <w:spacing w:val="-2"/>
                <w:sz w:val="24"/>
              </w:rPr>
              <w:t>Theory</w:t>
            </w:r>
          </w:p>
        </w:tc>
        <w:tc>
          <w:tcPr>
            <w:tcW w:w="426" w:type="dxa"/>
          </w:tcPr>
          <w:p w14:paraId="752A6DF1">
            <w:pPr>
              <w:pStyle w:val="12"/>
              <w:spacing w:line="275" w:lineRule="exact"/>
              <w:ind w:left="19"/>
              <w:rPr>
                <w:sz w:val="24"/>
              </w:rPr>
            </w:pPr>
            <w:r>
              <w:rPr>
                <w:spacing w:val="-10"/>
                <w:sz w:val="24"/>
              </w:rPr>
              <w:t>3</w:t>
            </w:r>
          </w:p>
        </w:tc>
        <w:tc>
          <w:tcPr>
            <w:tcW w:w="3971" w:type="dxa"/>
          </w:tcPr>
          <w:p w14:paraId="0F6A5568">
            <w:pPr>
              <w:pStyle w:val="12"/>
              <w:spacing w:line="275" w:lineRule="exact"/>
              <w:ind w:left="374" w:right="262"/>
              <w:jc w:val="center"/>
              <w:rPr>
                <w:sz w:val="24"/>
              </w:rPr>
            </w:pPr>
            <w:r>
              <w:rPr>
                <w:spacing w:val="-2"/>
                <w:sz w:val="24"/>
              </w:rPr>
              <w:t>Kannada/Hindi/Sanskrit</w:t>
            </w:r>
          </w:p>
        </w:tc>
        <w:tc>
          <w:tcPr>
            <w:tcW w:w="853" w:type="dxa"/>
          </w:tcPr>
          <w:p w14:paraId="5621ED52">
            <w:pPr>
              <w:pStyle w:val="12"/>
              <w:spacing w:line="275" w:lineRule="exact"/>
              <w:ind w:right="258"/>
              <w:jc w:val="center"/>
              <w:rPr>
                <w:sz w:val="24"/>
              </w:rPr>
            </w:pPr>
            <w:r>
              <w:rPr>
                <w:spacing w:val="-5"/>
                <w:sz w:val="24"/>
              </w:rPr>
              <w:t>80</w:t>
            </w:r>
          </w:p>
        </w:tc>
        <w:tc>
          <w:tcPr>
            <w:tcW w:w="709" w:type="dxa"/>
          </w:tcPr>
          <w:p w14:paraId="792164BE">
            <w:pPr>
              <w:pStyle w:val="12"/>
              <w:spacing w:line="275" w:lineRule="exact"/>
              <w:ind w:left="98"/>
              <w:rPr>
                <w:sz w:val="24"/>
              </w:rPr>
            </w:pPr>
            <w:r>
              <w:rPr>
                <w:spacing w:val="-5"/>
                <w:sz w:val="24"/>
              </w:rPr>
              <w:t>20</w:t>
            </w:r>
          </w:p>
        </w:tc>
      </w:tr>
      <w:tr w14:paraId="4B065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40" w:type="dxa"/>
            <w:vMerge w:val="continue"/>
            <w:tcBorders>
              <w:top w:val="nil"/>
            </w:tcBorders>
          </w:tcPr>
          <w:p w14:paraId="2D6CE3B4">
            <w:pPr>
              <w:rPr>
                <w:sz w:val="2"/>
                <w:szCs w:val="2"/>
              </w:rPr>
            </w:pPr>
          </w:p>
        </w:tc>
        <w:tc>
          <w:tcPr>
            <w:tcW w:w="1419" w:type="dxa"/>
            <w:vMerge w:val="continue"/>
            <w:tcBorders>
              <w:top w:val="nil"/>
            </w:tcBorders>
          </w:tcPr>
          <w:p w14:paraId="2EF5E0A3">
            <w:pPr>
              <w:rPr>
                <w:sz w:val="2"/>
                <w:szCs w:val="2"/>
              </w:rPr>
            </w:pPr>
          </w:p>
        </w:tc>
        <w:tc>
          <w:tcPr>
            <w:tcW w:w="1561" w:type="dxa"/>
          </w:tcPr>
          <w:p w14:paraId="4545C730">
            <w:pPr>
              <w:pStyle w:val="12"/>
              <w:spacing w:line="275" w:lineRule="exact"/>
              <w:ind w:left="378"/>
              <w:rPr>
                <w:sz w:val="24"/>
              </w:rPr>
            </w:pPr>
            <w:r>
              <w:rPr>
                <w:spacing w:val="-4"/>
                <w:sz w:val="24"/>
              </w:rPr>
              <w:t>ELE1</w:t>
            </w:r>
          </w:p>
        </w:tc>
        <w:tc>
          <w:tcPr>
            <w:tcW w:w="1275" w:type="dxa"/>
          </w:tcPr>
          <w:p w14:paraId="62640093">
            <w:pPr>
              <w:pStyle w:val="12"/>
              <w:spacing w:line="275" w:lineRule="exact"/>
              <w:ind w:left="197"/>
              <w:rPr>
                <w:sz w:val="24"/>
              </w:rPr>
            </w:pPr>
            <w:r>
              <w:rPr>
                <w:spacing w:val="-2"/>
                <w:sz w:val="24"/>
              </w:rPr>
              <w:t>Theory</w:t>
            </w:r>
          </w:p>
        </w:tc>
        <w:tc>
          <w:tcPr>
            <w:tcW w:w="426" w:type="dxa"/>
          </w:tcPr>
          <w:p w14:paraId="067BD4BD">
            <w:pPr>
              <w:pStyle w:val="12"/>
              <w:spacing w:line="275" w:lineRule="exact"/>
              <w:ind w:left="19"/>
              <w:rPr>
                <w:sz w:val="24"/>
              </w:rPr>
            </w:pPr>
            <w:r>
              <w:rPr>
                <w:spacing w:val="-10"/>
                <w:sz w:val="24"/>
              </w:rPr>
              <w:t>2</w:t>
            </w:r>
          </w:p>
        </w:tc>
        <w:tc>
          <w:tcPr>
            <w:tcW w:w="3971" w:type="dxa"/>
          </w:tcPr>
          <w:p w14:paraId="371C098F">
            <w:pPr>
              <w:pStyle w:val="12"/>
              <w:spacing w:line="276" w:lineRule="exact"/>
              <w:ind w:left="957" w:right="315" w:hanging="521"/>
              <w:rPr>
                <w:sz w:val="24"/>
              </w:rPr>
            </w:pPr>
            <w:r>
              <w:rPr>
                <w:sz w:val="24"/>
              </w:rPr>
              <w:t>Elective:</w:t>
            </w:r>
            <w:r>
              <w:rPr>
                <w:spacing w:val="-6"/>
                <w:sz w:val="24"/>
              </w:rPr>
              <w:t xml:space="preserve"> </w:t>
            </w:r>
            <w:r>
              <w:rPr>
                <w:sz w:val="24"/>
              </w:rPr>
              <w:t>I</w:t>
            </w:r>
            <w:r>
              <w:rPr>
                <w:spacing w:val="-11"/>
                <w:sz w:val="24"/>
              </w:rPr>
              <w:t xml:space="preserve"> </w:t>
            </w:r>
            <w:r>
              <w:rPr>
                <w:sz w:val="24"/>
              </w:rPr>
              <w:t>Web</w:t>
            </w:r>
            <w:r>
              <w:rPr>
                <w:spacing w:val="-7"/>
                <w:sz w:val="24"/>
              </w:rPr>
              <w:t xml:space="preserve"> </w:t>
            </w:r>
            <w:r>
              <w:rPr>
                <w:sz w:val="24"/>
              </w:rPr>
              <w:t>Programming</w:t>
            </w:r>
            <w:r>
              <w:rPr>
                <w:spacing w:val="-7"/>
                <w:sz w:val="24"/>
              </w:rPr>
              <w:t xml:space="preserve"> </w:t>
            </w:r>
            <w:r>
              <w:rPr>
                <w:sz w:val="24"/>
              </w:rPr>
              <w:t>–</w:t>
            </w:r>
            <w:r>
              <w:rPr>
                <w:spacing w:val="-7"/>
                <w:sz w:val="24"/>
              </w:rPr>
              <w:t xml:space="preserve"> </w:t>
            </w:r>
            <w:r>
              <w:rPr>
                <w:sz w:val="24"/>
              </w:rPr>
              <w:t>I ( Full Stack Development )</w:t>
            </w:r>
          </w:p>
        </w:tc>
        <w:tc>
          <w:tcPr>
            <w:tcW w:w="853" w:type="dxa"/>
          </w:tcPr>
          <w:p w14:paraId="098EA96F">
            <w:pPr>
              <w:pStyle w:val="12"/>
              <w:spacing w:line="275" w:lineRule="exact"/>
              <w:ind w:right="258"/>
              <w:jc w:val="center"/>
              <w:rPr>
                <w:sz w:val="24"/>
              </w:rPr>
            </w:pPr>
            <w:r>
              <w:rPr>
                <w:spacing w:val="-5"/>
                <w:sz w:val="24"/>
              </w:rPr>
              <w:t>40</w:t>
            </w:r>
          </w:p>
        </w:tc>
        <w:tc>
          <w:tcPr>
            <w:tcW w:w="709" w:type="dxa"/>
          </w:tcPr>
          <w:p w14:paraId="2B8F335D">
            <w:pPr>
              <w:pStyle w:val="12"/>
              <w:spacing w:line="275" w:lineRule="exact"/>
              <w:ind w:left="98"/>
              <w:rPr>
                <w:sz w:val="24"/>
              </w:rPr>
            </w:pPr>
            <w:r>
              <w:rPr>
                <w:spacing w:val="-5"/>
                <w:sz w:val="24"/>
              </w:rPr>
              <w:t>10</w:t>
            </w:r>
          </w:p>
        </w:tc>
      </w:tr>
    </w:tbl>
    <w:p w14:paraId="33D06075">
      <w:pPr>
        <w:pStyle w:val="12"/>
        <w:spacing w:after="0" w:line="275" w:lineRule="exact"/>
        <w:rPr>
          <w:sz w:val="24"/>
        </w:rPr>
        <w:sectPr>
          <w:footerReference r:id="rId5" w:type="default"/>
          <w:pgSz w:w="11900" w:h="16860"/>
          <w:pgMar w:top="980" w:right="283" w:bottom="1060" w:left="708" w:header="0" w:footer="877" w:gutter="0"/>
          <w:pgNumType w:start="3"/>
          <w:cols w:space="720" w:num="1"/>
        </w:sectPr>
      </w:pPr>
    </w:p>
    <w:p w14:paraId="39D3D826">
      <w:pPr>
        <w:pStyle w:val="8"/>
        <w:spacing w:before="5"/>
        <w:rPr>
          <w:b/>
          <w:sz w:val="2"/>
        </w:rPr>
      </w:pPr>
    </w:p>
    <w:tbl>
      <w:tblPr>
        <w:tblStyle w:val="7"/>
        <w:tblW w:w="0" w:type="auto"/>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0"/>
        <w:gridCol w:w="1419"/>
        <w:gridCol w:w="1561"/>
        <w:gridCol w:w="1275"/>
        <w:gridCol w:w="426"/>
        <w:gridCol w:w="3971"/>
        <w:gridCol w:w="853"/>
        <w:gridCol w:w="709"/>
      </w:tblGrid>
      <w:tr w14:paraId="4FCBC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4" w:hRule="atLeast"/>
        </w:trPr>
        <w:tc>
          <w:tcPr>
            <w:tcW w:w="440" w:type="dxa"/>
            <w:vMerge w:val="restart"/>
          </w:tcPr>
          <w:p w14:paraId="447131CD">
            <w:pPr>
              <w:pStyle w:val="12"/>
              <w:rPr>
                <w:sz w:val="24"/>
              </w:rPr>
            </w:pPr>
          </w:p>
        </w:tc>
        <w:tc>
          <w:tcPr>
            <w:tcW w:w="1419" w:type="dxa"/>
            <w:vMerge w:val="restart"/>
          </w:tcPr>
          <w:p w14:paraId="7AAB548E">
            <w:pPr>
              <w:pStyle w:val="12"/>
              <w:rPr>
                <w:sz w:val="24"/>
              </w:rPr>
            </w:pPr>
          </w:p>
        </w:tc>
        <w:tc>
          <w:tcPr>
            <w:tcW w:w="1561" w:type="dxa"/>
          </w:tcPr>
          <w:p w14:paraId="7FBCCA29">
            <w:pPr>
              <w:pStyle w:val="12"/>
              <w:rPr>
                <w:sz w:val="24"/>
              </w:rPr>
            </w:pPr>
          </w:p>
        </w:tc>
        <w:tc>
          <w:tcPr>
            <w:tcW w:w="1275" w:type="dxa"/>
          </w:tcPr>
          <w:p w14:paraId="5B19EAD8">
            <w:pPr>
              <w:pStyle w:val="12"/>
              <w:rPr>
                <w:sz w:val="24"/>
              </w:rPr>
            </w:pPr>
          </w:p>
        </w:tc>
        <w:tc>
          <w:tcPr>
            <w:tcW w:w="426" w:type="dxa"/>
          </w:tcPr>
          <w:p w14:paraId="521FF05C">
            <w:pPr>
              <w:pStyle w:val="12"/>
              <w:rPr>
                <w:sz w:val="24"/>
              </w:rPr>
            </w:pPr>
          </w:p>
        </w:tc>
        <w:tc>
          <w:tcPr>
            <w:tcW w:w="3971" w:type="dxa"/>
          </w:tcPr>
          <w:p w14:paraId="4A2B59F1">
            <w:pPr>
              <w:pStyle w:val="12"/>
              <w:ind w:left="885" w:right="316" w:hanging="327"/>
              <w:rPr>
                <w:sz w:val="24"/>
              </w:rPr>
            </w:pPr>
            <w:r>
              <w:rPr>
                <w:sz w:val="24"/>
              </w:rPr>
              <w:t>Basics of Data Analytics using Spreadsheet</w:t>
            </w:r>
            <w:r>
              <w:rPr>
                <w:spacing w:val="-4"/>
                <w:sz w:val="24"/>
              </w:rPr>
              <w:t xml:space="preserve"> </w:t>
            </w:r>
            <w:r>
              <w:rPr>
                <w:sz w:val="24"/>
              </w:rPr>
              <w:t>(</w:t>
            </w:r>
            <w:r>
              <w:rPr>
                <w:spacing w:val="-1"/>
                <w:sz w:val="24"/>
              </w:rPr>
              <w:t xml:space="preserve"> </w:t>
            </w:r>
            <w:r>
              <w:rPr>
                <w:sz w:val="24"/>
              </w:rPr>
              <w:t>Data</w:t>
            </w:r>
            <w:r>
              <w:rPr>
                <w:spacing w:val="-2"/>
                <w:sz w:val="24"/>
              </w:rPr>
              <w:t xml:space="preserve"> </w:t>
            </w:r>
            <w:r>
              <w:rPr>
                <w:sz w:val="24"/>
              </w:rPr>
              <w:t>Science</w:t>
            </w:r>
            <w:r>
              <w:rPr>
                <w:spacing w:val="-2"/>
                <w:sz w:val="24"/>
              </w:rPr>
              <w:t xml:space="preserve"> </w:t>
            </w:r>
            <w:r>
              <w:rPr>
                <w:spacing w:val="-10"/>
                <w:sz w:val="24"/>
              </w:rPr>
              <w:t>)</w:t>
            </w:r>
          </w:p>
          <w:p w14:paraId="319E9DD6">
            <w:pPr>
              <w:pStyle w:val="12"/>
              <w:ind w:left="431"/>
              <w:rPr>
                <w:sz w:val="24"/>
              </w:rPr>
            </w:pPr>
            <w:r>
              <w:rPr>
                <w:sz w:val="24"/>
              </w:rPr>
              <w:t>Feature</w:t>
            </w:r>
            <w:r>
              <w:rPr>
                <w:spacing w:val="-2"/>
                <w:sz w:val="24"/>
              </w:rPr>
              <w:t xml:space="preserve"> </w:t>
            </w:r>
            <w:r>
              <w:rPr>
                <w:sz w:val="24"/>
              </w:rPr>
              <w:t>Engineering ( ML</w:t>
            </w:r>
            <w:r>
              <w:rPr>
                <w:spacing w:val="-1"/>
                <w:sz w:val="24"/>
              </w:rPr>
              <w:t xml:space="preserve"> </w:t>
            </w:r>
            <w:r>
              <w:rPr>
                <w:sz w:val="24"/>
              </w:rPr>
              <w:t>&amp; AI</w:t>
            </w:r>
            <w:r>
              <w:rPr>
                <w:spacing w:val="-2"/>
                <w:sz w:val="24"/>
              </w:rPr>
              <w:t xml:space="preserve"> </w:t>
            </w:r>
            <w:r>
              <w:rPr>
                <w:spacing w:val="-10"/>
                <w:sz w:val="24"/>
              </w:rPr>
              <w:t>)</w:t>
            </w:r>
          </w:p>
        </w:tc>
        <w:tc>
          <w:tcPr>
            <w:tcW w:w="853" w:type="dxa"/>
          </w:tcPr>
          <w:p w14:paraId="3D7178B4">
            <w:pPr>
              <w:pStyle w:val="12"/>
              <w:rPr>
                <w:sz w:val="24"/>
              </w:rPr>
            </w:pPr>
          </w:p>
        </w:tc>
        <w:tc>
          <w:tcPr>
            <w:tcW w:w="709" w:type="dxa"/>
          </w:tcPr>
          <w:p w14:paraId="5F842CC0">
            <w:pPr>
              <w:pStyle w:val="12"/>
              <w:rPr>
                <w:sz w:val="24"/>
              </w:rPr>
            </w:pPr>
          </w:p>
        </w:tc>
      </w:tr>
      <w:tr w14:paraId="41E21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40" w:type="dxa"/>
            <w:vMerge w:val="continue"/>
            <w:tcBorders>
              <w:top w:val="nil"/>
            </w:tcBorders>
          </w:tcPr>
          <w:p w14:paraId="0A3AFAE9">
            <w:pPr>
              <w:rPr>
                <w:sz w:val="2"/>
                <w:szCs w:val="2"/>
              </w:rPr>
            </w:pPr>
          </w:p>
        </w:tc>
        <w:tc>
          <w:tcPr>
            <w:tcW w:w="1419" w:type="dxa"/>
            <w:vMerge w:val="continue"/>
            <w:tcBorders>
              <w:top w:val="nil"/>
            </w:tcBorders>
          </w:tcPr>
          <w:p w14:paraId="73EBFBE0">
            <w:pPr>
              <w:rPr>
                <w:sz w:val="2"/>
                <w:szCs w:val="2"/>
              </w:rPr>
            </w:pPr>
          </w:p>
        </w:tc>
        <w:tc>
          <w:tcPr>
            <w:tcW w:w="1561" w:type="dxa"/>
          </w:tcPr>
          <w:p w14:paraId="08C4F2BA">
            <w:pPr>
              <w:pStyle w:val="12"/>
              <w:spacing w:before="1"/>
              <w:ind w:left="423"/>
              <w:rPr>
                <w:sz w:val="24"/>
              </w:rPr>
            </w:pPr>
            <w:r>
              <w:rPr>
                <w:sz w:val="24"/>
              </w:rPr>
              <w:t xml:space="preserve">Skill </w:t>
            </w:r>
            <w:r>
              <w:rPr>
                <w:spacing w:val="-10"/>
                <w:sz w:val="24"/>
              </w:rPr>
              <w:t>3</w:t>
            </w:r>
          </w:p>
        </w:tc>
        <w:tc>
          <w:tcPr>
            <w:tcW w:w="1275" w:type="dxa"/>
          </w:tcPr>
          <w:p w14:paraId="39494E9B">
            <w:pPr>
              <w:pStyle w:val="12"/>
              <w:spacing w:before="1"/>
              <w:ind w:left="128"/>
              <w:rPr>
                <w:sz w:val="24"/>
              </w:rPr>
            </w:pPr>
            <w:r>
              <w:rPr>
                <w:spacing w:val="-2"/>
                <w:sz w:val="24"/>
              </w:rPr>
              <w:t>Theory</w:t>
            </w:r>
          </w:p>
        </w:tc>
        <w:tc>
          <w:tcPr>
            <w:tcW w:w="426" w:type="dxa"/>
          </w:tcPr>
          <w:p w14:paraId="2C985B60">
            <w:pPr>
              <w:pStyle w:val="12"/>
              <w:spacing w:before="1"/>
              <w:ind w:left="19"/>
              <w:rPr>
                <w:sz w:val="24"/>
              </w:rPr>
            </w:pPr>
            <w:r>
              <w:rPr>
                <w:spacing w:val="-10"/>
                <w:sz w:val="24"/>
              </w:rPr>
              <w:t>2</w:t>
            </w:r>
          </w:p>
        </w:tc>
        <w:tc>
          <w:tcPr>
            <w:tcW w:w="3971" w:type="dxa"/>
          </w:tcPr>
          <w:p w14:paraId="096514E7">
            <w:pPr>
              <w:pStyle w:val="12"/>
              <w:spacing w:before="1"/>
              <w:ind w:left="373" w:right="262"/>
              <w:jc w:val="center"/>
              <w:rPr>
                <w:sz w:val="24"/>
              </w:rPr>
            </w:pPr>
            <w:r>
              <w:rPr>
                <w:sz w:val="24"/>
              </w:rPr>
              <w:t>Communication</w:t>
            </w:r>
            <w:r>
              <w:rPr>
                <w:spacing w:val="-1"/>
                <w:sz w:val="24"/>
              </w:rPr>
              <w:t xml:space="preserve"> </w:t>
            </w:r>
            <w:r>
              <w:rPr>
                <w:sz w:val="24"/>
              </w:rPr>
              <w:t>&amp;</w:t>
            </w:r>
            <w:r>
              <w:rPr>
                <w:spacing w:val="-1"/>
                <w:sz w:val="24"/>
              </w:rPr>
              <w:t xml:space="preserve"> </w:t>
            </w:r>
            <w:r>
              <w:rPr>
                <w:spacing w:val="-2"/>
                <w:sz w:val="24"/>
              </w:rPr>
              <w:t>Translation</w:t>
            </w:r>
          </w:p>
          <w:p w14:paraId="63FF2216">
            <w:pPr>
              <w:pStyle w:val="12"/>
              <w:spacing w:line="257" w:lineRule="exact"/>
              <w:ind w:left="827" w:right="262"/>
              <w:jc w:val="center"/>
              <w:rPr>
                <w:sz w:val="24"/>
              </w:rPr>
            </w:pPr>
            <w:r>
              <w:rPr>
                <w:spacing w:val="-2"/>
                <w:sz w:val="24"/>
              </w:rPr>
              <w:t>Skills</w:t>
            </w:r>
          </w:p>
        </w:tc>
        <w:tc>
          <w:tcPr>
            <w:tcW w:w="853" w:type="dxa"/>
          </w:tcPr>
          <w:p w14:paraId="5EF92B60">
            <w:pPr>
              <w:pStyle w:val="12"/>
              <w:spacing w:before="1"/>
              <w:ind w:left="171"/>
              <w:rPr>
                <w:sz w:val="24"/>
              </w:rPr>
            </w:pPr>
            <w:r>
              <w:rPr>
                <w:spacing w:val="-5"/>
                <w:sz w:val="24"/>
              </w:rPr>
              <w:t>50</w:t>
            </w:r>
          </w:p>
        </w:tc>
        <w:tc>
          <w:tcPr>
            <w:tcW w:w="709" w:type="dxa"/>
          </w:tcPr>
          <w:p w14:paraId="0AFCA211">
            <w:pPr>
              <w:pStyle w:val="12"/>
              <w:rPr>
                <w:sz w:val="24"/>
              </w:rPr>
            </w:pPr>
          </w:p>
        </w:tc>
      </w:tr>
      <w:tr w14:paraId="1CC82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restart"/>
          </w:tcPr>
          <w:p w14:paraId="6F29B4AB">
            <w:pPr>
              <w:pStyle w:val="12"/>
              <w:spacing w:line="275" w:lineRule="exact"/>
              <w:ind w:left="2"/>
              <w:rPr>
                <w:sz w:val="24"/>
              </w:rPr>
            </w:pPr>
            <w:r>
              <w:rPr>
                <w:spacing w:val="-10"/>
                <w:sz w:val="24"/>
              </w:rPr>
              <w:t>4</w:t>
            </w:r>
          </w:p>
        </w:tc>
        <w:tc>
          <w:tcPr>
            <w:tcW w:w="1419" w:type="dxa"/>
          </w:tcPr>
          <w:p w14:paraId="1047E08E">
            <w:pPr>
              <w:pStyle w:val="12"/>
              <w:spacing w:line="275" w:lineRule="exact"/>
              <w:ind w:left="4"/>
              <w:rPr>
                <w:sz w:val="24"/>
              </w:rPr>
            </w:pPr>
            <w:r>
              <w:rPr>
                <w:spacing w:val="-2"/>
                <w:sz w:val="24"/>
              </w:rPr>
              <w:t>24BCA41T</w:t>
            </w:r>
          </w:p>
        </w:tc>
        <w:tc>
          <w:tcPr>
            <w:tcW w:w="1561" w:type="dxa"/>
          </w:tcPr>
          <w:p w14:paraId="40B91AA3">
            <w:pPr>
              <w:pStyle w:val="12"/>
              <w:spacing w:line="275" w:lineRule="exact"/>
              <w:ind w:right="301"/>
              <w:jc w:val="right"/>
              <w:rPr>
                <w:sz w:val="24"/>
              </w:rPr>
            </w:pPr>
            <w:r>
              <w:rPr>
                <w:sz w:val="24"/>
              </w:rPr>
              <w:t>DSC-</w:t>
            </w:r>
            <w:r>
              <w:rPr>
                <w:spacing w:val="-3"/>
                <w:sz w:val="24"/>
              </w:rPr>
              <w:t xml:space="preserve"> </w:t>
            </w:r>
            <w:r>
              <w:rPr>
                <w:spacing w:val="-5"/>
                <w:sz w:val="24"/>
              </w:rPr>
              <w:t>C18</w:t>
            </w:r>
          </w:p>
        </w:tc>
        <w:tc>
          <w:tcPr>
            <w:tcW w:w="1275" w:type="dxa"/>
          </w:tcPr>
          <w:p w14:paraId="4E843EA7">
            <w:pPr>
              <w:pStyle w:val="12"/>
              <w:spacing w:line="275" w:lineRule="exact"/>
              <w:ind w:left="128"/>
              <w:rPr>
                <w:sz w:val="24"/>
              </w:rPr>
            </w:pPr>
            <w:r>
              <w:rPr>
                <w:spacing w:val="-2"/>
                <w:sz w:val="24"/>
              </w:rPr>
              <w:t>Theory</w:t>
            </w:r>
          </w:p>
        </w:tc>
        <w:tc>
          <w:tcPr>
            <w:tcW w:w="426" w:type="dxa"/>
          </w:tcPr>
          <w:p w14:paraId="2E36E0A6">
            <w:pPr>
              <w:pStyle w:val="12"/>
              <w:spacing w:line="275" w:lineRule="exact"/>
              <w:ind w:left="19"/>
              <w:rPr>
                <w:sz w:val="24"/>
              </w:rPr>
            </w:pPr>
            <w:r>
              <w:rPr>
                <w:spacing w:val="-10"/>
                <w:sz w:val="24"/>
              </w:rPr>
              <w:t>4</w:t>
            </w:r>
          </w:p>
        </w:tc>
        <w:tc>
          <w:tcPr>
            <w:tcW w:w="3971" w:type="dxa"/>
          </w:tcPr>
          <w:p w14:paraId="529E1744">
            <w:pPr>
              <w:pStyle w:val="12"/>
              <w:spacing w:line="275" w:lineRule="exact"/>
              <w:ind w:left="1062"/>
              <w:rPr>
                <w:sz w:val="24"/>
              </w:rPr>
            </w:pPr>
            <w:r>
              <w:rPr>
                <w:sz w:val="24"/>
              </w:rPr>
              <w:t>Computer</w:t>
            </w:r>
            <w:r>
              <w:rPr>
                <w:spacing w:val="-1"/>
                <w:sz w:val="24"/>
              </w:rPr>
              <w:t xml:space="preserve"> </w:t>
            </w:r>
            <w:r>
              <w:rPr>
                <w:spacing w:val="-2"/>
                <w:sz w:val="24"/>
              </w:rPr>
              <w:t>Networks</w:t>
            </w:r>
          </w:p>
        </w:tc>
        <w:tc>
          <w:tcPr>
            <w:tcW w:w="853" w:type="dxa"/>
          </w:tcPr>
          <w:p w14:paraId="70D778E9">
            <w:pPr>
              <w:pStyle w:val="12"/>
              <w:spacing w:line="275" w:lineRule="exact"/>
              <w:ind w:left="171"/>
              <w:rPr>
                <w:sz w:val="24"/>
              </w:rPr>
            </w:pPr>
            <w:r>
              <w:rPr>
                <w:spacing w:val="-5"/>
                <w:sz w:val="24"/>
              </w:rPr>
              <w:t>80</w:t>
            </w:r>
          </w:p>
        </w:tc>
        <w:tc>
          <w:tcPr>
            <w:tcW w:w="709" w:type="dxa"/>
          </w:tcPr>
          <w:p w14:paraId="02AE5A06">
            <w:pPr>
              <w:pStyle w:val="12"/>
              <w:spacing w:line="275" w:lineRule="exact"/>
              <w:ind w:left="98"/>
              <w:rPr>
                <w:sz w:val="24"/>
              </w:rPr>
            </w:pPr>
            <w:r>
              <w:rPr>
                <w:spacing w:val="-5"/>
                <w:sz w:val="24"/>
              </w:rPr>
              <w:t>20</w:t>
            </w:r>
          </w:p>
        </w:tc>
      </w:tr>
      <w:tr w14:paraId="68A73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5CBDEF0E">
            <w:pPr>
              <w:rPr>
                <w:sz w:val="2"/>
                <w:szCs w:val="2"/>
              </w:rPr>
            </w:pPr>
          </w:p>
        </w:tc>
        <w:tc>
          <w:tcPr>
            <w:tcW w:w="1419" w:type="dxa"/>
          </w:tcPr>
          <w:p w14:paraId="6ED1D07A">
            <w:pPr>
              <w:pStyle w:val="12"/>
              <w:spacing w:line="275" w:lineRule="exact"/>
              <w:ind w:left="4"/>
              <w:rPr>
                <w:sz w:val="24"/>
              </w:rPr>
            </w:pPr>
            <w:r>
              <w:rPr>
                <w:spacing w:val="-2"/>
                <w:sz w:val="24"/>
              </w:rPr>
              <w:t>24BCA41P</w:t>
            </w:r>
          </w:p>
        </w:tc>
        <w:tc>
          <w:tcPr>
            <w:tcW w:w="1561" w:type="dxa"/>
          </w:tcPr>
          <w:p w14:paraId="47B68AB1">
            <w:pPr>
              <w:pStyle w:val="12"/>
              <w:spacing w:line="275" w:lineRule="exact"/>
              <w:ind w:right="311"/>
              <w:jc w:val="right"/>
              <w:rPr>
                <w:sz w:val="24"/>
              </w:rPr>
            </w:pPr>
            <w:r>
              <w:rPr>
                <w:spacing w:val="-5"/>
                <w:sz w:val="24"/>
              </w:rPr>
              <w:t>C19</w:t>
            </w:r>
          </w:p>
        </w:tc>
        <w:tc>
          <w:tcPr>
            <w:tcW w:w="1275" w:type="dxa"/>
          </w:tcPr>
          <w:p w14:paraId="7C004D7B">
            <w:pPr>
              <w:pStyle w:val="12"/>
              <w:spacing w:line="275" w:lineRule="exact"/>
              <w:ind w:left="53"/>
              <w:rPr>
                <w:sz w:val="24"/>
              </w:rPr>
            </w:pPr>
            <w:r>
              <w:rPr>
                <w:spacing w:val="-2"/>
                <w:sz w:val="24"/>
              </w:rPr>
              <w:t>Practical</w:t>
            </w:r>
          </w:p>
        </w:tc>
        <w:tc>
          <w:tcPr>
            <w:tcW w:w="426" w:type="dxa"/>
          </w:tcPr>
          <w:p w14:paraId="22FACE2C">
            <w:pPr>
              <w:pStyle w:val="12"/>
              <w:spacing w:line="275" w:lineRule="exact"/>
              <w:ind w:left="19"/>
              <w:rPr>
                <w:sz w:val="24"/>
              </w:rPr>
            </w:pPr>
            <w:r>
              <w:rPr>
                <w:spacing w:val="-10"/>
                <w:sz w:val="24"/>
              </w:rPr>
              <w:t>2</w:t>
            </w:r>
          </w:p>
        </w:tc>
        <w:tc>
          <w:tcPr>
            <w:tcW w:w="3971" w:type="dxa"/>
          </w:tcPr>
          <w:p w14:paraId="3B77FBB9">
            <w:pPr>
              <w:pStyle w:val="12"/>
              <w:spacing w:line="275" w:lineRule="exact"/>
              <w:ind w:left="844"/>
              <w:rPr>
                <w:sz w:val="24"/>
              </w:rPr>
            </w:pPr>
            <w:r>
              <w:rPr>
                <w:sz w:val="24"/>
              </w:rPr>
              <w:t>Computer</w:t>
            </w:r>
            <w:r>
              <w:rPr>
                <w:spacing w:val="-3"/>
                <w:sz w:val="24"/>
              </w:rPr>
              <w:t xml:space="preserve"> </w:t>
            </w:r>
            <w:r>
              <w:rPr>
                <w:sz w:val="24"/>
              </w:rPr>
              <w:t>Networks</w:t>
            </w:r>
            <w:r>
              <w:rPr>
                <w:spacing w:val="-3"/>
                <w:sz w:val="24"/>
              </w:rPr>
              <w:t xml:space="preserve"> </w:t>
            </w:r>
            <w:r>
              <w:rPr>
                <w:spacing w:val="-5"/>
                <w:sz w:val="24"/>
              </w:rPr>
              <w:t>Lab</w:t>
            </w:r>
          </w:p>
        </w:tc>
        <w:tc>
          <w:tcPr>
            <w:tcW w:w="853" w:type="dxa"/>
          </w:tcPr>
          <w:p w14:paraId="717CF7A4">
            <w:pPr>
              <w:pStyle w:val="12"/>
              <w:spacing w:line="275" w:lineRule="exact"/>
              <w:ind w:left="171"/>
              <w:rPr>
                <w:sz w:val="24"/>
              </w:rPr>
            </w:pPr>
            <w:r>
              <w:rPr>
                <w:spacing w:val="-5"/>
                <w:sz w:val="24"/>
              </w:rPr>
              <w:t>40</w:t>
            </w:r>
          </w:p>
        </w:tc>
        <w:tc>
          <w:tcPr>
            <w:tcW w:w="709" w:type="dxa"/>
          </w:tcPr>
          <w:p w14:paraId="56511911">
            <w:pPr>
              <w:pStyle w:val="12"/>
              <w:spacing w:line="275" w:lineRule="exact"/>
              <w:ind w:left="98"/>
              <w:rPr>
                <w:sz w:val="24"/>
              </w:rPr>
            </w:pPr>
            <w:r>
              <w:rPr>
                <w:spacing w:val="-5"/>
                <w:sz w:val="24"/>
              </w:rPr>
              <w:t>10</w:t>
            </w:r>
          </w:p>
        </w:tc>
      </w:tr>
      <w:tr w14:paraId="665B3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0" w:type="dxa"/>
            <w:vMerge w:val="continue"/>
            <w:tcBorders>
              <w:top w:val="nil"/>
            </w:tcBorders>
          </w:tcPr>
          <w:p w14:paraId="106CBC00">
            <w:pPr>
              <w:rPr>
                <w:sz w:val="2"/>
                <w:szCs w:val="2"/>
              </w:rPr>
            </w:pPr>
          </w:p>
        </w:tc>
        <w:tc>
          <w:tcPr>
            <w:tcW w:w="1419" w:type="dxa"/>
          </w:tcPr>
          <w:p w14:paraId="5374D228">
            <w:pPr>
              <w:pStyle w:val="12"/>
              <w:spacing w:line="275" w:lineRule="exact"/>
              <w:ind w:left="4"/>
              <w:rPr>
                <w:sz w:val="24"/>
              </w:rPr>
            </w:pPr>
            <w:r>
              <w:rPr>
                <w:spacing w:val="-2"/>
                <w:sz w:val="24"/>
              </w:rPr>
              <w:t>24BCA42T</w:t>
            </w:r>
          </w:p>
        </w:tc>
        <w:tc>
          <w:tcPr>
            <w:tcW w:w="1561" w:type="dxa"/>
          </w:tcPr>
          <w:p w14:paraId="79281F41">
            <w:pPr>
              <w:pStyle w:val="12"/>
              <w:spacing w:line="275" w:lineRule="exact"/>
              <w:ind w:right="317"/>
              <w:jc w:val="right"/>
              <w:rPr>
                <w:sz w:val="24"/>
              </w:rPr>
            </w:pPr>
            <w:r>
              <w:rPr>
                <w:sz w:val="24"/>
              </w:rPr>
              <w:t>DSC-</w:t>
            </w:r>
            <w:r>
              <w:rPr>
                <w:spacing w:val="-10"/>
                <w:sz w:val="24"/>
              </w:rPr>
              <w:t xml:space="preserve"> </w:t>
            </w:r>
            <w:r>
              <w:rPr>
                <w:spacing w:val="-5"/>
                <w:sz w:val="24"/>
              </w:rPr>
              <w:t>C20</w:t>
            </w:r>
          </w:p>
        </w:tc>
        <w:tc>
          <w:tcPr>
            <w:tcW w:w="1275" w:type="dxa"/>
          </w:tcPr>
          <w:p w14:paraId="589EAA3A">
            <w:pPr>
              <w:pStyle w:val="12"/>
              <w:spacing w:line="275" w:lineRule="exact"/>
              <w:ind w:left="128"/>
              <w:rPr>
                <w:sz w:val="24"/>
              </w:rPr>
            </w:pPr>
            <w:r>
              <w:rPr>
                <w:spacing w:val="-2"/>
                <w:sz w:val="24"/>
              </w:rPr>
              <w:t>Theory</w:t>
            </w:r>
          </w:p>
        </w:tc>
        <w:tc>
          <w:tcPr>
            <w:tcW w:w="426" w:type="dxa"/>
          </w:tcPr>
          <w:p w14:paraId="6FA8FE5F">
            <w:pPr>
              <w:pStyle w:val="12"/>
              <w:spacing w:line="275" w:lineRule="exact"/>
              <w:ind w:left="19"/>
              <w:rPr>
                <w:sz w:val="24"/>
              </w:rPr>
            </w:pPr>
            <w:r>
              <w:rPr>
                <w:spacing w:val="-10"/>
                <w:sz w:val="24"/>
              </w:rPr>
              <w:t>4</w:t>
            </w:r>
          </w:p>
        </w:tc>
        <w:tc>
          <w:tcPr>
            <w:tcW w:w="3971" w:type="dxa"/>
          </w:tcPr>
          <w:p w14:paraId="17AAB98D">
            <w:pPr>
              <w:pStyle w:val="12"/>
              <w:spacing w:line="275" w:lineRule="exact"/>
              <w:ind w:left="916"/>
              <w:rPr>
                <w:sz w:val="24"/>
              </w:rPr>
            </w:pPr>
            <w:r>
              <w:rPr>
                <w:sz w:val="24"/>
              </w:rPr>
              <w:t>Design</w:t>
            </w:r>
            <w:r>
              <w:rPr>
                <w:spacing w:val="-1"/>
                <w:sz w:val="24"/>
              </w:rPr>
              <w:t xml:space="preserve"> </w:t>
            </w:r>
            <w:r>
              <w:rPr>
                <w:sz w:val="24"/>
              </w:rPr>
              <w:t>and</w:t>
            </w:r>
            <w:r>
              <w:rPr>
                <w:spacing w:val="-2"/>
                <w:sz w:val="24"/>
              </w:rPr>
              <w:t xml:space="preserve"> </w:t>
            </w:r>
            <w:r>
              <w:rPr>
                <w:sz w:val="24"/>
              </w:rPr>
              <w:t>Analysis</w:t>
            </w:r>
            <w:r>
              <w:rPr>
                <w:spacing w:val="-1"/>
                <w:sz w:val="24"/>
              </w:rPr>
              <w:t xml:space="preserve"> </w:t>
            </w:r>
            <w:r>
              <w:rPr>
                <w:spacing w:val="-5"/>
                <w:sz w:val="24"/>
              </w:rPr>
              <w:t>of</w:t>
            </w:r>
          </w:p>
          <w:p w14:paraId="71ABEC5D">
            <w:pPr>
              <w:pStyle w:val="12"/>
              <w:spacing w:line="257" w:lineRule="exact"/>
              <w:ind w:left="1715"/>
              <w:rPr>
                <w:sz w:val="24"/>
              </w:rPr>
            </w:pPr>
            <w:r>
              <w:rPr>
                <w:spacing w:val="-2"/>
                <w:sz w:val="24"/>
              </w:rPr>
              <w:t>Algorithms</w:t>
            </w:r>
          </w:p>
        </w:tc>
        <w:tc>
          <w:tcPr>
            <w:tcW w:w="853" w:type="dxa"/>
          </w:tcPr>
          <w:p w14:paraId="223315ED">
            <w:pPr>
              <w:pStyle w:val="12"/>
              <w:spacing w:line="275" w:lineRule="exact"/>
              <w:ind w:left="171"/>
              <w:rPr>
                <w:sz w:val="24"/>
              </w:rPr>
            </w:pPr>
            <w:r>
              <w:rPr>
                <w:spacing w:val="-5"/>
                <w:sz w:val="24"/>
              </w:rPr>
              <w:t>80</w:t>
            </w:r>
          </w:p>
        </w:tc>
        <w:tc>
          <w:tcPr>
            <w:tcW w:w="709" w:type="dxa"/>
          </w:tcPr>
          <w:p w14:paraId="51187804">
            <w:pPr>
              <w:pStyle w:val="12"/>
              <w:spacing w:line="275" w:lineRule="exact"/>
              <w:ind w:left="98"/>
              <w:rPr>
                <w:sz w:val="24"/>
              </w:rPr>
            </w:pPr>
            <w:r>
              <w:rPr>
                <w:spacing w:val="-5"/>
                <w:sz w:val="24"/>
              </w:rPr>
              <w:t>20</w:t>
            </w:r>
          </w:p>
        </w:tc>
      </w:tr>
      <w:tr w14:paraId="4BB6F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0" w:type="dxa"/>
            <w:vMerge w:val="continue"/>
            <w:tcBorders>
              <w:top w:val="nil"/>
            </w:tcBorders>
          </w:tcPr>
          <w:p w14:paraId="04A5239C">
            <w:pPr>
              <w:rPr>
                <w:sz w:val="2"/>
                <w:szCs w:val="2"/>
              </w:rPr>
            </w:pPr>
          </w:p>
        </w:tc>
        <w:tc>
          <w:tcPr>
            <w:tcW w:w="1419" w:type="dxa"/>
          </w:tcPr>
          <w:p w14:paraId="1F1BFD19">
            <w:pPr>
              <w:pStyle w:val="12"/>
              <w:spacing w:line="275" w:lineRule="exact"/>
              <w:ind w:left="4"/>
              <w:rPr>
                <w:sz w:val="24"/>
              </w:rPr>
            </w:pPr>
            <w:r>
              <w:rPr>
                <w:spacing w:val="-2"/>
                <w:sz w:val="24"/>
              </w:rPr>
              <w:t>24BCA42P</w:t>
            </w:r>
          </w:p>
        </w:tc>
        <w:tc>
          <w:tcPr>
            <w:tcW w:w="1561" w:type="dxa"/>
          </w:tcPr>
          <w:p w14:paraId="435D83A3">
            <w:pPr>
              <w:pStyle w:val="12"/>
              <w:spacing w:line="275" w:lineRule="exact"/>
              <w:ind w:right="265"/>
              <w:jc w:val="right"/>
              <w:rPr>
                <w:sz w:val="24"/>
              </w:rPr>
            </w:pPr>
            <w:r>
              <w:rPr>
                <w:sz w:val="24"/>
              </w:rPr>
              <w:t>DSC-</w:t>
            </w:r>
            <w:r>
              <w:rPr>
                <w:spacing w:val="-10"/>
                <w:sz w:val="24"/>
              </w:rPr>
              <w:t xml:space="preserve"> </w:t>
            </w:r>
            <w:r>
              <w:rPr>
                <w:spacing w:val="-5"/>
                <w:sz w:val="24"/>
              </w:rPr>
              <w:t>C21</w:t>
            </w:r>
          </w:p>
        </w:tc>
        <w:tc>
          <w:tcPr>
            <w:tcW w:w="1275" w:type="dxa"/>
          </w:tcPr>
          <w:p w14:paraId="209BED48">
            <w:pPr>
              <w:pStyle w:val="12"/>
              <w:spacing w:line="275" w:lineRule="exact"/>
              <w:ind w:left="53"/>
              <w:rPr>
                <w:sz w:val="24"/>
              </w:rPr>
            </w:pPr>
            <w:r>
              <w:rPr>
                <w:spacing w:val="-2"/>
                <w:sz w:val="24"/>
              </w:rPr>
              <w:t>Practical</w:t>
            </w:r>
          </w:p>
        </w:tc>
        <w:tc>
          <w:tcPr>
            <w:tcW w:w="426" w:type="dxa"/>
          </w:tcPr>
          <w:p w14:paraId="26296DBD">
            <w:pPr>
              <w:pStyle w:val="12"/>
              <w:spacing w:line="275" w:lineRule="exact"/>
              <w:ind w:left="19"/>
              <w:rPr>
                <w:sz w:val="24"/>
              </w:rPr>
            </w:pPr>
            <w:r>
              <w:rPr>
                <w:spacing w:val="-10"/>
                <w:sz w:val="24"/>
              </w:rPr>
              <w:t>2</w:t>
            </w:r>
          </w:p>
        </w:tc>
        <w:tc>
          <w:tcPr>
            <w:tcW w:w="3971" w:type="dxa"/>
          </w:tcPr>
          <w:p w14:paraId="716ACDC5">
            <w:pPr>
              <w:pStyle w:val="12"/>
              <w:spacing w:line="276" w:lineRule="exact"/>
              <w:ind w:left="1499" w:hanging="584"/>
              <w:rPr>
                <w:sz w:val="24"/>
              </w:rPr>
            </w:pPr>
            <w:r>
              <w:rPr>
                <w:sz w:val="24"/>
              </w:rPr>
              <w:t>Design</w:t>
            </w:r>
            <w:r>
              <w:rPr>
                <w:spacing w:val="-13"/>
                <w:sz w:val="24"/>
              </w:rPr>
              <w:t xml:space="preserve"> </w:t>
            </w:r>
            <w:r>
              <w:rPr>
                <w:sz w:val="24"/>
              </w:rPr>
              <w:t>and</w:t>
            </w:r>
            <w:r>
              <w:rPr>
                <w:spacing w:val="-13"/>
                <w:sz w:val="24"/>
              </w:rPr>
              <w:t xml:space="preserve"> </w:t>
            </w:r>
            <w:r>
              <w:rPr>
                <w:sz w:val="24"/>
              </w:rPr>
              <w:t>Analysis</w:t>
            </w:r>
            <w:r>
              <w:rPr>
                <w:spacing w:val="-14"/>
                <w:sz w:val="24"/>
              </w:rPr>
              <w:t xml:space="preserve"> </w:t>
            </w:r>
            <w:r>
              <w:rPr>
                <w:sz w:val="24"/>
              </w:rPr>
              <w:t>of Algorithms Lab</w:t>
            </w:r>
          </w:p>
        </w:tc>
        <w:tc>
          <w:tcPr>
            <w:tcW w:w="853" w:type="dxa"/>
          </w:tcPr>
          <w:p w14:paraId="532A59C0">
            <w:pPr>
              <w:pStyle w:val="12"/>
              <w:spacing w:line="275" w:lineRule="exact"/>
              <w:ind w:left="171"/>
              <w:rPr>
                <w:sz w:val="24"/>
              </w:rPr>
            </w:pPr>
            <w:r>
              <w:rPr>
                <w:spacing w:val="-5"/>
                <w:sz w:val="24"/>
              </w:rPr>
              <w:t>40</w:t>
            </w:r>
          </w:p>
        </w:tc>
        <w:tc>
          <w:tcPr>
            <w:tcW w:w="709" w:type="dxa"/>
          </w:tcPr>
          <w:p w14:paraId="2D1D9F09">
            <w:pPr>
              <w:pStyle w:val="12"/>
              <w:spacing w:line="275" w:lineRule="exact"/>
              <w:ind w:left="98"/>
              <w:rPr>
                <w:sz w:val="24"/>
              </w:rPr>
            </w:pPr>
            <w:r>
              <w:rPr>
                <w:spacing w:val="-5"/>
                <w:sz w:val="24"/>
              </w:rPr>
              <w:t>10</w:t>
            </w:r>
          </w:p>
        </w:tc>
      </w:tr>
      <w:tr w14:paraId="7D46F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1206D778">
            <w:pPr>
              <w:rPr>
                <w:sz w:val="2"/>
                <w:szCs w:val="2"/>
              </w:rPr>
            </w:pPr>
          </w:p>
        </w:tc>
        <w:tc>
          <w:tcPr>
            <w:tcW w:w="1419" w:type="dxa"/>
          </w:tcPr>
          <w:p w14:paraId="15121561">
            <w:pPr>
              <w:pStyle w:val="12"/>
              <w:spacing w:line="275" w:lineRule="exact"/>
              <w:ind w:left="4"/>
              <w:rPr>
                <w:sz w:val="24"/>
              </w:rPr>
            </w:pPr>
            <w:r>
              <w:rPr>
                <w:spacing w:val="-2"/>
                <w:sz w:val="24"/>
              </w:rPr>
              <w:t>24BCA43T</w:t>
            </w:r>
          </w:p>
        </w:tc>
        <w:tc>
          <w:tcPr>
            <w:tcW w:w="1561" w:type="dxa"/>
          </w:tcPr>
          <w:p w14:paraId="2F165257">
            <w:pPr>
              <w:pStyle w:val="12"/>
              <w:spacing w:line="275" w:lineRule="exact"/>
              <w:ind w:right="311"/>
              <w:jc w:val="right"/>
              <w:rPr>
                <w:sz w:val="24"/>
              </w:rPr>
            </w:pPr>
            <w:r>
              <w:rPr>
                <w:sz w:val="24"/>
              </w:rPr>
              <w:t>DSC-</w:t>
            </w:r>
            <w:r>
              <w:rPr>
                <w:spacing w:val="-3"/>
                <w:sz w:val="24"/>
              </w:rPr>
              <w:t xml:space="preserve"> </w:t>
            </w:r>
            <w:r>
              <w:rPr>
                <w:spacing w:val="-5"/>
                <w:sz w:val="24"/>
              </w:rPr>
              <w:t>C22</w:t>
            </w:r>
          </w:p>
        </w:tc>
        <w:tc>
          <w:tcPr>
            <w:tcW w:w="1275" w:type="dxa"/>
          </w:tcPr>
          <w:p w14:paraId="72E8ACA1">
            <w:pPr>
              <w:pStyle w:val="12"/>
              <w:spacing w:line="275" w:lineRule="exact"/>
              <w:ind w:left="128"/>
              <w:rPr>
                <w:sz w:val="24"/>
              </w:rPr>
            </w:pPr>
            <w:r>
              <w:rPr>
                <w:spacing w:val="-2"/>
                <w:sz w:val="24"/>
              </w:rPr>
              <w:t>Theory</w:t>
            </w:r>
          </w:p>
        </w:tc>
        <w:tc>
          <w:tcPr>
            <w:tcW w:w="426" w:type="dxa"/>
          </w:tcPr>
          <w:p w14:paraId="2B9D20BC">
            <w:pPr>
              <w:pStyle w:val="12"/>
              <w:spacing w:line="275" w:lineRule="exact"/>
              <w:ind w:left="19"/>
              <w:rPr>
                <w:sz w:val="24"/>
              </w:rPr>
            </w:pPr>
            <w:r>
              <w:rPr>
                <w:spacing w:val="-10"/>
                <w:sz w:val="24"/>
              </w:rPr>
              <w:t>4</w:t>
            </w:r>
          </w:p>
        </w:tc>
        <w:tc>
          <w:tcPr>
            <w:tcW w:w="3971" w:type="dxa"/>
          </w:tcPr>
          <w:p w14:paraId="504B5DAB">
            <w:pPr>
              <w:pStyle w:val="12"/>
              <w:spacing w:line="275" w:lineRule="exact"/>
              <w:ind w:left="801"/>
              <w:rPr>
                <w:sz w:val="24"/>
              </w:rPr>
            </w:pPr>
            <w:r>
              <w:rPr>
                <w:sz w:val="24"/>
              </w:rPr>
              <w:t>Software</w:t>
            </w:r>
            <w:r>
              <w:rPr>
                <w:spacing w:val="-7"/>
                <w:sz w:val="24"/>
              </w:rPr>
              <w:t xml:space="preserve"> </w:t>
            </w:r>
            <w:r>
              <w:rPr>
                <w:spacing w:val="-2"/>
                <w:sz w:val="24"/>
              </w:rPr>
              <w:t>Engineering</w:t>
            </w:r>
          </w:p>
        </w:tc>
        <w:tc>
          <w:tcPr>
            <w:tcW w:w="853" w:type="dxa"/>
          </w:tcPr>
          <w:p w14:paraId="4702BC3A">
            <w:pPr>
              <w:pStyle w:val="12"/>
              <w:spacing w:line="275" w:lineRule="exact"/>
              <w:ind w:left="171"/>
              <w:rPr>
                <w:sz w:val="24"/>
              </w:rPr>
            </w:pPr>
            <w:r>
              <w:rPr>
                <w:spacing w:val="-5"/>
                <w:sz w:val="24"/>
              </w:rPr>
              <w:t>80</w:t>
            </w:r>
          </w:p>
        </w:tc>
        <w:tc>
          <w:tcPr>
            <w:tcW w:w="709" w:type="dxa"/>
          </w:tcPr>
          <w:p w14:paraId="04969C02">
            <w:pPr>
              <w:pStyle w:val="12"/>
              <w:spacing w:line="275" w:lineRule="exact"/>
              <w:ind w:left="98"/>
              <w:rPr>
                <w:sz w:val="24"/>
              </w:rPr>
            </w:pPr>
            <w:r>
              <w:rPr>
                <w:spacing w:val="-5"/>
                <w:sz w:val="24"/>
              </w:rPr>
              <w:t>20</w:t>
            </w:r>
          </w:p>
        </w:tc>
      </w:tr>
      <w:tr w14:paraId="0D55F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440" w:type="dxa"/>
            <w:vMerge w:val="continue"/>
            <w:tcBorders>
              <w:top w:val="nil"/>
            </w:tcBorders>
          </w:tcPr>
          <w:p w14:paraId="79ECAFFB">
            <w:pPr>
              <w:rPr>
                <w:sz w:val="2"/>
                <w:szCs w:val="2"/>
              </w:rPr>
            </w:pPr>
          </w:p>
        </w:tc>
        <w:tc>
          <w:tcPr>
            <w:tcW w:w="1419" w:type="dxa"/>
          </w:tcPr>
          <w:p w14:paraId="732573D9">
            <w:pPr>
              <w:pStyle w:val="12"/>
              <w:spacing w:line="275" w:lineRule="exact"/>
              <w:ind w:left="4"/>
              <w:rPr>
                <w:sz w:val="24"/>
              </w:rPr>
            </w:pPr>
            <w:r>
              <w:rPr>
                <w:spacing w:val="-2"/>
                <w:sz w:val="24"/>
              </w:rPr>
              <w:t>24BCAE2</w:t>
            </w:r>
          </w:p>
        </w:tc>
        <w:tc>
          <w:tcPr>
            <w:tcW w:w="1561" w:type="dxa"/>
          </w:tcPr>
          <w:p w14:paraId="1DAB7F0F">
            <w:pPr>
              <w:pStyle w:val="12"/>
              <w:spacing w:line="275" w:lineRule="exact"/>
              <w:ind w:left="555"/>
              <w:rPr>
                <w:sz w:val="24"/>
              </w:rPr>
            </w:pPr>
            <w:r>
              <w:rPr>
                <w:spacing w:val="-4"/>
                <w:sz w:val="24"/>
              </w:rPr>
              <w:t>ELE2</w:t>
            </w:r>
          </w:p>
        </w:tc>
        <w:tc>
          <w:tcPr>
            <w:tcW w:w="1275" w:type="dxa"/>
          </w:tcPr>
          <w:p w14:paraId="040677C5">
            <w:pPr>
              <w:pStyle w:val="12"/>
              <w:spacing w:line="275" w:lineRule="exact"/>
              <w:ind w:left="128"/>
              <w:rPr>
                <w:sz w:val="24"/>
              </w:rPr>
            </w:pPr>
            <w:r>
              <w:rPr>
                <w:spacing w:val="-2"/>
                <w:sz w:val="24"/>
              </w:rPr>
              <w:t>Theory</w:t>
            </w:r>
          </w:p>
        </w:tc>
        <w:tc>
          <w:tcPr>
            <w:tcW w:w="426" w:type="dxa"/>
          </w:tcPr>
          <w:p w14:paraId="32977602">
            <w:pPr>
              <w:pStyle w:val="12"/>
              <w:spacing w:line="275" w:lineRule="exact"/>
              <w:ind w:left="19"/>
              <w:rPr>
                <w:sz w:val="24"/>
              </w:rPr>
            </w:pPr>
            <w:r>
              <w:rPr>
                <w:spacing w:val="-10"/>
                <w:sz w:val="24"/>
              </w:rPr>
              <w:t>2</w:t>
            </w:r>
          </w:p>
        </w:tc>
        <w:tc>
          <w:tcPr>
            <w:tcW w:w="3971" w:type="dxa"/>
          </w:tcPr>
          <w:p w14:paraId="478B7B18">
            <w:pPr>
              <w:pStyle w:val="12"/>
              <w:ind w:left="731" w:right="407" w:hanging="564"/>
              <w:rPr>
                <w:sz w:val="24"/>
              </w:rPr>
            </w:pPr>
            <w:r>
              <w:rPr>
                <w:sz w:val="24"/>
              </w:rPr>
              <w:t>Elective:</w:t>
            </w:r>
            <w:r>
              <w:rPr>
                <w:spacing w:val="-5"/>
                <w:sz w:val="24"/>
              </w:rPr>
              <w:t xml:space="preserve"> </w:t>
            </w:r>
            <w:r>
              <w:rPr>
                <w:sz w:val="24"/>
              </w:rPr>
              <w:t>II</w:t>
            </w:r>
            <w:r>
              <w:rPr>
                <w:spacing w:val="-12"/>
                <w:sz w:val="24"/>
              </w:rPr>
              <w:t xml:space="preserve"> </w:t>
            </w:r>
            <w:r>
              <w:rPr>
                <w:sz w:val="24"/>
              </w:rPr>
              <w:t>Web</w:t>
            </w:r>
            <w:r>
              <w:rPr>
                <w:spacing w:val="-8"/>
                <w:sz w:val="24"/>
              </w:rPr>
              <w:t xml:space="preserve"> </w:t>
            </w:r>
            <w:r>
              <w:rPr>
                <w:sz w:val="24"/>
              </w:rPr>
              <w:t>Programming</w:t>
            </w:r>
            <w:r>
              <w:rPr>
                <w:spacing w:val="-6"/>
                <w:sz w:val="24"/>
              </w:rPr>
              <w:t xml:space="preserve"> </w:t>
            </w:r>
            <w:r>
              <w:rPr>
                <w:sz w:val="24"/>
              </w:rPr>
              <w:t>–</w:t>
            </w:r>
            <w:r>
              <w:rPr>
                <w:spacing w:val="-8"/>
                <w:sz w:val="24"/>
              </w:rPr>
              <w:t xml:space="preserve"> </w:t>
            </w:r>
            <w:r>
              <w:rPr>
                <w:sz w:val="24"/>
              </w:rPr>
              <w:t>II ( Full Stack Development )</w:t>
            </w:r>
          </w:p>
          <w:p w14:paraId="187952C1">
            <w:pPr>
              <w:pStyle w:val="12"/>
              <w:spacing w:line="270" w:lineRule="atLeast"/>
              <w:ind w:left="263" w:hanging="140"/>
              <w:rPr>
                <w:sz w:val="24"/>
              </w:rPr>
            </w:pPr>
            <w:r>
              <w:rPr>
                <w:sz w:val="24"/>
              </w:rPr>
              <w:t>Data</w:t>
            </w:r>
            <w:r>
              <w:rPr>
                <w:spacing w:val="-7"/>
                <w:sz w:val="24"/>
              </w:rPr>
              <w:t xml:space="preserve"> </w:t>
            </w:r>
            <w:r>
              <w:rPr>
                <w:sz w:val="24"/>
              </w:rPr>
              <w:t>Visualization</w:t>
            </w:r>
            <w:r>
              <w:rPr>
                <w:spacing w:val="40"/>
                <w:sz w:val="24"/>
              </w:rPr>
              <w:t xml:space="preserve"> </w:t>
            </w:r>
            <w:r>
              <w:rPr>
                <w:sz w:val="24"/>
              </w:rPr>
              <w:t>(</w:t>
            </w:r>
            <w:r>
              <w:rPr>
                <w:spacing w:val="-6"/>
                <w:sz w:val="24"/>
              </w:rPr>
              <w:t xml:space="preserve"> </w:t>
            </w:r>
            <w:r>
              <w:rPr>
                <w:sz w:val="24"/>
              </w:rPr>
              <w:t>Data</w:t>
            </w:r>
            <w:r>
              <w:rPr>
                <w:spacing w:val="-8"/>
                <w:sz w:val="24"/>
              </w:rPr>
              <w:t xml:space="preserve"> </w:t>
            </w:r>
            <w:r>
              <w:rPr>
                <w:sz w:val="24"/>
              </w:rPr>
              <w:t>Science</w:t>
            </w:r>
            <w:r>
              <w:rPr>
                <w:spacing w:val="-6"/>
                <w:sz w:val="24"/>
              </w:rPr>
              <w:t xml:space="preserve"> </w:t>
            </w:r>
            <w:r>
              <w:rPr>
                <w:sz w:val="24"/>
              </w:rPr>
              <w:t>) Introduction to ML</w:t>
            </w:r>
            <w:r>
              <w:rPr>
                <w:spacing w:val="40"/>
                <w:sz w:val="24"/>
              </w:rPr>
              <w:t xml:space="preserve"> </w:t>
            </w:r>
            <w:r>
              <w:rPr>
                <w:sz w:val="24"/>
              </w:rPr>
              <w:t>( ML &amp; AI )</w:t>
            </w:r>
          </w:p>
        </w:tc>
        <w:tc>
          <w:tcPr>
            <w:tcW w:w="853" w:type="dxa"/>
          </w:tcPr>
          <w:p w14:paraId="67FE2231">
            <w:pPr>
              <w:pStyle w:val="12"/>
              <w:spacing w:line="275" w:lineRule="exact"/>
              <w:ind w:left="171"/>
              <w:rPr>
                <w:sz w:val="24"/>
              </w:rPr>
            </w:pPr>
            <w:r>
              <w:rPr>
                <w:spacing w:val="-5"/>
                <w:sz w:val="24"/>
              </w:rPr>
              <w:t>40</w:t>
            </w:r>
          </w:p>
        </w:tc>
        <w:tc>
          <w:tcPr>
            <w:tcW w:w="709" w:type="dxa"/>
          </w:tcPr>
          <w:p w14:paraId="2AB2AF6B">
            <w:pPr>
              <w:pStyle w:val="12"/>
              <w:spacing w:line="275" w:lineRule="exact"/>
              <w:ind w:left="98"/>
              <w:rPr>
                <w:sz w:val="24"/>
              </w:rPr>
            </w:pPr>
            <w:r>
              <w:rPr>
                <w:spacing w:val="-5"/>
                <w:sz w:val="24"/>
              </w:rPr>
              <w:t>10</w:t>
            </w:r>
          </w:p>
        </w:tc>
      </w:tr>
      <w:tr w14:paraId="0DE88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440" w:type="dxa"/>
            <w:vMerge w:val="continue"/>
            <w:tcBorders>
              <w:top w:val="nil"/>
            </w:tcBorders>
          </w:tcPr>
          <w:p w14:paraId="0AC90B96">
            <w:pPr>
              <w:rPr>
                <w:sz w:val="2"/>
                <w:szCs w:val="2"/>
              </w:rPr>
            </w:pPr>
          </w:p>
        </w:tc>
        <w:tc>
          <w:tcPr>
            <w:tcW w:w="1419" w:type="dxa"/>
            <w:vMerge w:val="restart"/>
          </w:tcPr>
          <w:p w14:paraId="6EB18595">
            <w:pPr>
              <w:pStyle w:val="12"/>
              <w:rPr>
                <w:sz w:val="24"/>
              </w:rPr>
            </w:pPr>
          </w:p>
        </w:tc>
        <w:tc>
          <w:tcPr>
            <w:tcW w:w="1561" w:type="dxa"/>
          </w:tcPr>
          <w:p w14:paraId="2CE14D34">
            <w:pPr>
              <w:pStyle w:val="12"/>
              <w:spacing w:line="275" w:lineRule="exact"/>
              <w:ind w:left="378"/>
              <w:rPr>
                <w:sz w:val="24"/>
              </w:rPr>
            </w:pPr>
            <w:r>
              <w:rPr>
                <w:spacing w:val="-2"/>
                <w:sz w:val="24"/>
              </w:rPr>
              <w:t>L1-</w:t>
            </w:r>
            <w:r>
              <w:rPr>
                <w:spacing w:val="-10"/>
                <w:sz w:val="24"/>
              </w:rPr>
              <w:t>4</w:t>
            </w:r>
          </w:p>
        </w:tc>
        <w:tc>
          <w:tcPr>
            <w:tcW w:w="1275" w:type="dxa"/>
          </w:tcPr>
          <w:p w14:paraId="79D93082">
            <w:pPr>
              <w:pStyle w:val="12"/>
              <w:spacing w:line="275" w:lineRule="exact"/>
              <w:ind w:left="197"/>
              <w:rPr>
                <w:sz w:val="24"/>
              </w:rPr>
            </w:pPr>
            <w:r>
              <w:rPr>
                <w:spacing w:val="-2"/>
                <w:sz w:val="24"/>
              </w:rPr>
              <w:t>Theory</w:t>
            </w:r>
          </w:p>
        </w:tc>
        <w:tc>
          <w:tcPr>
            <w:tcW w:w="426" w:type="dxa"/>
          </w:tcPr>
          <w:p w14:paraId="2C71FB58">
            <w:pPr>
              <w:pStyle w:val="12"/>
              <w:spacing w:line="275" w:lineRule="exact"/>
              <w:ind w:left="19"/>
              <w:rPr>
                <w:sz w:val="24"/>
              </w:rPr>
            </w:pPr>
            <w:r>
              <w:rPr>
                <w:spacing w:val="-10"/>
                <w:sz w:val="24"/>
              </w:rPr>
              <w:t>3</w:t>
            </w:r>
          </w:p>
        </w:tc>
        <w:tc>
          <w:tcPr>
            <w:tcW w:w="3971" w:type="dxa"/>
          </w:tcPr>
          <w:p w14:paraId="0B883FBB">
            <w:pPr>
              <w:pStyle w:val="12"/>
              <w:spacing w:line="275" w:lineRule="exact"/>
              <w:ind w:left="1261"/>
              <w:rPr>
                <w:sz w:val="24"/>
              </w:rPr>
            </w:pPr>
            <w:r>
              <w:rPr>
                <w:sz w:val="24"/>
              </w:rPr>
              <w:t>General</w:t>
            </w:r>
            <w:r>
              <w:rPr>
                <w:spacing w:val="-3"/>
                <w:sz w:val="24"/>
              </w:rPr>
              <w:t xml:space="preserve"> </w:t>
            </w:r>
            <w:r>
              <w:rPr>
                <w:spacing w:val="-2"/>
                <w:sz w:val="24"/>
              </w:rPr>
              <w:t>English</w:t>
            </w:r>
          </w:p>
        </w:tc>
        <w:tc>
          <w:tcPr>
            <w:tcW w:w="853" w:type="dxa"/>
          </w:tcPr>
          <w:p w14:paraId="3F71CC78">
            <w:pPr>
              <w:pStyle w:val="12"/>
              <w:spacing w:line="275" w:lineRule="exact"/>
              <w:ind w:left="171"/>
              <w:rPr>
                <w:sz w:val="24"/>
              </w:rPr>
            </w:pPr>
            <w:r>
              <w:rPr>
                <w:spacing w:val="-5"/>
                <w:sz w:val="24"/>
              </w:rPr>
              <w:t>80</w:t>
            </w:r>
          </w:p>
        </w:tc>
        <w:tc>
          <w:tcPr>
            <w:tcW w:w="709" w:type="dxa"/>
          </w:tcPr>
          <w:p w14:paraId="53799114">
            <w:pPr>
              <w:pStyle w:val="12"/>
              <w:spacing w:line="275" w:lineRule="exact"/>
              <w:ind w:left="98"/>
              <w:rPr>
                <w:sz w:val="24"/>
              </w:rPr>
            </w:pPr>
            <w:r>
              <w:rPr>
                <w:spacing w:val="-5"/>
                <w:sz w:val="24"/>
              </w:rPr>
              <w:t>20</w:t>
            </w:r>
          </w:p>
        </w:tc>
      </w:tr>
      <w:tr w14:paraId="3A94A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40" w:type="dxa"/>
            <w:vMerge w:val="continue"/>
            <w:tcBorders>
              <w:top w:val="nil"/>
            </w:tcBorders>
          </w:tcPr>
          <w:p w14:paraId="5731AC7E">
            <w:pPr>
              <w:rPr>
                <w:sz w:val="2"/>
                <w:szCs w:val="2"/>
              </w:rPr>
            </w:pPr>
          </w:p>
        </w:tc>
        <w:tc>
          <w:tcPr>
            <w:tcW w:w="1419" w:type="dxa"/>
            <w:vMerge w:val="continue"/>
            <w:tcBorders>
              <w:top w:val="nil"/>
            </w:tcBorders>
          </w:tcPr>
          <w:p w14:paraId="69D45644">
            <w:pPr>
              <w:rPr>
                <w:sz w:val="2"/>
                <w:szCs w:val="2"/>
              </w:rPr>
            </w:pPr>
          </w:p>
        </w:tc>
        <w:tc>
          <w:tcPr>
            <w:tcW w:w="1561" w:type="dxa"/>
          </w:tcPr>
          <w:p w14:paraId="25695166">
            <w:pPr>
              <w:pStyle w:val="12"/>
              <w:spacing w:line="275" w:lineRule="exact"/>
              <w:ind w:left="378"/>
              <w:rPr>
                <w:sz w:val="24"/>
              </w:rPr>
            </w:pPr>
            <w:r>
              <w:rPr>
                <w:spacing w:val="-2"/>
                <w:sz w:val="24"/>
              </w:rPr>
              <w:t>L2-</w:t>
            </w:r>
            <w:r>
              <w:rPr>
                <w:spacing w:val="-10"/>
                <w:sz w:val="24"/>
              </w:rPr>
              <w:t>4</w:t>
            </w:r>
          </w:p>
        </w:tc>
        <w:tc>
          <w:tcPr>
            <w:tcW w:w="1275" w:type="dxa"/>
          </w:tcPr>
          <w:p w14:paraId="798EE37A">
            <w:pPr>
              <w:pStyle w:val="12"/>
              <w:spacing w:line="275" w:lineRule="exact"/>
              <w:ind w:left="197"/>
              <w:rPr>
                <w:sz w:val="24"/>
              </w:rPr>
            </w:pPr>
            <w:r>
              <w:rPr>
                <w:spacing w:val="-2"/>
                <w:sz w:val="24"/>
              </w:rPr>
              <w:t>Theory</w:t>
            </w:r>
          </w:p>
        </w:tc>
        <w:tc>
          <w:tcPr>
            <w:tcW w:w="426" w:type="dxa"/>
          </w:tcPr>
          <w:p w14:paraId="4CA4BA1F">
            <w:pPr>
              <w:pStyle w:val="12"/>
              <w:spacing w:line="275" w:lineRule="exact"/>
              <w:ind w:left="19"/>
              <w:rPr>
                <w:sz w:val="24"/>
              </w:rPr>
            </w:pPr>
            <w:r>
              <w:rPr>
                <w:spacing w:val="-10"/>
                <w:sz w:val="24"/>
              </w:rPr>
              <w:t>3</w:t>
            </w:r>
          </w:p>
        </w:tc>
        <w:tc>
          <w:tcPr>
            <w:tcW w:w="3971" w:type="dxa"/>
          </w:tcPr>
          <w:p w14:paraId="2C2AC255">
            <w:pPr>
              <w:pStyle w:val="12"/>
              <w:spacing w:line="275" w:lineRule="exact"/>
              <w:ind w:left="877"/>
              <w:rPr>
                <w:sz w:val="24"/>
              </w:rPr>
            </w:pPr>
            <w:r>
              <w:rPr>
                <w:spacing w:val="-2"/>
                <w:sz w:val="24"/>
              </w:rPr>
              <w:t>Kannada/Hindi/Sanskrit</w:t>
            </w:r>
          </w:p>
        </w:tc>
        <w:tc>
          <w:tcPr>
            <w:tcW w:w="853" w:type="dxa"/>
          </w:tcPr>
          <w:p w14:paraId="4E9FE704">
            <w:pPr>
              <w:pStyle w:val="12"/>
              <w:spacing w:line="275" w:lineRule="exact"/>
              <w:ind w:left="171"/>
              <w:rPr>
                <w:sz w:val="24"/>
              </w:rPr>
            </w:pPr>
            <w:r>
              <w:rPr>
                <w:spacing w:val="-5"/>
                <w:sz w:val="24"/>
              </w:rPr>
              <w:t>80</w:t>
            </w:r>
          </w:p>
        </w:tc>
        <w:tc>
          <w:tcPr>
            <w:tcW w:w="709" w:type="dxa"/>
          </w:tcPr>
          <w:p w14:paraId="3609BE7D">
            <w:pPr>
              <w:pStyle w:val="12"/>
              <w:spacing w:line="275" w:lineRule="exact"/>
              <w:ind w:left="98"/>
              <w:rPr>
                <w:sz w:val="24"/>
              </w:rPr>
            </w:pPr>
            <w:r>
              <w:rPr>
                <w:spacing w:val="-5"/>
                <w:sz w:val="24"/>
              </w:rPr>
              <w:t>20</w:t>
            </w:r>
          </w:p>
        </w:tc>
      </w:tr>
      <w:tr w14:paraId="1EFB5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40" w:type="dxa"/>
            <w:vMerge w:val="continue"/>
            <w:tcBorders>
              <w:top w:val="nil"/>
            </w:tcBorders>
          </w:tcPr>
          <w:p w14:paraId="6C8DF63A">
            <w:pPr>
              <w:rPr>
                <w:sz w:val="2"/>
                <w:szCs w:val="2"/>
              </w:rPr>
            </w:pPr>
          </w:p>
        </w:tc>
        <w:tc>
          <w:tcPr>
            <w:tcW w:w="1419" w:type="dxa"/>
            <w:vMerge w:val="continue"/>
            <w:tcBorders>
              <w:top w:val="nil"/>
            </w:tcBorders>
          </w:tcPr>
          <w:p w14:paraId="64F2E806">
            <w:pPr>
              <w:rPr>
                <w:sz w:val="2"/>
                <w:szCs w:val="2"/>
              </w:rPr>
            </w:pPr>
          </w:p>
        </w:tc>
        <w:tc>
          <w:tcPr>
            <w:tcW w:w="1561" w:type="dxa"/>
          </w:tcPr>
          <w:p w14:paraId="73B6DBD3">
            <w:pPr>
              <w:pStyle w:val="12"/>
              <w:spacing w:line="275" w:lineRule="exact"/>
              <w:ind w:left="423"/>
              <w:rPr>
                <w:sz w:val="24"/>
              </w:rPr>
            </w:pPr>
            <w:r>
              <w:rPr>
                <w:sz w:val="24"/>
              </w:rPr>
              <w:t>Skill</w:t>
            </w:r>
            <w:r>
              <w:rPr>
                <w:spacing w:val="1"/>
                <w:sz w:val="24"/>
              </w:rPr>
              <w:t xml:space="preserve"> </w:t>
            </w:r>
            <w:r>
              <w:rPr>
                <w:spacing w:val="-10"/>
                <w:sz w:val="24"/>
              </w:rPr>
              <w:t>4</w:t>
            </w:r>
          </w:p>
        </w:tc>
        <w:tc>
          <w:tcPr>
            <w:tcW w:w="1275" w:type="dxa"/>
          </w:tcPr>
          <w:p w14:paraId="4AE6FA99">
            <w:pPr>
              <w:pStyle w:val="12"/>
              <w:spacing w:line="275" w:lineRule="exact"/>
              <w:ind w:left="128"/>
              <w:rPr>
                <w:sz w:val="24"/>
              </w:rPr>
            </w:pPr>
            <w:r>
              <w:rPr>
                <w:spacing w:val="-2"/>
                <w:sz w:val="24"/>
              </w:rPr>
              <w:t>Theory</w:t>
            </w:r>
          </w:p>
        </w:tc>
        <w:tc>
          <w:tcPr>
            <w:tcW w:w="426" w:type="dxa"/>
          </w:tcPr>
          <w:p w14:paraId="739FBDCC">
            <w:pPr>
              <w:pStyle w:val="12"/>
              <w:spacing w:line="275" w:lineRule="exact"/>
              <w:ind w:left="19"/>
              <w:rPr>
                <w:sz w:val="24"/>
              </w:rPr>
            </w:pPr>
            <w:r>
              <w:rPr>
                <w:spacing w:val="-10"/>
                <w:sz w:val="24"/>
              </w:rPr>
              <w:t>2</w:t>
            </w:r>
          </w:p>
        </w:tc>
        <w:tc>
          <w:tcPr>
            <w:tcW w:w="3971" w:type="dxa"/>
          </w:tcPr>
          <w:p w14:paraId="069454C9">
            <w:pPr>
              <w:pStyle w:val="12"/>
              <w:spacing w:line="276" w:lineRule="exact"/>
              <w:ind w:left="1312" w:right="448" w:hanging="744"/>
              <w:rPr>
                <w:sz w:val="24"/>
              </w:rPr>
            </w:pPr>
            <w:r>
              <w:rPr>
                <w:sz w:val="24"/>
              </w:rPr>
              <w:t>Constitution</w:t>
            </w:r>
            <w:r>
              <w:rPr>
                <w:spacing w:val="-15"/>
                <w:sz w:val="24"/>
              </w:rPr>
              <w:t xml:space="preserve"> </w:t>
            </w:r>
            <w:r>
              <w:rPr>
                <w:sz w:val="24"/>
              </w:rPr>
              <w:t xml:space="preserve">Values/Computer </w:t>
            </w:r>
            <w:r>
              <w:rPr>
                <w:spacing w:val="-2"/>
                <w:sz w:val="24"/>
              </w:rPr>
              <w:t xml:space="preserve">Applications/Office </w:t>
            </w:r>
            <w:r>
              <w:rPr>
                <w:sz w:val="24"/>
              </w:rPr>
              <w:t>Management Tools</w:t>
            </w:r>
          </w:p>
        </w:tc>
        <w:tc>
          <w:tcPr>
            <w:tcW w:w="853" w:type="dxa"/>
          </w:tcPr>
          <w:p w14:paraId="7BF35A49">
            <w:pPr>
              <w:pStyle w:val="12"/>
              <w:spacing w:line="275" w:lineRule="exact"/>
              <w:ind w:left="171"/>
              <w:rPr>
                <w:sz w:val="24"/>
              </w:rPr>
            </w:pPr>
            <w:r>
              <w:rPr>
                <w:spacing w:val="-5"/>
                <w:sz w:val="24"/>
              </w:rPr>
              <w:t>50</w:t>
            </w:r>
          </w:p>
        </w:tc>
        <w:tc>
          <w:tcPr>
            <w:tcW w:w="709" w:type="dxa"/>
          </w:tcPr>
          <w:p w14:paraId="744764C5">
            <w:pPr>
              <w:pStyle w:val="12"/>
              <w:rPr>
                <w:sz w:val="24"/>
              </w:rPr>
            </w:pPr>
          </w:p>
        </w:tc>
      </w:tr>
      <w:tr w14:paraId="622A3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440" w:type="dxa"/>
            <w:vMerge w:val="restart"/>
          </w:tcPr>
          <w:p w14:paraId="4D8E7BEB">
            <w:pPr>
              <w:pStyle w:val="12"/>
              <w:rPr>
                <w:b/>
                <w:sz w:val="2"/>
              </w:rPr>
            </w:pPr>
          </w:p>
          <w:p w14:paraId="04FC702E">
            <w:pPr>
              <w:pStyle w:val="12"/>
              <w:rPr>
                <w:b/>
                <w:sz w:val="2"/>
              </w:rPr>
            </w:pPr>
          </w:p>
          <w:p w14:paraId="0DF25488">
            <w:pPr>
              <w:pStyle w:val="12"/>
              <w:rPr>
                <w:b/>
                <w:sz w:val="2"/>
              </w:rPr>
            </w:pPr>
          </w:p>
          <w:p w14:paraId="580C4D06">
            <w:pPr>
              <w:pStyle w:val="12"/>
              <w:rPr>
                <w:b/>
                <w:sz w:val="2"/>
              </w:rPr>
            </w:pPr>
          </w:p>
          <w:p w14:paraId="53BBBA5A">
            <w:pPr>
              <w:pStyle w:val="12"/>
              <w:rPr>
                <w:b/>
                <w:sz w:val="2"/>
              </w:rPr>
            </w:pPr>
          </w:p>
          <w:p w14:paraId="729ADA3F">
            <w:pPr>
              <w:pStyle w:val="12"/>
              <w:rPr>
                <w:b/>
                <w:sz w:val="2"/>
              </w:rPr>
            </w:pPr>
          </w:p>
          <w:p w14:paraId="11F1CF65">
            <w:pPr>
              <w:pStyle w:val="12"/>
              <w:rPr>
                <w:b/>
                <w:sz w:val="2"/>
              </w:rPr>
            </w:pPr>
          </w:p>
          <w:p w14:paraId="1EC1B475">
            <w:pPr>
              <w:pStyle w:val="12"/>
              <w:rPr>
                <w:b/>
                <w:sz w:val="2"/>
              </w:rPr>
            </w:pPr>
          </w:p>
          <w:p w14:paraId="017BD09A">
            <w:pPr>
              <w:pStyle w:val="12"/>
              <w:rPr>
                <w:b/>
                <w:sz w:val="2"/>
              </w:rPr>
            </w:pPr>
          </w:p>
          <w:p w14:paraId="35447D2A">
            <w:pPr>
              <w:pStyle w:val="12"/>
              <w:rPr>
                <w:b/>
                <w:sz w:val="2"/>
              </w:rPr>
            </w:pPr>
          </w:p>
          <w:p w14:paraId="5B7A7A94">
            <w:pPr>
              <w:pStyle w:val="12"/>
              <w:rPr>
                <w:b/>
                <w:sz w:val="2"/>
              </w:rPr>
            </w:pPr>
          </w:p>
          <w:p w14:paraId="50A2E5E9">
            <w:pPr>
              <w:pStyle w:val="12"/>
              <w:rPr>
                <w:b/>
                <w:sz w:val="2"/>
              </w:rPr>
            </w:pPr>
          </w:p>
          <w:p w14:paraId="3536892B">
            <w:pPr>
              <w:pStyle w:val="12"/>
              <w:rPr>
                <w:b/>
                <w:sz w:val="2"/>
              </w:rPr>
            </w:pPr>
          </w:p>
          <w:p w14:paraId="21A360BB">
            <w:pPr>
              <w:pStyle w:val="12"/>
              <w:rPr>
                <w:b/>
                <w:sz w:val="2"/>
              </w:rPr>
            </w:pPr>
          </w:p>
          <w:p w14:paraId="0C36226E">
            <w:pPr>
              <w:pStyle w:val="12"/>
              <w:rPr>
                <w:b/>
                <w:sz w:val="2"/>
              </w:rPr>
            </w:pPr>
          </w:p>
          <w:p w14:paraId="1EFAB307">
            <w:pPr>
              <w:pStyle w:val="12"/>
              <w:rPr>
                <w:b/>
                <w:sz w:val="2"/>
              </w:rPr>
            </w:pPr>
          </w:p>
          <w:p w14:paraId="52102055">
            <w:pPr>
              <w:pStyle w:val="12"/>
              <w:rPr>
                <w:b/>
                <w:sz w:val="2"/>
              </w:rPr>
            </w:pPr>
          </w:p>
          <w:p w14:paraId="573C1FEA">
            <w:pPr>
              <w:pStyle w:val="12"/>
              <w:rPr>
                <w:b/>
                <w:sz w:val="2"/>
              </w:rPr>
            </w:pPr>
          </w:p>
          <w:p w14:paraId="2F5440B6">
            <w:pPr>
              <w:pStyle w:val="12"/>
              <w:rPr>
                <w:b/>
                <w:sz w:val="2"/>
              </w:rPr>
            </w:pPr>
          </w:p>
          <w:p w14:paraId="6F9F3A4D">
            <w:pPr>
              <w:pStyle w:val="12"/>
              <w:rPr>
                <w:b/>
                <w:sz w:val="2"/>
              </w:rPr>
            </w:pPr>
          </w:p>
          <w:p w14:paraId="4F792296">
            <w:pPr>
              <w:pStyle w:val="12"/>
              <w:rPr>
                <w:b/>
                <w:sz w:val="2"/>
              </w:rPr>
            </w:pPr>
          </w:p>
          <w:p w14:paraId="42E47266">
            <w:pPr>
              <w:pStyle w:val="12"/>
              <w:rPr>
                <w:b/>
                <w:sz w:val="2"/>
              </w:rPr>
            </w:pPr>
          </w:p>
          <w:p w14:paraId="18E6295B">
            <w:pPr>
              <w:pStyle w:val="12"/>
              <w:rPr>
                <w:b/>
                <w:sz w:val="2"/>
              </w:rPr>
            </w:pPr>
          </w:p>
          <w:p w14:paraId="11EF0C60">
            <w:pPr>
              <w:pStyle w:val="12"/>
              <w:rPr>
                <w:b/>
                <w:sz w:val="2"/>
              </w:rPr>
            </w:pPr>
          </w:p>
          <w:p w14:paraId="549CF1C6">
            <w:pPr>
              <w:pStyle w:val="12"/>
              <w:rPr>
                <w:b/>
                <w:sz w:val="2"/>
              </w:rPr>
            </w:pPr>
          </w:p>
          <w:p w14:paraId="5CD3F27B">
            <w:pPr>
              <w:pStyle w:val="12"/>
              <w:rPr>
                <w:b/>
                <w:sz w:val="2"/>
              </w:rPr>
            </w:pPr>
          </w:p>
          <w:p w14:paraId="1046E4AC">
            <w:pPr>
              <w:pStyle w:val="12"/>
              <w:rPr>
                <w:b/>
                <w:sz w:val="2"/>
              </w:rPr>
            </w:pPr>
          </w:p>
          <w:p w14:paraId="22999923">
            <w:pPr>
              <w:pStyle w:val="12"/>
              <w:rPr>
                <w:b/>
                <w:sz w:val="2"/>
              </w:rPr>
            </w:pPr>
          </w:p>
          <w:p w14:paraId="484AA466">
            <w:pPr>
              <w:pStyle w:val="12"/>
              <w:rPr>
                <w:b/>
                <w:sz w:val="2"/>
              </w:rPr>
            </w:pPr>
          </w:p>
          <w:p w14:paraId="5682CF33">
            <w:pPr>
              <w:pStyle w:val="12"/>
              <w:rPr>
                <w:b/>
                <w:sz w:val="2"/>
              </w:rPr>
            </w:pPr>
          </w:p>
          <w:p w14:paraId="03C03716">
            <w:pPr>
              <w:pStyle w:val="12"/>
              <w:rPr>
                <w:b/>
                <w:sz w:val="2"/>
              </w:rPr>
            </w:pPr>
          </w:p>
          <w:p w14:paraId="2C57817A">
            <w:pPr>
              <w:pStyle w:val="12"/>
              <w:rPr>
                <w:b/>
                <w:sz w:val="2"/>
              </w:rPr>
            </w:pPr>
          </w:p>
          <w:p w14:paraId="461C5BDF">
            <w:pPr>
              <w:pStyle w:val="12"/>
              <w:rPr>
                <w:b/>
                <w:sz w:val="2"/>
              </w:rPr>
            </w:pPr>
          </w:p>
          <w:p w14:paraId="1068B0F0">
            <w:pPr>
              <w:pStyle w:val="12"/>
              <w:rPr>
                <w:b/>
                <w:sz w:val="2"/>
              </w:rPr>
            </w:pPr>
          </w:p>
          <w:p w14:paraId="48A32E3B">
            <w:pPr>
              <w:pStyle w:val="12"/>
              <w:rPr>
                <w:b/>
                <w:sz w:val="2"/>
              </w:rPr>
            </w:pPr>
          </w:p>
          <w:p w14:paraId="102A3D48">
            <w:pPr>
              <w:pStyle w:val="12"/>
              <w:rPr>
                <w:b/>
                <w:sz w:val="2"/>
              </w:rPr>
            </w:pPr>
          </w:p>
          <w:p w14:paraId="096D6796">
            <w:pPr>
              <w:pStyle w:val="12"/>
              <w:rPr>
                <w:b/>
                <w:sz w:val="2"/>
              </w:rPr>
            </w:pPr>
          </w:p>
          <w:p w14:paraId="11710BD7">
            <w:pPr>
              <w:pStyle w:val="12"/>
              <w:rPr>
                <w:b/>
                <w:sz w:val="2"/>
              </w:rPr>
            </w:pPr>
          </w:p>
          <w:p w14:paraId="19E05918">
            <w:pPr>
              <w:pStyle w:val="12"/>
              <w:rPr>
                <w:b/>
                <w:sz w:val="2"/>
              </w:rPr>
            </w:pPr>
          </w:p>
          <w:p w14:paraId="0A2139F7">
            <w:pPr>
              <w:pStyle w:val="12"/>
              <w:rPr>
                <w:b/>
                <w:sz w:val="2"/>
              </w:rPr>
            </w:pPr>
          </w:p>
          <w:p w14:paraId="54634B37">
            <w:pPr>
              <w:pStyle w:val="12"/>
              <w:rPr>
                <w:b/>
                <w:sz w:val="2"/>
              </w:rPr>
            </w:pPr>
          </w:p>
          <w:p w14:paraId="716033CE">
            <w:pPr>
              <w:pStyle w:val="12"/>
              <w:rPr>
                <w:b/>
                <w:sz w:val="2"/>
              </w:rPr>
            </w:pPr>
          </w:p>
          <w:p w14:paraId="5E7D250B">
            <w:pPr>
              <w:pStyle w:val="12"/>
              <w:rPr>
                <w:b/>
                <w:sz w:val="2"/>
              </w:rPr>
            </w:pPr>
          </w:p>
          <w:p w14:paraId="139FA16D">
            <w:pPr>
              <w:pStyle w:val="12"/>
              <w:rPr>
                <w:b/>
                <w:sz w:val="2"/>
              </w:rPr>
            </w:pPr>
          </w:p>
          <w:p w14:paraId="3A129396">
            <w:pPr>
              <w:pStyle w:val="12"/>
              <w:rPr>
                <w:b/>
                <w:sz w:val="2"/>
              </w:rPr>
            </w:pPr>
          </w:p>
          <w:p w14:paraId="2A6EDF00">
            <w:pPr>
              <w:pStyle w:val="12"/>
              <w:rPr>
                <w:b/>
                <w:sz w:val="2"/>
              </w:rPr>
            </w:pPr>
          </w:p>
          <w:p w14:paraId="717F0A8A">
            <w:pPr>
              <w:pStyle w:val="12"/>
              <w:rPr>
                <w:b/>
                <w:sz w:val="2"/>
              </w:rPr>
            </w:pPr>
          </w:p>
          <w:p w14:paraId="3D1E4F94">
            <w:pPr>
              <w:pStyle w:val="12"/>
              <w:rPr>
                <w:b/>
                <w:sz w:val="2"/>
              </w:rPr>
            </w:pPr>
          </w:p>
          <w:p w14:paraId="0E16E709">
            <w:pPr>
              <w:pStyle w:val="12"/>
              <w:rPr>
                <w:b/>
                <w:sz w:val="2"/>
              </w:rPr>
            </w:pPr>
          </w:p>
          <w:p w14:paraId="4FF89CDB">
            <w:pPr>
              <w:pStyle w:val="12"/>
              <w:rPr>
                <w:b/>
                <w:sz w:val="2"/>
              </w:rPr>
            </w:pPr>
          </w:p>
          <w:p w14:paraId="69031E5B">
            <w:pPr>
              <w:pStyle w:val="12"/>
              <w:rPr>
                <w:b/>
                <w:sz w:val="2"/>
              </w:rPr>
            </w:pPr>
          </w:p>
          <w:p w14:paraId="6D8B713C">
            <w:pPr>
              <w:pStyle w:val="12"/>
              <w:rPr>
                <w:b/>
                <w:sz w:val="2"/>
              </w:rPr>
            </w:pPr>
          </w:p>
          <w:p w14:paraId="4DDC073A">
            <w:pPr>
              <w:pStyle w:val="12"/>
              <w:rPr>
                <w:b/>
                <w:sz w:val="2"/>
              </w:rPr>
            </w:pPr>
          </w:p>
          <w:p w14:paraId="556F5325">
            <w:pPr>
              <w:pStyle w:val="12"/>
              <w:rPr>
                <w:b/>
                <w:sz w:val="2"/>
              </w:rPr>
            </w:pPr>
          </w:p>
          <w:p w14:paraId="6266DD99">
            <w:pPr>
              <w:pStyle w:val="12"/>
              <w:rPr>
                <w:b/>
                <w:sz w:val="2"/>
              </w:rPr>
            </w:pPr>
          </w:p>
          <w:p w14:paraId="25E26447">
            <w:pPr>
              <w:pStyle w:val="12"/>
              <w:rPr>
                <w:b/>
                <w:sz w:val="2"/>
              </w:rPr>
            </w:pPr>
          </w:p>
          <w:p w14:paraId="1BAB95AA">
            <w:pPr>
              <w:pStyle w:val="12"/>
              <w:rPr>
                <w:b/>
                <w:sz w:val="2"/>
              </w:rPr>
            </w:pPr>
          </w:p>
          <w:p w14:paraId="10D761EB">
            <w:pPr>
              <w:pStyle w:val="12"/>
              <w:rPr>
                <w:b/>
                <w:sz w:val="2"/>
              </w:rPr>
            </w:pPr>
          </w:p>
          <w:p w14:paraId="1223106A">
            <w:pPr>
              <w:pStyle w:val="12"/>
              <w:rPr>
                <w:b/>
                <w:sz w:val="2"/>
              </w:rPr>
            </w:pPr>
          </w:p>
          <w:p w14:paraId="1BC09A05">
            <w:pPr>
              <w:pStyle w:val="12"/>
              <w:rPr>
                <w:b/>
                <w:sz w:val="2"/>
              </w:rPr>
            </w:pPr>
          </w:p>
          <w:p w14:paraId="3A1AECA5">
            <w:pPr>
              <w:pStyle w:val="12"/>
              <w:rPr>
                <w:b/>
                <w:sz w:val="2"/>
              </w:rPr>
            </w:pPr>
          </w:p>
          <w:p w14:paraId="5F4268E1">
            <w:pPr>
              <w:pStyle w:val="12"/>
              <w:rPr>
                <w:b/>
                <w:sz w:val="2"/>
              </w:rPr>
            </w:pPr>
          </w:p>
          <w:p w14:paraId="4B7AF16E">
            <w:pPr>
              <w:pStyle w:val="12"/>
              <w:rPr>
                <w:b/>
                <w:sz w:val="2"/>
              </w:rPr>
            </w:pPr>
          </w:p>
          <w:p w14:paraId="09826CD4">
            <w:pPr>
              <w:pStyle w:val="12"/>
              <w:rPr>
                <w:b/>
                <w:sz w:val="2"/>
              </w:rPr>
            </w:pPr>
          </w:p>
          <w:p w14:paraId="5028450C">
            <w:pPr>
              <w:pStyle w:val="12"/>
              <w:rPr>
                <w:b/>
                <w:sz w:val="2"/>
              </w:rPr>
            </w:pPr>
          </w:p>
          <w:p w14:paraId="41A002CA">
            <w:pPr>
              <w:pStyle w:val="12"/>
              <w:rPr>
                <w:b/>
                <w:sz w:val="2"/>
              </w:rPr>
            </w:pPr>
          </w:p>
          <w:p w14:paraId="5F80EAE4">
            <w:pPr>
              <w:pStyle w:val="12"/>
              <w:rPr>
                <w:b/>
                <w:sz w:val="2"/>
              </w:rPr>
            </w:pPr>
          </w:p>
          <w:p w14:paraId="1DBA960E">
            <w:pPr>
              <w:pStyle w:val="12"/>
              <w:rPr>
                <w:b/>
                <w:sz w:val="2"/>
              </w:rPr>
            </w:pPr>
          </w:p>
          <w:p w14:paraId="33B7108F">
            <w:pPr>
              <w:pStyle w:val="12"/>
              <w:rPr>
                <w:b/>
                <w:sz w:val="2"/>
              </w:rPr>
            </w:pPr>
          </w:p>
          <w:p w14:paraId="5EFB633C">
            <w:pPr>
              <w:pStyle w:val="12"/>
              <w:rPr>
                <w:b/>
                <w:sz w:val="2"/>
              </w:rPr>
            </w:pPr>
          </w:p>
          <w:p w14:paraId="1CBEBE25">
            <w:pPr>
              <w:pStyle w:val="12"/>
              <w:rPr>
                <w:b/>
                <w:sz w:val="2"/>
              </w:rPr>
            </w:pPr>
          </w:p>
          <w:p w14:paraId="56D8A23F">
            <w:pPr>
              <w:pStyle w:val="12"/>
              <w:rPr>
                <w:b/>
                <w:sz w:val="2"/>
              </w:rPr>
            </w:pPr>
          </w:p>
          <w:p w14:paraId="13E85250">
            <w:pPr>
              <w:pStyle w:val="12"/>
              <w:rPr>
                <w:b/>
                <w:sz w:val="2"/>
              </w:rPr>
            </w:pPr>
          </w:p>
          <w:p w14:paraId="2B3A0E6B">
            <w:pPr>
              <w:pStyle w:val="12"/>
              <w:rPr>
                <w:b/>
                <w:sz w:val="2"/>
              </w:rPr>
            </w:pPr>
          </w:p>
          <w:p w14:paraId="5862605B">
            <w:pPr>
              <w:pStyle w:val="12"/>
              <w:rPr>
                <w:b/>
                <w:sz w:val="2"/>
              </w:rPr>
            </w:pPr>
          </w:p>
          <w:p w14:paraId="07DDCAA9">
            <w:pPr>
              <w:pStyle w:val="12"/>
              <w:rPr>
                <w:b/>
                <w:sz w:val="2"/>
              </w:rPr>
            </w:pPr>
          </w:p>
          <w:p w14:paraId="59855C25">
            <w:pPr>
              <w:pStyle w:val="12"/>
              <w:rPr>
                <w:b/>
                <w:sz w:val="2"/>
              </w:rPr>
            </w:pPr>
          </w:p>
          <w:p w14:paraId="449C979B">
            <w:pPr>
              <w:pStyle w:val="12"/>
              <w:rPr>
                <w:b/>
                <w:sz w:val="2"/>
              </w:rPr>
            </w:pPr>
          </w:p>
          <w:p w14:paraId="2C49C64D">
            <w:pPr>
              <w:pStyle w:val="12"/>
              <w:rPr>
                <w:b/>
                <w:sz w:val="2"/>
              </w:rPr>
            </w:pPr>
          </w:p>
          <w:p w14:paraId="66B9B7F3">
            <w:pPr>
              <w:pStyle w:val="12"/>
              <w:rPr>
                <w:b/>
                <w:sz w:val="2"/>
              </w:rPr>
            </w:pPr>
          </w:p>
          <w:p w14:paraId="0A882007">
            <w:pPr>
              <w:pStyle w:val="12"/>
              <w:rPr>
                <w:b/>
                <w:sz w:val="2"/>
              </w:rPr>
            </w:pPr>
          </w:p>
          <w:p w14:paraId="5D2FD6AC">
            <w:pPr>
              <w:pStyle w:val="12"/>
              <w:rPr>
                <w:b/>
                <w:sz w:val="2"/>
              </w:rPr>
            </w:pPr>
          </w:p>
          <w:p w14:paraId="7070FB0F">
            <w:pPr>
              <w:pStyle w:val="12"/>
              <w:rPr>
                <w:b/>
                <w:sz w:val="2"/>
              </w:rPr>
            </w:pPr>
          </w:p>
          <w:p w14:paraId="0BE5CFF9">
            <w:pPr>
              <w:pStyle w:val="12"/>
              <w:rPr>
                <w:b/>
                <w:sz w:val="2"/>
              </w:rPr>
            </w:pPr>
          </w:p>
          <w:p w14:paraId="37C1C81B">
            <w:pPr>
              <w:pStyle w:val="12"/>
              <w:rPr>
                <w:b/>
                <w:sz w:val="2"/>
              </w:rPr>
            </w:pPr>
          </w:p>
          <w:p w14:paraId="58A206C1">
            <w:pPr>
              <w:pStyle w:val="12"/>
              <w:rPr>
                <w:b/>
                <w:sz w:val="2"/>
              </w:rPr>
            </w:pPr>
          </w:p>
          <w:p w14:paraId="01719DB3">
            <w:pPr>
              <w:pStyle w:val="12"/>
              <w:rPr>
                <w:b/>
                <w:sz w:val="2"/>
              </w:rPr>
            </w:pPr>
          </w:p>
          <w:p w14:paraId="0459AA2F">
            <w:pPr>
              <w:pStyle w:val="12"/>
              <w:rPr>
                <w:b/>
                <w:sz w:val="2"/>
              </w:rPr>
            </w:pPr>
          </w:p>
          <w:p w14:paraId="5F98155B">
            <w:pPr>
              <w:pStyle w:val="12"/>
              <w:rPr>
                <w:b/>
                <w:sz w:val="2"/>
              </w:rPr>
            </w:pPr>
          </w:p>
          <w:p w14:paraId="3DFC5DC8">
            <w:pPr>
              <w:pStyle w:val="12"/>
              <w:rPr>
                <w:b/>
                <w:sz w:val="2"/>
              </w:rPr>
            </w:pPr>
          </w:p>
          <w:p w14:paraId="468A3FAD">
            <w:pPr>
              <w:pStyle w:val="12"/>
              <w:rPr>
                <w:b/>
                <w:sz w:val="2"/>
              </w:rPr>
            </w:pPr>
          </w:p>
          <w:p w14:paraId="0120B826">
            <w:pPr>
              <w:pStyle w:val="12"/>
              <w:rPr>
                <w:b/>
                <w:sz w:val="2"/>
              </w:rPr>
            </w:pPr>
          </w:p>
          <w:p w14:paraId="7017B425">
            <w:pPr>
              <w:pStyle w:val="12"/>
              <w:rPr>
                <w:b/>
                <w:sz w:val="2"/>
              </w:rPr>
            </w:pPr>
          </w:p>
          <w:p w14:paraId="1D4BAA0F">
            <w:pPr>
              <w:pStyle w:val="12"/>
              <w:rPr>
                <w:b/>
                <w:sz w:val="2"/>
              </w:rPr>
            </w:pPr>
          </w:p>
          <w:p w14:paraId="70841D1D">
            <w:pPr>
              <w:pStyle w:val="12"/>
              <w:rPr>
                <w:b/>
                <w:sz w:val="2"/>
              </w:rPr>
            </w:pPr>
          </w:p>
          <w:p w14:paraId="1041CFE9">
            <w:pPr>
              <w:pStyle w:val="12"/>
              <w:rPr>
                <w:b/>
                <w:sz w:val="2"/>
              </w:rPr>
            </w:pPr>
          </w:p>
          <w:p w14:paraId="1C9D27A9">
            <w:pPr>
              <w:pStyle w:val="12"/>
              <w:rPr>
                <w:b/>
                <w:sz w:val="2"/>
              </w:rPr>
            </w:pPr>
          </w:p>
          <w:p w14:paraId="72D5E33F">
            <w:pPr>
              <w:pStyle w:val="12"/>
              <w:rPr>
                <w:b/>
                <w:sz w:val="2"/>
              </w:rPr>
            </w:pPr>
          </w:p>
          <w:p w14:paraId="4BA1C906">
            <w:pPr>
              <w:pStyle w:val="12"/>
              <w:rPr>
                <w:b/>
                <w:sz w:val="2"/>
              </w:rPr>
            </w:pPr>
          </w:p>
          <w:p w14:paraId="26FBB210">
            <w:pPr>
              <w:pStyle w:val="12"/>
              <w:rPr>
                <w:b/>
                <w:sz w:val="2"/>
              </w:rPr>
            </w:pPr>
          </w:p>
          <w:p w14:paraId="657E084A">
            <w:pPr>
              <w:pStyle w:val="12"/>
              <w:rPr>
                <w:b/>
                <w:sz w:val="2"/>
              </w:rPr>
            </w:pPr>
          </w:p>
          <w:p w14:paraId="58B3D95F">
            <w:pPr>
              <w:pStyle w:val="12"/>
              <w:rPr>
                <w:b/>
                <w:sz w:val="2"/>
              </w:rPr>
            </w:pPr>
          </w:p>
          <w:p w14:paraId="553827A5">
            <w:pPr>
              <w:pStyle w:val="12"/>
              <w:rPr>
                <w:b/>
                <w:sz w:val="2"/>
              </w:rPr>
            </w:pPr>
          </w:p>
          <w:p w14:paraId="76824737">
            <w:pPr>
              <w:pStyle w:val="12"/>
              <w:rPr>
                <w:b/>
                <w:sz w:val="2"/>
              </w:rPr>
            </w:pPr>
          </w:p>
          <w:p w14:paraId="03E24843">
            <w:pPr>
              <w:pStyle w:val="12"/>
              <w:rPr>
                <w:b/>
                <w:sz w:val="2"/>
              </w:rPr>
            </w:pPr>
          </w:p>
          <w:p w14:paraId="130EFA2C">
            <w:pPr>
              <w:pStyle w:val="12"/>
              <w:rPr>
                <w:b/>
                <w:sz w:val="2"/>
              </w:rPr>
            </w:pPr>
          </w:p>
          <w:p w14:paraId="56283E49">
            <w:pPr>
              <w:pStyle w:val="12"/>
              <w:rPr>
                <w:b/>
                <w:sz w:val="2"/>
              </w:rPr>
            </w:pPr>
          </w:p>
          <w:p w14:paraId="28FAC0BD">
            <w:pPr>
              <w:pStyle w:val="12"/>
              <w:rPr>
                <w:b/>
                <w:sz w:val="2"/>
              </w:rPr>
            </w:pPr>
          </w:p>
          <w:p w14:paraId="3659449C">
            <w:pPr>
              <w:pStyle w:val="12"/>
              <w:rPr>
                <w:b/>
                <w:sz w:val="2"/>
              </w:rPr>
            </w:pPr>
          </w:p>
          <w:p w14:paraId="7AC25230">
            <w:pPr>
              <w:pStyle w:val="12"/>
              <w:rPr>
                <w:b/>
                <w:sz w:val="2"/>
              </w:rPr>
            </w:pPr>
          </w:p>
          <w:p w14:paraId="7E3C9AA5">
            <w:pPr>
              <w:pStyle w:val="12"/>
              <w:rPr>
                <w:b/>
                <w:sz w:val="2"/>
              </w:rPr>
            </w:pPr>
          </w:p>
          <w:p w14:paraId="1A70CA15">
            <w:pPr>
              <w:pStyle w:val="12"/>
              <w:rPr>
                <w:b/>
                <w:sz w:val="2"/>
              </w:rPr>
            </w:pPr>
          </w:p>
          <w:p w14:paraId="28683BA0">
            <w:pPr>
              <w:pStyle w:val="12"/>
              <w:rPr>
                <w:b/>
                <w:sz w:val="2"/>
              </w:rPr>
            </w:pPr>
          </w:p>
          <w:p w14:paraId="395C2546">
            <w:pPr>
              <w:pStyle w:val="12"/>
              <w:rPr>
                <w:b/>
                <w:sz w:val="2"/>
              </w:rPr>
            </w:pPr>
          </w:p>
          <w:p w14:paraId="3F8D9471">
            <w:pPr>
              <w:pStyle w:val="12"/>
              <w:rPr>
                <w:b/>
                <w:sz w:val="2"/>
              </w:rPr>
            </w:pPr>
          </w:p>
          <w:p w14:paraId="4A1D08D3">
            <w:pPr>
              <w:pStyle w:val="12"/>
              <w:rPr>
                <w:b/>
                <w:sz w:val="2"/>
              </w:rPr>
            </w:pPr>
          </w:p>
          <w:p w14:paraId="6D1C32E9">
            <w:pPr>
              <w:pStyle w:val="12"/>
              <w:rPr>
                <w:b/>
                <w:sz w:val="2"/>
              </w:rPr>
            </w:pPr>
          </w:p>
          <w:p w14:paraId="5FD56AB0">
            <w:pPr>
              <w:pStyle w:val="12"/>
              <w:rPr>
                <w:b/>
                <w:sz w:val="2"/>
              </w:rPr>
            </w:pPr>
          </w:p>
          <w:p w14:paraId="0192A076">
            <w:pPr>
              <w:pStyle w:val="12"/>
              <w:rPr>
                <w:b/>
                <w:sz w:val="2"/>
              </w:rPr>
            </w:pPr>
          </w:p>
          <w:p w14:paraId="7D2BD232">
            <w:pPr>
              <w:pStyle w:val="12"/>
              <w:rPr>
                <w:b/>
                <w:sz w:val="2"/>
              </w:rPr>
            </w:pPr>
          </w:p>
          <w:p w14:paraId="47A7406E">
            <w:pPr>
              <w:pStyle w:val="12"/>
              <w:rPr>
                <w:b/>
                <w:sz w:val="2"/>
              </w:rPr>
            </w:pPr>
          </w:p>
          <w:p w14:paraId="054D8C1A">
            <w:pPr>
              <w:pStyle w:val="12"/>
              <w:rPr>
                <w:b/>
                <w:sz w:val="2"/>
              </w:rPr>
            </w:pPr>
          </w:p>
          <w:p w14:paraId="05E465BC">
            <w:pPr>
              <w:pStyle w:val="12"/>
              <w:rPr>
                <w:b/>
                <w:sz w:val="2"/>
              </w:rPr>
            </w:pPr>
          </w:p>
          <w:p w14:paraId="2D8BFCE1">
            <w:pPr>
              <w:pStyle w:val="12"/>
              <w:rPr>
                <w:b/>
                <w:sz w:val="2"/>
              </w:rPr>
            </w:pPr>
          </w:p>
          <w:p w14:paraId="488712DC">
            <w:pPr>
              <w:pStyle w:val="12"/>
              <w:rPr>
                <w:b/>
                <w:sz w:val="2"/>
              </w:rPr>
            </w:pPr>
          </w:p>
          <w:p w14:paraId="32025037">
            <w:pPr>
              <w:pStyle w:val="12"/>
              <w:rPr>
                <w:b/>
                <w:sz w:val="2"/>
              </w:rPr>
            </w:pPr>
          </w:p>
          <w:p w14:paraId="621F7ED8">
            <w:pPr>
              <w:pStyle w:val="12"/>
              <w:rPr>
                <w:b/>
                <w:sz w:val="2"/>
              </w:rPr>
            </w:pPr>
          </w:p>
          <w:p w14:paraId="4853135F">
            <w:pPr>
              <w:pStyle w:val="12"/>
              <w:rPr>
                <w:b/>
                <w:sz w:val="2"/>
              </w:rPr>
            </w:pPr>
          </w:p>
          <w:p w14:paraId="1490E092">
            <w:pPr>
              <w:pStyle w:val="12"/>
              <w:rPr>
                <w:b/>
                <w:sz w:val="2"/>
              </w:rPr>
            </w:pPr>
          </w:p>
          <w:p w14:paraId="6307C613">
            <w:pPr>
              <w:pStyle w:val="12"/>
              <w:rPr>
                <w:b/>
                <w:sz w:val="2"/>
              </w:rPr>
            </w:pPr>
          </w:p>
          <w:p w14:paraId="66F4C753">
            <w:pPr>
              <w:pStyle w:val="12"/>
              <w:rPr>
                <w:b/>
                <w:sz w:val="2"/>
              </w:rPr>
            </w:pPr>
          </w:p>
          <w:p w14:paraId="6596496B">
            <w:pPr>
              <w:pStyle w:val="12"/>
              <w:rPr>
                <w:b/>
                <w:sz w:val="2"/>
              </w:rPr>
            </w:pPr>
          </w:p>
          <w:p w14:paraId="05E00456">
            <w:pPr>
              <w:pStyle w:val="12"/>
              <w:rPr>
                <w:b/>
                <w:sz w:val="2"/>
              </w:rPr>
            </w:pPr>
          </w:p>
          <w:p w14:paraId="3F4CCE0E">
            <w:pPr>
              <w:pStyle w:val="12"/>
              <w:rPr>
                <w:b/>
                <w:sz w:val="2"/>
              </w:rPr>
            </w:pPr>
          </w:p>
          <w:p w14:paraId="3247D8ED">
            <w:pPr>
              <w:pStyle w:val="12"/>
              <w:rPr>
                <w:b/>
                <w:sz w:val="2"/>
              </w:rPr>
            </w:pPr>
          </w:p>
          <w:p w14:paraId="0F8F36F4">
            <w:pPr>
              <w:pStyle w:val="12"/>
              <w:rPr>
                <w:b/>
                <w:sz w:val="2"/>
              </w:rPr>
            </w:pPr>
          </w:p>
          <w:p w14:paraId="1C8C494A">
            <w:pPr>
              <w:pStyle w:val="12"/>
              <w:rPr>
                <w:b/>
                <w:sz w:val="2"/>
              </w:rPr>
            </w:pPr>
          </w:p>
          <w:p w14:paraId="51E3B7F3">
            <w:pPr>
              <w:pStyle w:val="12"/>
              <w:rPr>
                <w:b/>
                <w:sz w:val="2"/>
              </w:rPr>
            </w:pPr>
          </w:p>
          <w:p w14:paraId="3B1D7952">
            <w:pPr>
              <w:pStyle w:val="12"/>
              <w:rPr>
                <w:b/>
                <w:sz w:val="2"/>
              </w:rPr>
            </w:pPr>
          </w:p>
          <w:p w14:paraId="71F39C2A">
            <w:pPr>
              <w:pStyle w:val="12"/>
              <w:rPr>
                <w:b/>
                <w:sz w:val="2"/>
              </w:rPr>
            </w:pPr>
          </w:p>
          <w:p w14:paraId="4C73F505">
            <w:pPr>
              <w:pStyle w:val="12"/>
              <w:rPr>
                <w:b/>
                <w:sz w:val="2"/>
              </w:rPr>
            </w:pPr>
          </w:p>
          <w:p w14:paraId="4E52FDBD">
            <w:pPr>
              <w:pStyle w:val="12"/>
              <w:rPr>
                <w:b/>
                <w:sz w:val="2"/>
              </w:rPr>
            </w:pPr>
          </w:p>
          <w:p w14:paraId="3CF87A24">
            <w:pPr>
              <w:pStyle w:val="12"/>
              <w:rPr>
                <w:b/>
                <w:sz w:val="2"/>
              </w:rPr>
            </w:pPr>
          </w:p>
          <w:p w14:paraId="07553A07">
            <w:pPr>
              <w:pStyle w:val="12"/>
              <w:rPr>
                <w:b/>
                <w:sz w:val="2"/>
              </w:rPr>
            </w:pPr>
          </w:p>
          <w:p w14:paraId="2FFD23EE">
            <w:pPr>
              <w:pStyle w:val="12"/>
              <w:rPr>
                <w:b/>
                <w:sz w:val="2"/>
              </w:rPr>
            </w:pPr>
          </w:p>
          <w:p w14:paraId="77CEB51A">
            <w:pPr>
              <w:pStyle w:val="12"/>
              <w:rPr>
                <w:b/>
                <w:sz w:val="2"/>
              </w:rPr>
            </w:pPr>
          </w:p>
          <w:p w14:paraId="2563A06A">
            <w:pPr>
              <w:pStyle w:val="12"/>
              <w:rPr>
                <w:b/>
                <w:sz w:val="2"/>
              </w:rPr>
            </w:pPr>
          </w:p>
          <w:p w14:paraId="6D0C7C3F">
            <w:pPr>
              <w:pStyle w:val="12"/>
              <w:rPr>
                <w:b/>
                <w:sz w:val="2"/>
              </w:rPr>
            </w:pPr>
          </w:p>
          <w:p w14:paraId="350F4889">
            <w:pPr>
              <w:pStyle w:val="12"/>
              <w:rPr>
                <w:b/>
                <w:sz w:val="2"/>
              </w:rPr>
            </w:pPr>
          </w:p>
          <w:p w14:paraId="3375FA06">
            <w:pPr>
              <w:pStyle w:val="12"/>
              <w:rPr>
                <w:b/>
                <w:sz w:val="2"/>
              </w:rPr>
            </w:pPr>
          </w:p>
          <w:p w14:paraId="4E37EFE9">
            <w:pPr>
              <w:pStyle w:val="12"/>
              <w:rPr>
                <w:b/>
                <w:sz w:val="2"/>
              </w:rPr>
            </w:pPr>
          </w:p>
          <w:p w14:paraId="01D5EB52">
            <w:pPr>
              <w:pStyle w:val="12"/>
              <w:rPr>
                <w:b/>
                <w:sz w:val="2"/>
              </w:rPr>
            </w:pPr>
          </w:p>
          <w:p w14:paraId="3CE8B7A5">
            <w:pPr>
              <w:pStyle w:val="12"/>
              <w:rPr>
                <w:b/>
                <w:sz w:val="2"/>
              </w:rPr>
            </w:pPr>
          </w:p>
          <w:p w14:paraId="789547FC">
            <w:pPr>
              <w:pStyle w:val="12"/>
              <w:rPr>
                <w:b/>
                <w:sz w:val="2"/>
              </w:rPr>
            </w:pPr>
          </w:p>
          <w:p w14:paraId="55900796">
            <w:pPr>
              <w:pStyle w:val="12"/>
              <w:rPr>
                <w:b/>
                <w:sz w:val="2"/>
              </w:rPr>
            </w:pPr>
          </w:p>
          <w:p w14:paraId="2C9528CC">
            <w:pPr>
              <w:pStyle w:val="12"/>
              <w:rPr>
                <w:b/>
                <w:sz w:val="2"/>
              </w:rPr>
            </w:pPr>
          </w:p>
          <w:p w14:paraId="71221E2F">
            <w:pPr>
              <w:pStyle w:val="12"/>
              <w:rPr>
                <w:b/>
                <w:sz w:val="2"/>
              </w:rPr>
            </w:pPr>
          </w:p>
          <w:p w14:paraId="3CF5C0A0">
            <w:pPr>
              <w:pStyle w:val="12"/>
              <w:rPr>
                <w:b/>
                <w:sz w:val="2"/>
              </w:rPr>
            </w:pPr>
          </w:p>
          <w:p w14:paraId="53C2364A">
            <w:pPr>
              <w:pStyle w:val="12"/>
              <w:rPr>
                <w:b/>
                <w:sz w:val="2"/>
              </w:rPr>
            </w:pPr>
          </w:p>
          <w:p w14:paraId="48F175B3">
            <w:pPr>
              <w:pStyle w:val="12"/>
              <w:rPr>
                <w:b/>
                <w:sz w:val="2"/>
              </w:rPr>
            </w:pPr>
          </w:p>
          <w:p w14:paraId="4A02C91A">
            <w:pPr>
              <w:pStyle w:val="12"/>
              <w:rPr>
                <w:b/>
                <w:sz w:val="2"/>
              </w:rPr>
            </w:pPr>
          </w:p>
          <w:p w14:paraId="0F7D323B">
            <w:pPr>
              <w:pStyle w:val="12"/>
              <w:rPr>
                <w:b/>
                <w:sz w:val="2"/>
              </w:rPr>
            </w:pPr>
          </w:p>
          <w:p w14:paraId="75CD4EED">
            <w:pPr>
              <w:pStyle w:val="12"/>
              <w:rPr>
                <w:b/>
                <w:sz w:val="2"/>
              </w:rPr>
            </w:pPr>
          </w:p>
          <w:p w14:paraId="313A5E20">
            <w:pPr>
              <w:pStyle w:val="12"/>
              <w:rPr>
                <w:b/>
                <w:sz w:val="2"/>
              </w:rPr>
            </w:pPr>
          </w:p>
          <w:p w14:paraId="256824BE">
            <w:pPr>
              <w:pStyle w:val="12"/>
              <w:rPr>
                <w:b/>
                <w:sz w:val="2"/>
              </w:rPr>
            </w:pPr>
          </w:p>
          <w:p w14:paraId="65AA6D4C">
            <w:pPr>
              <w:pStyle w:val="12"/>
              <w:rPr>
                <w:b/>
                <w:sz w:val="2"/>
              </w:rPr>
            </w:pPr>
          </w:p>
          <w:p w14:paraId="01C1648D">
            <w:pPr>
              <w:pStyle w:val="12"/>
              <w:rPr>
                <w:b/>
                <w:sz w:val="2"/>
              </w:rPr>
            </w:pPr>
          </w:p>
          <w:p w14:paraId="4D6789EA">
            <w:pPr>
              <w:pStyle w:val="12"/>
              <w:rPr>
                <w:b/>
                <w:sz w:val="2"/>
              </w:rPr>
            </w:pPr>
          </w:p>
          <w:p w14:paraId="0FBDB362">
            <w:pPr>
              <w:pStyle w:val="12"/>
              <w:rPr>
                <w:b/>
                <w:sz w:val="2"/>
              </w:rPr>
            </w:pPr>
          </w:p>
          <w:p w14:paraId="375D68B1">
            <w:pPr>
              <w:pStyle w:val="12"/>
              <w:rPr>
                <w:b/>
                <w:sz w:val="2"/>
              </w:rPr>
            </w:pPr>
          </w:p>
          <w:p w14:paraId="47614914">
            <w:pPr>
              <w:pStyle w:val="12"/>
              <w:rPr>
                <w:b/>
                <w:sz w:val="2"/>
              </w:rPr>
            </w:pPr>
          </w:p>
          <w:p w14:paraId="295E3DFB">
            <w:pPr>
              <w:pStyle w:val="12"/>
              <w:rPr>
                <w:b/>
                <w:sz w:val="2"/>
              </w:rPr>
            </w:pPr>
          </w:p>
          <w:p w14:paraId="4795B266">
            <w:pPr>
              <w:pStyle w:val="12"/>
              <w:rPr>
                <w:b/>
                <w:sz w:val="2"/>
              </w:rPr>
            </w:pPr>
          </w:p>
          <w:p w14:paraId="286384E4">
            <w:pPr>
              <w:pStyle w:val="12"/>
              <w:rPr>
                <w:b/>
                <w:sz w:val="2"/>
              </w:rPr>
            </w:pPr>
          </w:p>
          <w:p w14:paraId="41792CF0">
            <w:pPr>
              <w:pStyle w:val="12"/>
              <w:rPr>
                <w:b/>
                <w:sz w:val="2"/>
              </w:rPr>
            </w:pPr>
          </w:p>
          <w:p w14:paraId="0549A0AD">
            <w:pPr>
              <w:pStyle w:val="12"/>
              <w:rPr>
                <w:b/>
                <w:sz w:val="2"/>
              </w:rPr>
            </w:pPr>
          </w:p>
          <w:p w14:paraId="2CD71B45">
            <w:pPr>
              <w:pStyle w:val="12"/>
              <w:rPr>
                <w:b/>
                <w:sz w:val="2"/>
              </w:rPr>
            </w:pPr>
          </w:p>
          <w:p w14:paraId="38183B18">
            <w:pPr>
              <w:pStyle w:val="12"/>
              <w:rPr>
                <w:b/>
                <w:sz w:val="2"/>
              </w:rPr>
            </w:pPr>
          </w:p>
          <w:p w14:paraId="136D4E8D">
            <w:pPr>
              <w:pStyle w:val="12"/>
              <w:spacing w:before="22"/>
              <w:rPr>
                <w:b/>
                <w:sz w:val="2"/>
              </w:rPr>
            </w:pPr>
          </w:p>
          <w:p w14:paraId="54F46CF4">
            <w:pPr>
              <w:pStyle w:val="12"/>
              <w:ind w:left="2"/>
              <w:rPr>
                <w:sz w:val="2"/>
              </w:rPr>
            </w:pPr>
            <w:r>
              <w:rPr>
                <w:spacing w:val="-5"/>
                <w:w w:val="102"/>
                <w:sz w:val="24"/>
              </w:rPr>
              <w:t>5</w:t>
            </w:r>
            <w:r>
              <w:rPr>
                <w:spacing w:val="-5"/>
                <w:w w:val="98"/>
                <w:sz w:val="2"/>
              </w:rPr>
              <w:t>5</w:t>
            </w:r>
          </w:p>
        </w:tc>
        <w:tc>
          <w:tcPr>
            <w:tcW w:w="10214" w:type="dxa"/>
            <w:gridSpan w:val="7"/>
          </w:tcPr>
          <w:p w14:paraId="0C67938E">
            <w:pPr>
              <w:pStyle w:val="12"/>
              <w:spacing w:before="1"/>
              <w:ind w:left="112" w:right="373"/>
              <w:jc w:val="center"/>
              <w:rPr>
                <w:b/>
                <w:sz w:val="24"/>
              </w:rPr>
            </w:pPr>
            <w:r>
              <w:rPr>
                <w:b/>
                <w:sz w:val="24"/>
              </w:rPr>
              <w:t>FULL</w:t>
            </w:r>
            <w:r>
              <w:rPr>
                <w:b/>
                <w:spacing w:val="-2"/>
                <w:sz w:val="24"/>
              </w:rPr>
              <w:t xml:space="preserve"> </w:t>
            </w:r>
            <w:r>
              <w:rPr>
                <w:b/>
                <w:sz w:val="24"/>
              </w:rPr>
              <w:t>STACK</w:t>
            </w:r>
            <w:r>
              <w:rPr>
                <w:b/>
                <w:spacing w:val="-2"/>
                <w:sz w:val="24"/>
              </w:rPr>
              <w:t xml:space="preserve"> DEVELOPMENT</w:t>
            </w:r>
          </w:p>
        </w:tc>
      </w:tr>
      <w:tr w14:paraId="2AAD7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440" w:type="dxa"/>
            <w:vMerge w:val="continue"/>
            <w:tcBorders>
              <w:top w:val="nil"/>
            </w:tcBorders>
          </w:tcPr>
          <w:p w14:paraId="151406F1">
            <w:pPr>
              <w:rPr>
                <w:sz w:val="2"/>
                <w:szCs w:val="2"/>
              </w:rPr>
            </w:pPr>
          </w:p>
        </w:tc>
        <w:tc>
          <w:tcPr>
            <w:tcW w:w="1419" w:type="dxa"/>
          </w:tcPr>
          <w:p w14:paraId="73890E96">
            <w:pPr>
              <w:pStyle w:val="12"/>
              <w:spacing w:line="275" w:lineRule="exact"/>
              <w:ind w:left="4"/>
              <w:rPr>
                <w:sz w:val="24"/>
              </w:rPr>
            </w:pPr>
            <w:r>
              <w:rPr>
                <w:spacing w:val="-2"/>
                <w:sz w:val="24"/>
              </w:rPr>
              <w:t>24BCA51T</w:t>
            </w:r>
          </w:p>
        </w:tc>
        <w:tc>
          <w:tcPr>
            <w:tcW w:w="1561" w:type="dxa"/>
          </w:tcPr>
          <w:p w14:paraId="2DC7ACB8">
            <w:pPr>
              <w:pStyle w:val="12"/>
              <w:spacing w:line="275" w:lineRule="exact"/>
              <w:ind w:right="305"/>
              <w:jc w:val="right"/>
              <w:rPr>
                <w:sz w:val="24"/>
              </w:rPr>
            </w:pPr>
            <w:r>
              <w:rPr>
                <w:sz w:val="24"/>
              </w:rPr>
              <w:t>DSC-</w:t>
            </w:r>
            <w:r>
              <w:rPr>
                <w:spacing w:val="-3"/>
                <w:sz w:val="24"/>
              </w:rPr>
              <w:t xml:space="preserve"> </w:t>
            </w:r>
            <w:r>
              <w:rPr>
                <w:spacing w:val="-5"/>
                <w:sz w:val="24"/>
              </w:rPr>
              <w:t>C23</w:t>
            </w:r>
          </w:p>
        </w:tc>
        <w:tc>
          <w:tcPr>
            <w:tcW w:w="1275" w:type="dxa"/>
          </w:tcPr>
          <w:p w14:paraId="04D62301">
            <w:pPr>
              <w:pStyle w:val="12"/>
              <w:spacing w:line="275" w:lineRule="exact"/>
              <w:ind w:left="118"/>
              <w:rPr>
                <w:sz w:val="24"/>
              </w:rPr>
            </w:pPr>
            <w:r>
              <w:rPr>
                <w:spacing w:val="-2"/>
                <w:sz w:val="24"/>
              </w:rPr>
              <w:t>Theory</w:t>
            </w:r>
          </w:p>
        </w:tc>
        <w:tc>
          <w:tcPr>
            <w:tcW w:w="426" w:type="dxa"/>
          </w:tcPr>
          <w:p w14:paraId="798003E0">
            <w:pPr>
              <w:pStyle w:val="12"/>
              <w:spacing w:line="275" w:lineRule="exact"/>
              <w:ind w:left="19"/>
              <w:rPr>
                <w:sz w:val="24"/>
              </w:rPr>
            </w:pPr>
            <w:r>
              <w:rPr>
                <w:spacing w:val="-10"/>
                <w:sz w:val="24"/>
              </w:rPr>
              <w:t>3</w:t>
            </w:r>
          </w:p>
        </w:tc>
        <w:tc>
          <w:tcPr>
            <w:tcW w:w="3971" w:type="dxa"/>
          </w:tcPr>
          <w:p w14:paraId="1A51C559">
            <w:pPr>
              <w:pStyle w:val="12"/>
              <w:spacing w:line="275" w:lineRule="exact"/>
              <w:ind w:left="1235"/>
              <w:rPr>
                <w:sz w:val="24"/>
              </w:rPr>
            </w:pPr>
            <w:r>
              <w:rPr>
                <w:sz w:val="24"/>
              </w:rPr>
              <w:t>Frontend</w:t>
            </w:r>
            <w:r>
              <w:rPr>
                <w:spacing w:val="-4"/>
                <w:sz w:val="24"/>
              </w:rPr>
              <w:t xml:space="preserve"> </w:t>
            </w:r>
            <w:r>
              <w:rPr>
                <w:spacing w:val="-2"/>
                <w:sz w:val="24"/>
              </w:rPr>
              <w:t>Design</w:t>
            </w:r>
          </w:p>
        </w:tc>
        <w:tc>
          <w:tcPr>
            <w:tcW w:w="853" w:type="dxa"/>
          </w:tcPr>
          <w:p w14:paraId="04B3BC6A">
            <w:pPr>
              <w:pStyle w:val="12"/>
              <w:spacing w:line="275" w:lineRule="exact"/>
              <w:ind w:left="171"/>
              <w:rPr>
                <w:sz w:val="24"/>
              </w:rPr>
            </w:pPr>
            <w:r>
              <w:rPr>
                <w:spacing w:val="-5"/>
                <w:sz w:val="24"/>
              </w:rPr>
              <w:t>80</w:t>
            </w:r>
          </w:p>
        </w:tc>
        <w:tc>
          <w:tcPr>
            <w:tcW w:w="709" w:type="dxa"/>
          </w:tcPr>
          <w:p w14:paraId="7FA14179">
            <w:pPr>
              <w:pStyle w:val="12"/>
              <w:spacing w:line="275" w:lineRule="exact"/>
              <w:ind w:left="98"/>
              <w:rPr>
                <w:sz w:val="24"/>
              </w:rPr>
            </w:pPr>
            <w:r>
              <w:rPr>
                <w:spacing w:val="-5"/>
                <w:sz w:val="24"/>
              </w:rPr>
              <w:t>20</w:t>
            </w:r>
          </w:p>
        </w:tc>
      </w:tr>
      <w:tr w14:paraId="14B6D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440" w:type="dxa"/>
            <w:vMerge w:val="continue"/>
            <w:tcBorders>
              <w:top w:val="nil"/>
            </w:tcBorders>
          </w:tcPr>
          <w:p w14:paraId="53A69B15">
            <w:pPr>
              <w:rPr>
                <w:sz w:val="2"/>
                <w:szCs w:val="2"/>
              </w:rPr>
            </w:pPr>
          </w:p>
        </w:tc>
        <w:tc>
          <w:tcPr>
            <w:tcW w:w="1419" w:type="dxa"/>
          </w:tcPr>
          <w:p w14:paraId="62CA3D43">
            <w:pPr>
              <w:pStyle w:val="12"/>
              <w:spacing w:line="275" w:lineRule="exact"/>
              <w:ind w:left="4"/>
              <w:rPr>
                <w:sz w:val="24"/>
              </w:rPr>
            </w:pPr>
            <w:r>
              <w:rPr>
                <w:spacing w:val="-2"/>
                <w:sz w:val="24"/>
              </w:rPr>
              <w:t>24BCA51P</w:t>
            </w:r>
          </w:p>
        </w:tc>
        <w:tc>
          <w:tcPr>
            <w:tcW w:w="1561" w:type="dxa"/>
          </w:tcPr>
          <w:p w14:paraId="6B9CC2B2">
            <w:pPr>
              <w:pStyle w:val="12"/>
              <w:spacing w:line="275" w:lineRule="exact"/>
              <w:ind w:right="311"/>
              <w:jc w:val="right"/>
              <w:rPr>
                <w:sz w:val="24"/>
              </w:rPr>
            </w:pPr>
            <w:r>
              <w:rPr>
                <w:spacing w:val="-5"/>
                <w:sz w:val="24"/>
              </w:rPr>
              <w:t>C24</w:t>
            </w:r>
          </w:p>
        </w:tc>
        <w:tc>
          <w:tcPr>
            <w:tcW w:w="1275" w:type="dxa"/>
          </w:tcPr>
          <w:p w14:paraId="4C024AA1">
            <w:pPr>
              <w:pStyle w:val="12"/>
              <w:spacing w:line="275" w:lineRule="exact"/>
              <w:ind w:left="46"/>
              <w:rPr>
                <w:sz w:val="24"/>
              </w:rPr>
            </w:pPr>
            <w:r>
              <w:rPr>
                <w:spacing w:val="-2"/>
                <w:sz w:val="24"/>
              </w:rPr>
              <w:t>Practical</w:t>
            </w:r>
          </w:p>
        </w:tc>
        <w:tc>
          <w:tcPr>
            <w:tcW w:w="426" w:type="dxa"/>
          </w:tcPr>
          <w:p w14:paraId="6B81BE66">
            <w:pPr>
              <w:pStyle w:val="12"/>
              <w:spacing w:line="275" w:lineRule="exact"/>
              <w:ind w:left="19"/>
              <w:rPr>
                <w:sz w:val="24"/>
              </w:rPr>
            </w:pPr>
            <w:r>
              <w:rPr>
                <w:spacing w:val="-10"/>
                <w:sz w:val="24"/>
              </w:rPr>
              <w:t>2</w:t>
            </w:r>
          </w:p>
        </w:tc>
        <w:tc>
          <w:tcPr>
            <w:tcW w:w="3971" w:type="dxa"/>
          </w:tcPr>
          <w:p w14:paraId="270BECC6">
            <w:pPr>
              <w:pStyle w:val="12"/>
              <w:spacing w:line="275" w:lineRule="exact"/>
              <w:ind w:left="1017"/>
              <w:rPr>
                <w:sz w:val="24"/>
              </w:rPr>
            </w:pPr>
            <w:r>
              <w:rPr>
                <w:sz w:val="24"/>
              </w:rPr>
              <w:t>Frontend</w:t>
            </w:r>
            <w:r>
              <w:rPr>
                <w:spacing w:val="-4"/>
                <w:sz w:val="24"/>
              </w:rPr>
              <w:t xml:space="preserve"> </w:t>
            </w:r>
            <w:r>
              <w:rPr>
                <w:sz w:val="24"/>
              </w:rPr>
              <w:t>Design</w:t>
            </w:r>
            <w:r>
              <w:rPr>
                <w:spacing w:val="-2"/>
                <w:sz w:val="24"/>
              </w:rPr>
              <w:t xml:space="preserve"> </w:t>
            </w:r>
            <w:r>
              <w:rPr>
                <w:spacing w:val="-5"/>
                <w:sz w:val="24"/>
              </w:rPr>
              <w:t>Lab</w:t>
            </w:r>
          </w:p>
        </w:tc>
        <w:tc>
          <w:tcPr>
            <w:tcW w:w="853" w:type="dxa"/>
          </w:tcPr>
          <w:p w14:paraId="2550C856">
            <w:pPr>
              <w:pStyle w:val="12"/>
              <w:spacing w:line="275" w:lineRule="exact"/>
              <w:ind w:left="171"/>
              <w:rPr>
                <w:sz w:val="24"/>
              </w:rPr>
            </w:pPr>
            <w:r>
              <w:rPr>
                <w:spacing w:val="-5"/>
                <w:sz w:val="24"/>
              </w:rPr>
              <w:t>40</w:t>
            </w:r>
          </w:p>
        </w:tc>
        <w:tc>
          <w:tcPr>
            <w:tcW w:w="709" w:type="dxa"/>
          </w:tcPr>
          <w:p w14:paraId="52469BA1">
            <w:pPr>
              <w:pStyle w:val="12"/>
              <w:spacing w:line="275" w:lineRule="exact"/>
              <w:ind w:left="98"/>
              <w:rPr>
                <w:sz w:val="24"/>
              </w:rPr>
            </w:pPr>
            <w:r>
              <w:rPr>
                <w:spacing w:val="-5"/>
                <w:sz w:val="24"/>
              </w:rPr>
              <w:t>10</w:t>
            </w:r>
          </w:p>
        </w:tc>
      </w:tr>
      <w:tr w14:paraId="62C97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440" w:type="dxa"/>
            <w:vMerge w:val="continue"/>
            <w:tcBorders>
              <w:top w:val="nil"/>
            </w:tcBorders>
          </w:tcPr>
          <w:p w14:paraId="21066AC5">
            <w:pPr>
              <w:rPr>
                <w:sz w:val="2"/>
                <w:szCs w:val="2"/>
              </w:rPr>
            </w:pPr>
          </w:p>
        </w:tc>
        <w:tc>
          <w:tcPr>
            <w:tcW w:w="1419" w:type="dxa"/>
          </w:tcPr>
          <w:p w14:paraId="006BAB33">
            <w:pPr>
              <w:pStyle w:val="12"/>
              <w:spacing w:line="275" w:lineRule="exact"/>
              <w:ind w:left="4"/>
              <w:rPr>
                <w:sz w:val="24"/>
              </w:rPr>
            </w:pPr>
            <w:r>
              <w:rPr>
                <w:spacing w:val="-2"/>
                <w:sz w:val="24"/>
              </w:rPr>
              <w:t>24BCA52T</w:t>
            </w:r>
          </w:p>
        </w:tc>
        <w:tc>
          <w:tcPr>
            <w:tcW w:w="1561" w:type="dxa"/>
          </w:tcPr>
          <w:p w14:paraId="5BDE7B96">
            <w:pPr>
              <w:pStyle w:val="12"/>
              <w:spacing w:line="275" w:lineRule="exact"/>
              <w:ind w:right="299"/>
              <w:jc w:val="right"/>
              <w:rPr>
                <w:sz w:val="24"/>
              </w:rPr>
            </w:pPr>
            <w:r>
              <w:rPr>
                <w:sz w:val="24"/>
              </w:rPr>
              <w:t>DSC-</w:t>
            </w:r>
            <w:r>
              <w:rPr>
                <w:spacing w:val="-3"/>
                <w:sz w:val="24"/>
              </w:rPr>
              <w:t xml:space="preserve"> </w:t>
            </w:r>
            <w:r>
              <w:rPr>
                <w:spacing w:val="-5"/>
                <w:sz w:val="24"/>
              </w:rPr>
              <w:t>C25</w:t>
            </w:r>
          </w:p>
        </w:tc>
        <w:tc>
          <w:tcPr>
            <w:tcW w:w="1275" w:type="dxa"/>
          </w:tcPr>
          <w:p w14:paraId="5F43D8FC">
            <w:pPr>
              <w:pStyle w:val="12"/>
              <w:spacing w:line="275" w:lineRule="exact"/>
              <w:ind w:left="118"/>
              <w:rPr>
                <w:sz w:val="24"/>
              </w:rPr>
            </w:pPr>
            <w:r>
              <w:rPr>
                <w:spacing w:val="-2"/>
                <w:sz w:val="24"/>
              </w:rPr>
              <w:t>Theory</w:t>
            </w:r>
          </w:p>
        </w:tc>
        <w:tc>
          <w:tcPr>
            <w:tcW w:w="426" w:type="dxa"/>
          </w:tcPr>
          <w:p w14:paraId="52908977">
            <w:pPr>
              <w:pStyle w:val="12"/>
              <w:spacing w:line="275" w:lineRule="exact"/>
              <w:ind w:left="19"/>
              <w:rPr>
                <w:sz w:val="24"/>
              </w:rPr>
            </w:pPr>
            <w:r>
              <w:rPr>
                <w:spacing w:val="-10"/>
                <w:sz w:val="24"/>
              </w:rPr>
              <w:t>3</w:t>
            </w:r>
          </w:p>
        </w:tc>
        <w:tc>
          <w:tcPr>
            <w:tcW w:w="3971" w:type="dxa"/>
          </w:tcPr>
          <w:p w14:paraId="097F307D">
            <w:pPr>
              <w:pStyle w:val="12"/>
              <w:spacing w:line="275" w:lineRule="exact"/>
              <w:ind w:left="940"/>
              <w:rPr>
                <w:sz w:val="24"/>
              </w:rPr>
            </w:pPr>
            <w:r>
              <w:rPr>
                <w:sz w:val="24"/>
              </w:rPr>
              <w:t>Backend</w:t>
            </w:r>
            <w:r>
              <w:rPr>
                <w:spacing w:val="-5"/>
                <w:sz w:val="24"/>
              </w:rPr>
              <w:t xml:space="preserve"> </w:t>
            </w:r>
            <w:r>
              <w:rPr>
                <w:spacing w:val="-2"/>
                <w:sz w:val="24"/>
              </w:rPr>
              <w:t>Development</w:t>
            </w:r>
          </w:p>
        </w:tc>
        <w:tc>
          <w:tcPr>
            <w:tcW w:w="853" w:type="dxa"/>
          </w:tcPr>
          <w:p w14:paraId="5E21ADB4">
            <w:pPr>
              <w:pStyle w:val="12"/>
              <w:spacing w:line="275" w:lineRule="exact"/>
              <w:ind w:left="171"/>
              <w:rPr>
                <w:sz w:val="24"/>
              </w:rPr>
            </w:pPr>
            <w:r>
              <w:rPr>
                <w:spacing w:val="-5"/>
                <w:sz w:val="24"/>
              </w:rPr>
              <w:t>80</w:t>
            </w:r>
          </w:p>
        </w:tc>
        <w:tc>
          <w:tcPr>
            <w:tcW w:w="709" w:type="dxa"/>
          </w:tcPr>
          <w:p w14:paraId="0F84A1BF">
            <w:pPr>
              <w:pStyle w:val="12"/>
              <w:spacing w:line="275" w:lineRule="exact"/>
              <w:ind w:left="98"/>
              <w:rPr>
                <w:sz w:val="24"/>
              </w:rPr>
            </w:pPr>
            <w:r>
              <w:rPr>
                <w:spacing w:val="-5"/>
                <w:sz w:val="24"/>
              </w:rPr>
              <w:t>20</w:t>
            </w:r>
          </w:p>
        </w:tc>
      </w:tr>
      <w:tr w14:paraId="5DEC1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440" w:type="dxa"/>
            <w:vMerge w:val="continue"/>
            <w:tcBorders>
              <w:top w:val="nil"/>
            </w:tcBorders>
          </w:tcPr>
          <w:p w14:paraId="255EDE9F">
            <w:pPr>
              <w:rPr>
                <w:sz w:val="2"/>
                <w:szCs w:val="2"/>
              </w:rPr>
            </w:pPr>
          </w:p>
        </w:tc>
        <w:tc>
          <w:tcPr>
            <w:tcW w:w="1419" w:type="dxa"/>
          </w:tcPr>
          <w:p w14:paraId="3058AB31">
            <w:pPr>
              <w:pStyle w:val="12"/>
              <w:spacing w:line="275" w:lineRule="exact"/>
              <w:ind w:left="4"/>
              <w:rPr>
                <w:sz w:val="24"/>
              </w:rPr>
            </w:pPr>
            <w:r>
              <w:rPr>
                <w:spacing w:val="-2"/>
                <w:sz w:val="24"/>
              </w:rPr>
              <w:t>24BCA52P</w:t>
            </w:r>
          </w:p>
        </w:tc>
        <w:tc>
          <w:tcPr>
            <w:tcW w:w="1561" w:type="dxa"/>
          </w:tcPr>
          <w:p w14:paraId="1CDC0C7F">
            <w:pPr>
              <w:pStyle w:val="12"/>
              <w:spacing w:line="275" w:lineRule="exact"/>
              <w:ind w:right="304"/>
              <w:jc w:val="right"/>
              <w:rPr>
                <w:sz w:val="24"/>
              </w:rPr>
            </w:pPr>
            <w:r>
              <w:rPr>
                <w:spacing w:val="-5"/>
                <w:sz w:val="24"/>
              </w:rPr>
              <w:t>C26</w:t>
            </w:r>
          </w:p>
        </w:tc>
        <w:tc>
          <w:tcPr>
            <w:tcW w:w="1275" w:type="dxa"/>
          </w:tcPr>
          <w:p w14:paraId="3CA6E4D1">
            <w:pPr>
              <w:pStyle w:val="12"/>
              <w:spacing w:line="275" w:lineRule="exact"/>
              <w:ind w:left="46"/>
              <w:rPr>
                <w:sz w:val="24"/>
              </w:rPr>
            </w:pPr>
            <w:r>
              <w:rPr>
                <w:spacing w:val="-2"/>
                <w:sz w:val="24"/>
              </w:rPr>
              <w:t>Practical</w:t>
            </w:r>
          </w:p>
        </w:tc>
        <w:tc>
          <w:tcPr>
            <w:tcW w:w="426" w:type="dxa"/>
          </w:tcPr>
          <w:p w14:paraId="48697F65">
            <w:pPr>
              <w:pStyle w:val="12"/>
              <w:spacing w:line="275" w:lineRule="exact"/>
              <w:ind w:left="19"/>
              <w:rPr>
                <w:sz w:val="24"/>
              </w:rPr>
            </w:pPr>
            <w:r>
              <w:rPr>
                <w:spacing w:val="-10"/>
                <w:sz w:val="24"/>
              </w:rPr>
              <w:t>2</w:t>
            </w:r>
          </w:p>
        </w:tc>
        <w:tc>
          <w:tcPr>
            <w:tcW w:w="3971" w:type="dxa"/>
          </w:tcPr>
          <w:p w14:paraId="6683BCE4">
            <w:pPr>
              <w:pStyle w:val="12"/>
              <w:spacing w:line="275" w:lineRule="exact"/>
              <w:ind w:left="724"/>
              <w:rPr>
                <w:sz w:val="24"/>
              </w:rPr>
            </w:pPr>
            <w:r>
              <w:rPr>
                <w:sz w:val="24"/>
              </w:rPr>
              <w:t>Backend</w:t>
            </w:r>
            <w:r>
              <w:rPr>
                <w:spacing w:val="-3"/>
                <w:sz w:val="24"/>
              </w:rPr>
              <w:t xml:space="preserve"> </w:t>
            </w:r>
            <w:r>
              <w:rPr>
                <w:sz w:val="24"/>
              </w:rPr>
              <w:t>Development</w:t>
            </w:r>
            <w:r>
              <w:rPr>
                <w:spacing w:val="-2"/>
                <w:sz w:val="24"/>
              </w:rPr>
              <w:t xml:space="preserve"> </w:t>
            </w:r>
            <w:r>
              <w:rPr>
                <w:spacing w:val="-5"/>
                <w:sz w:val="24"/>
              </w:rPr>
              <w:t>Lab</w:t>
            </w:r>
          </w:p>
        </w:tc>
        <w:tc>
          <w:tcPr>
            <w:tcW w:w="853" w:type="dxa"/>
          </w:tcPr>
          <w:p w14:paraId="1A7FF39A">
            <w:pPr>
              <w:pStyle w:val="12"/>
              <w:spacing w:line="275" w:lineRule="exact"/>
              <w:ind w:left="171"/>
              <w:rPr>
                <w:sz w:val="24"/>
              </w:rPr>
            </w:pPr>
            <w:r>
              <w:rPr>
                <w:spacing w:val="-5"/>
                <w:sz w:val="24"/>
              </w:rPr>
              <w:t>40</w:t>
            </w:r>
          </w:p>
        </w:tc>
        <w:tc>
          <w:tcPr>
            <w:tcW w:w="709" w:type="dxa"/>
          </w:tcPr>
          <w:p w14:paraId="5D62225D">
            <w:pPr>
              <w:pStyle w:val="12"/>
              <w:spacing w:line="275" w:lineRule="exact"/>
              <w:ind w:left="98"/>
              <w:rPr>
                <w:sz w:val="24"/>
              </w:rPr>
            </w:pPr>
            <w:r>
              <w:rPr>
                <w:spacing w:val="-5"/>
                <w:sz w:val="24"/>
              </w:rPr>
              <w:t>10</w:t>
            </w:r>
          </w:p>
        </w:tc>
      </w:tr>
      <w:tr w14:paraId="1532B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440" w:type="dxa"/>
            <w:vMerge w:val="continue"/>
            <w:tcBorders>
              <w:top w:val="nil"/>
            </w:tcBorders>
          </w:tcPr>
          <w:p w14:paraId="4240CB50">
            <w:pPr>
              <w:rPr>
                <w:sz w:val="2"/>
                <w:szCs w:val="2"/>
              </w:rPr>
            </w:pPr>
          </w:p>
        </w:tc>
        <w:tc>
          <w:tcPr>
            <w:tcW w:w="1419" w:type="dxa"/>
          </w:tcPr>
          <w:p w14:paraId="4BC08567">
            <w:pPr>
              <w:pStyle w:val="12"/>
              <w:spacing w:line="275" w:lineRule="exact"/>
              <w:ind w:left="4"/>
              <w:rPr>
                <w:sz w:val="24"/>
              </w:rPr>
            </w:pPr>
            <w:r>
              <w:rPr>
                <w:spacing w:val="-2"/>
                <w:sz w:val="24"/>
              </w:rPr>
              <w:t>24BCA53T</w:t>
            </w:r>
          </w:p>
        </w:tc>
        <w:tc>
          <w:tcPr>
            <w:tcW w:w="1561" w:type="dxa"/>
          </w:tcPr>
          <w:p w14:paraId="55C50222">
            <w:pPr>
              <w:pStyle w:val="12"/>
              <w:spacing w:line="275" w:lineRule="exact"/>
              <w:ind w:right="277"/>
              <w:jc w:val="right"/>
              <w:rPr>
                <w:sz w:val="24"/>
              </w:rPr>
            </w:pPr>
            <w:r>
              <w:rPr>
                <w:sz w:val="24"/>
              </w:rPr>
              <w:t>DSC-</w:t>
            </w:r>
            <w:r>
              <w:rPr>
                <w:spacing w:val="-3"/>
                <w:sz w:val="24"/>
              </w:rPr>
              <w:t xml:space="preserve"> </w:t>
            </w:r>
            <w:r>
              <w:rPr>
                <w:spacing w:val="-5"/>
                <w:sz w:val="24"/>
              </w:rPr>
              <w:t>C27</w:t>
            </w:r>
          </w:p>
        </w:tc>
        <w:tc>
          <w:tcPr>
            <w:tcW w:w="1275" w:type="dxa"/>
          </w:tcPr>
          <w:p w14:paraId="2F329192">
            <w:pPr>
              <w:pStyle w:val="12"/>
              <w:spacing w:line="275" w:lineRule="exact"/>
              <w:ind w:left="118"/>
              <w:rPr>
                <w:sz w:val="24"/>
              </w:rPr>
            </w:pPr>
            <w:r>
              <w:rPr>
                <w:spacing w:val="-2"/>
                <w:sz w:val="24"/>
              </w:rPr>
              <w:t>Theory</w:t>
            </w:r>
          </w:p>
        </w:tc>
        <w:tc>
          <w:tcPr>
            <w:tcW w:w="426" w:type="dxa"/>
          </w:tcPr>
          <w:p w14:paraId="649BA3F2">
            <w:pPr>
              <w:pStyle w:val="12"/>
              <w:spacing w:line="275" w:lineRule="exact"/>
              <w:ind w:left="19"/>
              <w:rPr>
                <w:sz w:val="24"/>
              </w:rPr>
            </w:pPr>
            <w:r>
              <w:rPr>
                <w:spacing w:val="-10"/>
                <w:sz w:val="24"/>
              </w:rPr>
              <w:t>3</w:t>
            </w:r>
          </w:p>
        </w:tc>
        <w:tc>
          <w:tcPr>
            <w:tcW w:w="3971" w:type="dxa"/>
          </w:tcPr>
          <w:p w14:paraId="06F09065">
            <w:pPr>
              <w:pStyle w:val="12"/>
              <w:spacing w:line="275" w:lineRule="exact"/>
              <w:ind w:left="1173"/>
              <w:rPr>
                <w:sz w:val="24"/>
              </w:rPr>
            </w:pPr>
            <w:r>
              <w:rPr>
                <w:sz w:val="24"/>
              </w:rPr>
              <w:t xml:space="preserve">Cloud </w:t>
            </w:r>
            <w:r>
              <w:rPr>
                <w:spacing w:val="-2"/>
                <w:sz w:val="24"/>
              </w:rPr>
              <w:t>Computing</w:t>
            </w:r>
          </w:p>
        </w:tc>
        <w:tc>
          <w:tcPr>
            <w:tcW w:w="853" w:type="dxa"/>
          </w:tcPr>
          <w:p w14:paraId="5CD8F97C">
            <w:pPr>
              <w:pStyle w:val="12"/>
              <w:spacing w:line="275" w:lineRule="exact"/>
              <w:ind w:left="171"/>
              <w:rPr>
                <w:sz w:val="24"/>
              </w:rPr>
            </w:pPr>
            <w:r>
              <w:rPr>
                <w:spacing w:val="-5"/>
                <w:sz w:val="24"/>
              </w:rPr>
              <w:t>80</w:t>
            </w:r>
          </w:p>
        </w:tc>
        <w:tc>
          <w:tcPr>
            <w:tcW w:w="709" w:type="dxa"/>
          </w:tcPr>
          <w:p w14:paraId="528A4441">
            <w:pPr>
              <w:pStyle w:val="12"/>
              <w:spacing w:line="275" w:lineRule="exact"/>
              <w:ind w:left="98"/>
              <w:rPr>
                <w:sz w:val="24"/>
              </w:rPr>
            </w:pPr>
            <w:r>
              <w:rPr>
                <w:spacing w:val="-5"/>
                <w:sz w:val="24"/>
              </w:rPr>
              <w:t>20</w:t>
            </w:r>
          </w:p>
        </w:tc>
      </w:tr>
      <w:tr w14:paraId="2C5EE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440" w:type="dxa"/>
            <w:vMerge w:val="continue"/>
            <w:tcBorders>
              <w:top w:val="nil"/>
            </w:tcBorders>
          </w:tcPr>
          <w:p w14:paraId="407BF46F">
            <w:pPr>
              <w:rPr>
                <w:sz w:val="2"/>
                <w:szCs w:val="2"/>
              </w:rPr>
            </w:pPr>
          </w:p>
        </w:tc>
        <w:tc>
          <w:tcPr>
            <w:tcW w:w="1419" w:type="dxa"/>
          </w:tcPr>
          <w:p w14:paraId="5ED2DC5C">
            <w:pPr>
              <w:pStyle w:val="12"/>
              <w:spacing w:before="1"/>
              <w:ind w:left="4"/>
              <w:rPr>
                <w:sz w:val="24"/>
              </w:rPr>
            </w:pPr>
            <w:r>
              <w:rPr>
                <w:spacing w:val="-2"/>
                <w:sz w:val="24"/>
              </w:rPr>
              <w:t>24BCA53P</w:t>
            </w:r>
          </w:p>
        </w:tc>
        <w:tc>
          <w:tcPr>
            <w:tcW w:w="1561" w:type="dxa"/>
          </w:tcPr>
          <w:p w14:paraId="69D38C9A">
            <w:pPr>
              <w:pStyle w:val="12"/>
              <w:spacing w:before="1"/>
              <w:ind w:right="311"/>
              <w:jc w:val="right"/>
              <w:rPr>
                <w:sz w:val="24"/>
              </w:rPr>
            </w:pPr>
            <w:r>
              <w:rPr>
                <w:spacing w:val="-5"/>
                <w:sz w:val="24"/>
              </w:rPr>
              <w:t>C28</w:t>
            </w:r>
          </w:p>
        </w:tc>
        <w:tc>
          <w:tcPr>
            <w:tcW w:w="1275" w:type="dxa"/>
          </w:tcPr>
          <w:p w14:paraId="3C9AFBE9">
            <w:pPr>
              <w:pStyle w:val="12"/>
              <w:spacing w:before="1"/>
              <w:ind w:left="46"/>
              <w:rPr>
                <w:sz w:val="24"/>
              </w:rPr>
            </w:pPr>
            <w:r>
              <w:rPr>
                <w:spacing w:val="-2"/>
                <w:sz w:val="24"/>
              </w:rPr>
              <w:t>Practical</w:t>
            </w:r>
          </w:p>
        </w:tc>
        <w:tc>
          <w:tcPr>
            <w:tcW w:w="426" w:type="dxa"/>
          </w:tcPr>
          <w:p w14:paraId="3B21B69F">
            <w:pPr>
              <w:pStyle w:val="12"/>
              <w:spacing w:before="1"/>
              <w:ind w:left="19"/>
              <w:rPr>
                <w:sz w:val="24"/>
              </w:rPr>
            </w:pPr>
            <w:r>
              <w:rPr>
                <w:spacing w:val="-10"/>
                <w:sz w:val="24"/>
              </w:rPr>
              <w:t>2</w:t>
            </w:r>
          </w:p>
        </w:tc>
        <w:tc>
          <w:tcPr>
            <w:tcW w:w="3971" w:type="dxa"/>
          </w:tcPr>
          <w:p w14:paraId="75A90A02">
            <w:pPr>
              <w:pStyle w:val="12"/>
              <w:spacing w:before="1"/>
              <w:ind w:left="769"/>
              <w:rPr>
                <w:sz w:val="24"/>
              </w:rPr>
            </w:pPr>
            <w:r>
              <w:rPr>
                <w:sz w:val="24"/>
              </w:rPr>
              <w:t xml:space="preserve">Cloud Computing </w:t>
            </w:r>
            <w:r>
              <w:rPr>
                <w:spacing w:val="-5"/>
                <w:sz w:val="24"/>
              </w:rPr>
              <w:t>Lab</w:t>
            </w:r>
          </w:p>
        </w:tc>
        <w:tc>
          <w:tcPr>
            <w:tcW w:w="853" w:type="dxa"/>
          </w:tcPr>
          <w:p w14:paraId="03CC9E51">
            <w:pPr>
              <w:pStyle w:val="12"/>
              <w:spacing w:before="1"/>
              <w:ind w:left="171"/>
              <w:rPr>
                <w:sz w:val="24"/>
              </w:rPr>
            </w:pPr>
            <w:r>
              <w:rPr>
                <w:spacing w:val="-5"/>
                <w:sz w:val="24"/>
              </w:rPr>
              <w:t>40</w:t>
            </w:r>
          </w:p>
        </w:tc>
        <w:tc>
          <w:tcPr>
            <w:tcW w:w="709" w:type="dxa"/>
          </w:tcPr>
          <w:p w14:paraId="42735451">
            <w:pPr>
              <w:pStyle w:val="12"/>
              <w:spacing w:before="1"/>
              <w:ind w:left="98"/>
              <w:rPr>
                <w:sz w:val="24"/>
              </w:rPr>
            </w:pPr>
            <w:r>
              <w:rPr>
                <w:spacing w:val="-5"/>
                <w:sz w:val="24"/>
              </w:rPr>
              <w:t>10</w:t>
            </w:r>
          </w:p>
        </w:tc>
      </w:tr>
      <w:tr w14:paraId="58DE8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440" w:type="dxa"/>
            <w:vMerge w:val="continue"/>
            <w:tcBorders>
              <w:top w:val="nil"/>
            </w:tcBorders>
          </w:tcPr>
          <w:p w14:paraId="01F15B73">
            <w:pPr>
              <w:rPr>
                <w:sz w:val="2"/>
                <w:szCs w:val="2"/>
              </w:rPr>
            </w:pPr>
          </w:p>
        </w:tc>
        <w:tc>
          <w:tcPr>
            <w:tcW w:w="1419" w:type="dxa"/>
          </w:tcPr>
          <w:p w14:paraId="57452950">
            <w:pPr>
              <w:pStyle w:val="12"/>
              <w:rPr>
                <w:sz w:val="24"/>
              </w:rPr>
            </w:pPr>
          </w:p>
        </w:tc>
        <w:tc>
          <w:tcPr>
            <w:tcW w:w="1561" w:type="dxa"/>
          </w:tcPr>
          <w:p w14:paraId="00FC6D72">
            <w:pPr>
              <w:pStyle w:val="12"/>
              <w:spacing w:line="275" w:lineRule="exact"/>
              <w:ind w:right="311"/>
              <w:jc w:val="right"/>
              <w:rPr>
                <w:sz w:val="24"/>
              </w:rPr>
            </w:pPr>
            <w:r>
              <w:rPr>
                <w:spacing w:val="-5"/>
                <w:sz w:val="24"/>
              </w:rPr>
              <w:t>C29</w:t>
            </w:r>
          </w:p>
        </w:tc>
        <w:tc>
          <w:tcPr>
            <w:tcW w:w="1275" w:type="dxa"/>
          </w:tcPr>
          <w:p w14:paraId="7419738E">
            <w:pPr>
              <w:pStyle w:val="12"/>
              <w:spacing w:line="275" w:lineRule="exact"/>
              <w:ind w:left="15"/>
              <w:rPr>
                <w:sz w:val="24"/>
              </w:rPr>
            </w:pPr>
            <w:r>
              <w:rPr>
                <w:sz w:val="24"/>
              </w:rPr>
              <w:t xml:space="preserve">Job </w:t>
            </w:r>
            <w:r>
              <w:rPr>
                <w:spacing w:val="-2"/>
                <w:sz w:val="24"/>
              </w:rPr>
              <w:t>skills</w:t>
            </w:r>
          </w:p>
        </w:tc>
        <w:tc>
          <w:tcPr>
            <w:tcW w:w="426" w:type="dxa"/>
          </w:tcPr>
          <w:p w14:paraId="1D9513AD">
            <w:pPr>
              <w:pStyle w:val="12"/>
              <w:spacing w:line="275" w:lineRule="exact"/>
              <w:ind w:left="19"/>
              <w:rPr>
                <w:sz w:val="24"/>
              </w:rPr>
            </w:pPr>
            <w:r>
              <w:rPr>
                <w:spacing w:val="-10"/>
                <w:sz w:val="24"/>
              </w:rPr>
              <w:t>6</w:t>
            </w:r>
          </w:p>
        </w:tc>
        <w:tc>
          <w:tcPr>
            <w:tcW w:w="3971" w:type="dxa"/>
          </w:tcPr>
          <w:p w14:paraId="73F73CB7">
            <w:pPr>
              <w:pStyle w:val="12"/>
              <w:spacing w:line="275" w:lineRule="exact"/>
              <w:ind w:left="1247"/>
              <w:rPr>
                <w:sz w:val="24"/>
              </w:rPr>
            </w:pPr>
            <w:r>
              <w:rPr>
                <w:sz w:val="24"/>
              </w:rPr>
              <w:t>Mini</w:t>
            </w:r>
            <w:r>
              <w:rPr>
                <w:spacing w:val="1"/>
                <w:sz w:val="24"/>
              </w:rPr>
              <w:t xml:space="preserve"> </w:t>
            </w:r>
            <w:r>
              <w:rPr>
                <w:spacing w:val="-2"/>
                <w:sz w:val="24"/>
              </w:rPr>
              <w:t>Project</w:t>
            </w:r>
          </w:p>
        </w:tc>
        <w:tc>
          <w:tcPr>
            <w:tcW w:w="853" w:type="dxa"/>
          </w:tcPr>
          <w:p w14:paraId="0605AF6B">
            <w:pPr>
              <w:pStyle w:val="12"/>
              <w:spacing w:line="275" w:lineRule="exact"/>
              <w:ind w:left="171"/>
              <w:rPr>
                <w:sz w:val="24"/>
              </w:rPr>
            </w:pPr>
            <w:r>
              <w:rPr>
                <w:spacing w:val="-5"/>
                <w:sz w:val="24"/>
              </w:rPr>
              <w:t>80</w:t>
            </w:r>
          </w:p>
        </w:tc>
        <w:tc>
          <w:tcPr>
            <w:tcW w:w="709" w:type="dxa"/>
          </w:tcPr>
          <w:p w14:paraId="4F282D18">
            <w:pPr>
              <w:pStyle w:val="12"/>
              <w:spacing w:line="275" w:lineRule="exact"/>
              <w:ind w:left="98"/>
              <w:rPr>
                <w:sz w:val="24"/>
              </w:rPr>
            </w:pPr>
            <w:r>
              <w:rPr>
                <w:spacing w:val="-5"/>
                <w:sz w:val="24"/>
              </w:rPr>
              <w:t>20</w:t>
            </w:r>
          </w:p>
        </w:tc>
      </w:tr>
      <w:tr w14:paraId="39B34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3405A891">
            <w:pPr>
              <w:rPr>
                <w:sz w:val="2"/>
                <w:szCs w:val="2"/>
              </w:rPr>
            </w:pPr>
          </w:p>
        </w:tc>
        <w:tc>
          <w:tcPr>
            <w:tcW w:w="1419" w:type="dxa"/>
          </w:tcPr>
          <w:p w14:paraId="1FCA16D7">
            <w:pPr>
              <w:pStyle w:val="12"/>
              <w:rPr>
                <w:sz w:val="24"/>
              </w:rPr>
            </w:pPr>
          </w:p>
        </w:tc>
        <w:tc>
          <w:tcPr>
            <w:tcW w:w="1561" w:type="dxa"/>
          </w:tcPr>
          <w:p w14:paraId="7781ECBD">
            <w:pPr>
              <w:pStyle w:val="12"/>
              <w:spacing w:line="275" w:lineRule="exact"/>
              <w:ind w:left="421"/>
              <w:rPr>
                <w:sz w:val="24"/>
              </w:rPr>
            </w:pPr>
            <w:r>
              <w:rPr>
                <w:sz w:val="24"/>
              </w:rPr>
              <w:t xml:space="preserve">Skill </w:t>
            </w:r>
            <w:r>
              <w:rPr>
                <w:spacing w:val="-10"/>
                <w:sz w:val="24"/>
              </w:rPr>
              <w:t>5</w:t>
            </w:r>
          </w:p>
        </w:tc>
        <w:tc>
          <w:tcPr>
            <w:tcW w:w="1275" w:type="dxa"/>
          </w:tcPr>
          <w:p w14:paraId="64793372">
            <w:pPr>
              <w:pStyle w:val="12"/>
              <w:spacing w:line="275" w:lineRule="exact"/>
              <w:ind w:left="120"/>
              <w:rPr>
                <w:sz w:val="24"/>
              </w:rPr>
            </w:pPr>
            <w:r>
              <w:rPr>
                <w:spacing w:val="-2"/>
                <w:sz w:val="24"/>
              </w:rPr>
              <w:t>Theory</w:t>
            </w:r>
          </w:p>
        </w:tc>
        <w:tc>
          <w:tcPr>
            <w:tcW w:w="426" w:type="dxa"/>
          </w:tcPr>
          <w:p w14:paraId="3F9C655B">
            <w:pPr>
              <w:pStyle w:val="12"/>
              <w:spacing w:line="275" w:lineRule="exact"/>
              <w:ind w:left="19"/>
              <w:rPr>
                <w:sz w:val="24"/>
              </w:rPr>
            </w:pPr>
            <w:r>
              <w:rPr>
                <w:spacing w:val="-10"/>
                <w:sz w:val="24"/>
              </w:rPr>
              <w:t>2</w:t>
            </w:r>
          </w:p>
        </w:tc>
        <w:tc>
          <w:tcPr>
            <w:tcW w:w="3971" w:type="dxa"/>
          </w:tcPr>
          <w:p w14:paraId="4660E024">
            <w:pPr>
              <w:pStyle w:val="12"/>
              <w:spacing w:line="275" w:lineRule="exact"/>
              <w:ind w:left="676"/>
              <w:rPr>
                <w:sz w:val="24"/>
              </w:rPr>
            </w:pPr>
            <w:r>
              <w:rPr>
                <w:sz w:val="24"/>
              </w:rPr>
              <w:t>Quantitative</w:t>
            </w:r>
            <w:r>
              <w:rPr>
                <w:spacing w:val="-2"/>
                <w:sz w:val="24"/>
              </w:rPr>
              <w:t xml:space="preserve"> Techniques</w:t>
            </w:r>
          </w:p>
        </w:tc>
        <w:tc>
          <w:tcPr>
            <w:tcW w:w="853" w:type="dxa"/>
          </w:tcPr>
          <w:p w14:paraId="0249BDAF">
            <w:pPr>
              <w:pStyle w:val="12"/>
              <w:spacing w:line="275" w:lineRule="exact"/>
              <w:ind w:left="171"/>
              <w:rPr>
                <w:sz w:val="24"/>
              </w:rPr>
            </w:pPr>
            <w:r>
              <w:rPr>
                <w:spacing w:val="-5"/>
                <w:sz w:val="24"/>
              </w:rPr>
              <w:t>40</w:t>
            </w:r>
          </w:p>
        </w:tc>
        <w:tc>
          <w:tcPr>
            <w:tcW w:w="709" w:type="dxa"/>
          </w:tcPr>
          <w:p w14:paraId="66F156BC">
            <w:pPr>
              <w:pStyle w:val="12"/>
              <w:spacing w:line="275" w:lineRule="exact"/>
              <w:ind w:left="98"/>
              <w:rPr>
                <w:sz w:val="24"/>
              </w:rPr>
            </w:pPr>
            <w:r>
              <w:rPr>
                <w:spacing w:val="-5"/>
                <w:sz w:val="24"/>
              </w:rPr>
              <w:t>10</w:t>
            </w:r>
          </w:p>
        </w:tc>
      </w:tr>
      <w:tr w14:paraId="7DBA0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1D2343C5">
            <w:pPr>
              <w:rPr>
                <w:sz w:val="2"/>
                <w:szCs w:val="2"/>
              </w:rPr>
            </w:pPr>
          </w:p>
        </w:tc>
        <w:tc>
          <w:tcPr>
            <w:tcW w:w="10214" w:type="dxa"/>
            <w:gridSpan w:val="7"/>
          </w:tcPr>
          <w:p w14:paraId="2F442FEB">
            <w:pPr>
              <w:pStyle w:val="12"/>
              <w:spacing w:line="275" w:lineRule="exact"/>
              <w:ind w:left="112" w:right="372"/>
              <w:jc w:val="center"/>
              <w:rPr>
                <w:b/>
                <w:sz w:val="24"/>
              </w:rPr>
            </w:pPr>
            <w:r>
              <w:rPr>
                <w:b/>
                <w:sz w:val="24"/>
              </w:rPr>
              <w:t>DATA</w:t>
            </w:r>
            <w:r>
              <w:rPr>
                <w:b/>
                <w:spacing w:val="-3"/>
                <w:sz w:val="24"/>
              </w:rPr>
              <w:t xml:space="preserve"> </w:t>
            </w:r>
            <w:r>
              <w:rPr>
                <w:b/>
                <w:spacing w:val="-2"/>
                <w:sz w:val="24"/>
              </w:rPr>
              <w:t>SCIENCE</w:t>
            </w:r>
          </w:p>
        </w:tc>
      </w:tr>
      <w:tr w14:paraId="23368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40" w:type="dxa"/>
            <w:vMerge w:val="continue"/>
            <w:tcBorders>
              <w:top w:val="nil"/>
            </w:tcBorders>
          </w:tcPr>
          <w:p w14:paraId="640EC728">
            <w:pPr>
              <w:rPr>
                <w:sz w:val="2"/>
                <w:szCs w:val="2"/>
              </w:rPr>
            </w:pPr>
          </w:p>
        </w:tc>
        <w:tc>
          <w:tcPr>
            <w:tcW w:w="1419" w:type="dxa"/>
          </w:tcPr>
          <w:p w14:paraId="6896F9FA">
            <w:pPr>
              <w:pStyle w:val="12"/>
              <w:spacing w:line="276" w:lineRule="exact"/>
              <w:ind w:left="4"/>
              <w:rPr>
                <w:sz w:val="24"/>
              </w:rPr>
            </w:pPr>
            <w:r>
              <w:rPr>
                <w:spacing w:val="-2"/>
                <w:sz w:val="24"/>
              </w:rPr>
              <w:t>24BCA51T</w:t>
            </w:r>
          </w:p>
        </w:tc>
        <w:tc>
          <w:tcPr>
            <w:tcW w:w="1561" w:type="dxa"/>
          </w:tcPr>
          <w:p w14:paraId="12DAF5E8">
            <w:pPr>
              <w:pStyle w:val="12"/>
              <w:spacing w:line="276" w:lineRule="exact"/>
              <w:ind w:right="281"/>
              <w:jc w:val="right"/>
              <w:rPr>
                <w:sz w:val="24"/>
              </w:rPr>
            </w:pPr>
            <w:r>
              <w:rPr>
                <w:sz w:val="24"/>
              </w:rPr>
              <w:t>DSC-</w:t>
            </w:r>
            <w:r>
              <w:rPr>
                <w:spacing w:val="-3"/>
                <w:sz w:val="24"/>
              </w:rPr>
              <w:t xml:space="preserve"> </w:t>
            </w:r>
            <w:r>
              <w:rPr>
                <w:spacing w:val="-5"/>
                <w:sz w:val="24"/>
              </w:rPr>
              <w:t>C23</w:t>
            </w:r>
          </w:p>
        </w:tc>
        <w:tc>
          <w:tcPr>
            <w:tcW w:w="1275" w:type="dxa"/>
          </w:tcPr>
          <w:p w14:paraId="43CD68B3">
            <w:pPr>
              <w:pStyle w:val="12"/>
              <w:spacing w:line="276" w:lineRule="exact"/>
              <w:ind w:left="118"/>
              <w:rPr>
                <w:sz w:val="24"/>
              </w:rPr>
            </w:pPr>
            <w:r>
              <w:rPr>
                <w:spacing w:val="-2"/>
                <w:sz w:val="24"/>
              </w:rPr>
              <w:t>Theory</w:t>
            </w:r>
          </w:p>
        </w:tc>
        <w:tc>
          <w:tcPr>
            <w:tcW w:w="426" w:type="dxa"/>
          </w:tcPr>
          <w:p w14:paraId="5B1A27A4">
            <w:pPr>
              <w:pStyle w:val="12"/>
              <w:spacing w:line="276" w:lineRule="exact"/>
              <w:ind w:left="19"/>
              <w:rPr>
                <w:sz w:val="24"/>
              </w:rPr>
            </w:pPr>
            <w:r>
              <w:rPr>
                <w:spacing w:val="-10"/>
                <w:sz w:val="24"/>
              </w:rPr>
              <w:t>3</w:t>
            </w:r>
          </w:p>
        </w:tc>
        <w:tc>
          <w:tcPr>
            <w:tcW w:w="3971" w:type="dxa"/>
          </w:tcPr>
          <w:p w14:paraId="41F0AE4A">
            <w:pPr>
              <w:pStyle w:val="12"/>
              <w:spacing w:line="276" w:lineRule="exact"/>
              <w:ind w:left="474"/>
              <w:rPr>
                <w:sz w:val="24"/>
              </w:rPr>
            </w:pPr>
            <w:r>
              <w:rPr>
                <w:sz w:val="24"/>
              </w:rPr>
              <w:t>Introduction</w:t>
            </w:r>
            <w:r>
              <w:rPr>
                <w:spacing w:val="-2"/>
                <w:sz w:val="24"/>
              </w:rPr>
              <w:t xml:space="preserve"> </w:t>
            </w:r>
            <w:r>
              <w:rPr>
                <w:sz w:val="24"/>
              </w:rPr>
              <w:t>to</w:t>
            </w:r>
            <w:r>
              <w:rPr>
                <w:spacing w:val="-2"/>
                <w:sz w:val="24"/>
              </w:rPr>
              <w:t xml:space="preserve"> </w:t>
            </w:r>
            <w:r>
              <w:rPr>
                <w:sz w:val="24"/>
              </w:rPr>
              <w:t>Data</w:t>
            </w:r>
            <w:r>
              <w:rPr>
                <w:spacing w:val="-1"/>
                <w:sz w:val="24"/>
              </w:rPr>
              <w:t xml:space="preserve"> </w:t>
            </w:r>
            <w:r>
              <w:rPr>
                <w:spacing w:val="-2"/>
                <w:sz w:val="24"/>
              </w:rPr>
              <w:t>Science</w:t>
            </w:r>
          </w:p>
        </w:tc>
        <w:tc>
          <w:tcPr>
            <w:tcW w:w="853" w:type="dxa"/>
          </w:tcPr>
          <w:p w14:paraId="21264302">
            <w:pPr>
              <w:pStyle w:val="12"/>
              <w:spacing w:line="276" w:lineRule="exact"/>
              <w:ind w:left="171"/>
              <w:rPr>
                <w:sz w:val="24"/>
              </w:rPr>
            </w:pPr>
            <w:r>
              <w:rPr>
                <w:spacing w:val="-5"/>
                <w:sz w:val="24"/>
              </w:rPr>
              <w:t>80</w:t>
            </w:r>
          </w:p>
        </w:tc>
        <w:tc>
          <w:tcPr>
            <w:tcW w:w="709" w:type="dxa"/>
          </w:tcPr>
          <w:p w14:paraId="144FABF1">
            <w:pPr>
              <w:pStyle w:val="12"/>
              <w:spacing w:line="276" w:lineRule="exact"/>
              <w:ind w:left="98"/>
              <w:rPr>
                <w:sz w:val="24"/>
              </w:rPr>
            </w:pPr>
            <w:r>
              <w:rPr>
                <w:spacing w:val="-5"/>
                <w:sz w:val="24"/>
              </w:rPr>
              <w:t>20</w:t>
            </w:r>
          </w:p>
        </w:tc>
      </w:tr>
      <w:tr w14:paraId="6D946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14CA68A1">
            <w:pPr>
              <w:rPr>
                <w:sz w:val="2"/>
                <w:szCs w:val="2"/>
              </w:rPr>
            </w:pPr>
          </w:p>
        </w:tc>
        <w:tc>
          <w:tcPr>
            <w:tcW w:w="1419" w:type="dxa"/>
          </w:tcPr>
          <w:p w14:paraId="72EEFE5D">
            <w:pPr>
              <w:pStyle w:val="12"/>
              <w:spacing w:line="275" w:lineRule="exact"/>
              <w:ind w:left="4"/>
              <w:rPr>
                <w:sz w:val="24"/>
              </w:rPr>
            </w:pPr>
            <w:r>
              <w:rPr>
                <w:spacing w:val="-2"/>
                <w:sz w:val="24"/>
              </w:rPr>
              <w:t>24BCA51P</w:t>
            </w:r>
          </w:p>
        </w:tc>
        <w:tc>
          <w:tcPr>
            <w:tcW w:w="1561" w:type="dxa"/>
          </w:tcPr>
          <w:p w14:paraId="29281893">
            <w:pPr>
              <w:pStyle w:val="12"/>
              <w:spacing w:line="275" w:lineRule="exact"/>
              <w:ind w:right="284"/>
              <w:jc w:val="right"/>
              <w:rPr>
                <w:sz w:val="24"/>
              </w:rPr>
            </w:pPr>
            <w:r>
              <w:rPr>
                <w:spacing w:val="-5"/>
                <w:sz w:val="24"/>
              </w:rPr>
              <w:t>C24</w:t>
            </w:r>
          </w:p>
        </w:tc>
        <w:tc>
          <w:tcPr>
            <w:tcW w:w="1275" w:type="dxa"/>
          </w:tcPr>
          <w:p w14:paraId="3273D713">
            <w:pPr>
              <w:pStyle w:val="12"/>
              <w:spacing w:line="275" w:lineRule="exact"/>
              <w:ind w:left="46"/>
              <w:rPr>
                <w:sz w:val="24"/>
              </w:rPr>
            </w:pPr>
            <w:r>
              <w:rPr>
                <w:spacing w:val="-2"/>
                <w:sz w:val="24"/>
              </w:rPr>
              <w:t>Practical</w:t>
            </w:r>
          </w:p>
        </w:tc>
        <w:tc>
          <w:tcPr>
            <w:tcW w:w="426" w:type="dxa"/>
          </w:tcPr>
          <w:p w14:paraId="75CDB447">
            <w:pPr>
              <w:pStyle w:val="12"/>
              <w:spacing w:line="275" w:lineRule="exact"/>
              <w:ind w:left="19"/>
              <w:rPr>
                <w:sz w:val="24"/>
              </w:rPr>
            </w:pPr>
            <w:r>
              <w:rPr>
                <w:spacing w:val="-10"/>
                <w:sz w:val="24"/>
              </w:rPr>
              <w:t>2</w:t>
            </w:r>
          </w:p>
        </w:tc>
        <w:tc>
          <w:tcPr>
            <w:tcW w:w="3971" w:type="dxa"/>
          </w:tcPr>
          <w:p w14:paraId="64C20611">
            <w:pPr>
              <w:pStyle w:val="12"/>
              <w:spacing w:line="275" w:lineRule="exact"/>
              <w:ind w:left="1005"/>
              <w:rPr>
                <w:sz w:val="24"/>
              </w:rPr>
            </w:pPr>
            <w:r>
              <w:rPr>
                <w:sz w:val="24"/>
              </w:rPr>
              <w:t>Data</w:t>
            </w:r>
            <w:r>
              <w:rPr>
                <w:spacing w:val="-3"/>
                <w:sz w:val="24"/>
              </w:rPr>
              <w:t xml:space="preserve"> </w:t>
            </w:r>
            <w:r>
              <w:rPr>
                <w:sz w:val="24"/>
              </w:rPr>
              <w:t>Science</w:t>
            </w:r>
            <w:r>
              <w:rPr>
                <w:spacing w:val="-2"/>
                <w:sz w:val="24"/>
              </w:rPr>
              <w:t xml:space="preserve"> </w:t>
            </w:r>
            <w:r>
              <w:rPr>
                <w:spacing w:val="-5"/>
                <w:sz w:val="24"/>
              </w:rPr>
              <w:t>Lab</w:t>
            </w:r>
          </w:p>
        </w:tc>
        <w:tc>
          <w:tcPr>
            <w:tcW w:w="853" w:type="dxa"/>
          </w:tcPr>
          <w:p w14:paraId="22C81A34">
            <w:pPr>
              <w:pStyle w:val="12"/>
              <w:spacing w:line="275" w:lineRule="exact"/>
              <w:ind w:left="171"/>
              <w:rPr>
                <w:sz w:val="24"/>
              </w:rPr>
            </w:pPr>
            <w:r>
              <w:rPr>
                <w:spacing w:val="-5"/>
                <w:sz w:val="24"/>
              </w:rPr>
              <w:t>40</w:t>
            </w:r>
          </w:p>
        </w:tc>
        <w:tc>
          <w:tcPr>
            <w:tcW w:w="709" w:type="dxa"/>
          </w:tcPr>
          <w:p w14:paraId="78DC43A8">
            <w:pPr>
              <w:pStyle w:val="12"/>
              <w:spacing w:line="275" w:lineRule="exact"/>
              <w:ind w:left="98"/>
              <w:rPr>
                <w:sz w:val="24"/>
              </w:rPr>
            </w:pPr>
            <w:r>
              <w:rPr>
                <w:spacing w:val="-5"/>
                <w:sz w:val="24"/>
              </w:rPr>
              <w:t>10</w:t>
            </w:r>
          </w:p>
        </w:tc>
      </w:tr>
      <w:tr w14:paraId="688A4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03DA4126">
            <w:pPr>
              <w:rPr>
                <w:sz w:val="2"/>
                <w:szCs w:val="2"/>
              </w:rPr>
            </w:pPr>
          </w:p>
        </w:tc>
        <w:tc>
          <w:tcPr>
            <w:tcW w:w="1419" w:type="dxa"/>
          </w:tcPr>
          <w:p w14:paraId="5C4CCB58">
            <w:pPr>
              <w:pStyle w:val="12"/>
              <w:spacing w:line="275" w:lineRule="exact"/>
              <w:ind w:left="4"/>
              <w:rPr>
                <w:sz w:val="24"/>
              </w:rPr>
            </w:pPr>
            <w:r>
              <w:rPr>
                <w:spacing w:val="-2"/>
                <w:sz w:val="24"/>
              </w:rPr>
              <w:t>24BCA52T</w:t>
            </w:r>
          </w:p>
        </w:tc>
        <w:tc>
          <w:tcPr>
            <w:tcW w:w="1561" w:type="dxa"/>
          </w:tcPr>
          <w:p w14:paraId="3FA06EC0">
            <w:pPr>
              <w:pStyle w:val="12"/>
              <w:spacing w:line="275" w:lineRule="exact"/>
              <w:ind w:right="277"/>
              <w:jc w:val="right"/>
              <w:rPr>
                <w:sz w:val="24"/>
              </w:rPr>
            </w:pPr>
            <w:r>
              <w:rPr>
                <w:sz w:val="24"/>
              </w:rPr>
              <w:t>DSC-</w:t>
            </w:r>
            <w:r>
              <w:rPr>
                <w:spacing w:val="-3"/>
                <w:sz w:val="24"/>
              </w:rPr>
              <w:t xml:space="preserve"> </w:t>
            </w:r>
            <w:r>
              <w:rPr>
                <w:spacing w:val="-5"/>
                <w:sz w:val="24"/>
              </w:rPr>
              <w:t>C25</w:t>
            </w:r>
          </w:p>
        </w:tc>
        <w:tc>
          <w:tcPr>
            <w:tcW w:w="1275" w:type="dxa"/>
          </w:tcPr>
          <w:p w14:paraId="7AFB2EE0">
            <w:pPr>
              <w:pStyle w:val="12"/>
              <w:spacing w:line="275" w:lineRule="exact"/>
              <w:ind w:left="118"/>
              <w:rPr>
                <w:sz w:val="24"/>
              </w:rPr>
            </w:pPr>
            <w:r>
              <w:rPr>
                <w:spacing w:val="-2"/>
                <w:sz w:val="24"/>
              </w:rPr>
              <w:t>Theory</w:t>
            </w:r>
          </w:p>
        </w:tc>
        <w:tc>
          <w:tcPr>
            <w:tcW w:w="426" w:type="dxa"/>
          </w:tcPr>
          <w:p w14:paraId="3EBD9168">
            <w:pPr>
              <w:pStyle w:val="12"/>
              <w:spacing w:line="275" w:lineRule="exact"/>
              <w:ind w:left="19"/>
              <w:rPr>
                <w:sz w:val="24"/>
              </w:rPr>
            </w:pPr>
            <w:r>
              <w:rPr>
                <w:spacing w:val="-10"/>
                <w:sz w:val="24"/>
              </w:rPr>
              <w:t>3</w:t>
            </w:r>
          </w:p>
        </w:tc>
        <w:tc>
          <w:tcPr>
            <w:tcW w:w="3971" w:type="dxa"/>
          </w:tcPr>
          <w:p w14:paraId="5C357049">
            <w:pPr>
              <w:pStyle w:val="12"/>
              <w:spacing w:line="275" w:lineRule="exact"/>
              <w:ind w:left="825"/>
              <w:rPr>
                <w:sz w:val="24"/>
              </w:rPr>
            </w:pPr>
            <w:r>
              <w:rPr>
                <w:sz w:val="24"/>
              </w:rPr>
              <w:t>Time</w:t>
            </w:r>
            <w:r>
              <w:rPr>
                <w:spacing w:val="-2"/>
                <w:sz w:val="24"/>
              </w:rPr>
              <w:t xml:space="preserve"> </w:t>
            </w:r>
            <w:r>
              <w:rPr>
                <w:sz w:val="24"/>
              </w:rPr>
              <w:t>Series</w:t>
            </w:r>
            <w:r>
              <w:rPr>
                <w:spacing w:val="-2"/>
                <w:sz w:val="24"/>
              </w:rPr>
              <w:t xml:space="preserve"> Analysis</w:t>
            </w:r>
          </w:p>
        </w:tc>
        <w:tc>
          <w:tcPr>
            <w:tcW w:w="853" w:type="dxa"/>
          </w:tcPr>
          <w:p w14:paraId="78D3B48D">
            <w:pPr>
              <w:pStyle w:val="12"/>
              <w:spacing w:line="275" w:lineRule="exact"/>
              <w:ind w:left="171"/>
              <w:rPr>
                <w:sz w:val="24"/>
              </w:rPr>
            </w:pPr>
            <w:r>
              <w:rPr>
                <w:spacing w:val="-5"/>
                <w:sz w:val="24"/>
              </w:rPr>
              <w:t>80</w:t>
            </w:r>
          </w:p>
        </w:tc>
        <w:tc>
          <w:tcPr>
            <w:tcW w:w="709" w:type="dxa"/>
          </w:tcPr>
          <w:p w14:paraId="35F2894F">
            <w:pPr>
              <w:pStyle w:val="12"/>
              <w:spacing w:line="275" w:lineRule="exact"/>
              <w:ind w:left="98"/>
              <w:rPr>
                <w:sz w:val="24"/>
              </w:rPr>
            </w:pPr>
            <w:r>
              <w:rPr>
                <w:spacing w:val="-5"/>
                <w:sz w:val="24"/>
              </w:rPr>
              <w:t>20</w:t>
            </w:r>
          </w:p>
        </w:tc>
      </w:tr>
      <w:tr w14:paraId="20E19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79BF672F">
            <w:pPr>
              <w:rPr>
                <w:sz w:val="2"/>
                <w:szCs w:val="2"/>
              </w:rPr>
            </w:pPr>
          </w:p>
        </w:tc>
        <w:tc>
          <w:tcPr>
            <w:tcW w:w="1419" w:type="dxa"/>
          </w:tcPr>
          <w:p w14:paraId="0593C369">
            <w:pPr>
              <w:pStyle w:val="12"/>
              <w:spacing w:line="275" w:lineRule="exact"/>
              <w:ind w:left="4"/>
              <w:rPr>
                <w:sz w:val="24"/>
              </w:rPr>
            </w:pPr>
            <w:r>
              <w:rPr>
                <w:spacing w:val="-2"/>
                <w:sz w:val="24"/>
              </w:rPr>
              <w:t>24BCA52P</w:t>
            </w:r>
          </w:p>
        </w:tc>
        <w:tc>
          <w:tcPr>
            <w:tcW w:w="1561" w:type="dxa"/>
          </w:tcPr>
          <w:p w14:paraId="6ED5B7E2">
            <w:pPr>
              <w:pStyle w:val="12"/>
              <w:spacing w:line="275" w:lineRule="exact"/>
              <w:ind w:left="656"/>
              <w:rPr>
                <w:sz w:val="24"/>
              </w:rPr>
            </w:pPr>
            <w:r>
              <w:rPr>
                <w:spacing w:val="-5"/>
                <w:sz w:val="24"/>
              </w:rPr>
              <w:t>C26</w:t>
            </w:r>
          </w:p>
        </w:tc>
        <w:tc>
          <w:tcPr>
            <w:tcW w:w="1275" w:type="dxa"/>
          </w:tcPr>
          <w:p w14:paraId="3F69D998">
            <w:pPr>
              <w:pStyle w:val="12"/>
              <w:spacing w:line="275" w:lineRule="exact"/>
              <w:ind w:left="46"/>
              <w:rPr>
                <w:sz w:val="24"/>
              </w:rPr>
            </w:pPr>
            <w:r>
              <w:rPr>
                <w:spacing w:val="-2"/>
                <w:sz w:val="24"/>
              </w:rPr>
              <w:t>Practical</w:t>
            </w:r>
          </w:p>
        </w:tc>
        <w:tc>
          <w:tcPr>
            <w:tcW w:w="426" w:type="dxa"/>
          </w:tcPr>
          <w:p w14:paraId="456BFBD7">
            <w:pPr>
              <w:pStyle w:val="12"/>
              <w:spacing w:line="275" w:lineRule="exact"/>
              <w:ind w:left="19"/>
              <w:rPr>
                <w:sz w:val="24"/>
              </w:rPr>
            </w:pPr>
            <w:r>
              <w:rPr>
                <w:spacing w:val="-10"/>
                <w:sz w:val="24"/>
              </w:rPr>
              <w:t>2</w:t>
            </w:r>
          </w:p>
        </w:tc>
        <w:tc>
          <w:tcPr>
            <w:tcW w:w="3971" w:type="dxa"/>
          </w:tcPr>
          <w:p w14:paraId="34338B9D">
            <w:pPr>
              <w:pStyle w:val="12"/>
              <w:spacing w:line="275" w:lineRule="exact"/>
              <w:ind w:left="606"/>
              <w:rPr>
                <w:sz w:val="24"/>
              </w:rPr>
            </w:pPr>
            <w:r>
              <w:rPr>
                <w:sz w:val="24"/>
              </w:rPr>
              <w:t>Time</w:t>
            </w:r>
            <w:r>
              <w:rPr>
                <w:spacing w:val="-2"/>
                <w:sz w:val="24"/>
              </w:rPr>
              <w:t xml:space="preserve"> </w:t>
            </w:r>
            <w:r>
              <w:rPr>
                <w:sz w:val="24"/>
              </w:rPr>
              <w:t>Series</w:t>
            </w:r>
            <w:r>
              <w:rPr>
                <w:spacing w:val="-2"/>
                <w:sz w:val="24"/>
              </w:rPr>
              <w:t xml:space="preserve"> </w:t>
            </w:r>
            <w:r>
              <w:rPr>
                <w:sz w:val="24"/>
              </w:rPr>
              <w:t>Analysis</w:t>
            </w:r>
            <w:r>
              <w:rPr>
                <w:spacing w:val="-2"/>
                <w:sz w:val="24"/>
              </w:rPr>
              <w:t xml:space="preserve"> </w:t>
            </w:r>
            <w:r>
              <w:rPr>
                <w:spacing w:val="-5"/>
                <w:sz w:val="24"/>
              </w:rPr>
              <w:t>Lab</w:t>
            </w:r>
          </w:p>
        </w:tc>
        <w:tc>
          <w:tcPr>
            <w:tcW w:w="853" w:type="dxa"/>
          </w:tcPr>
          <w:p w14:paraId="58BED8B4">
            <w:pPr>
              <w:pStyle w:val="12"/>
              <w:spacing w:line="275" w:lineRule="exact"/>
              <w:ind w:left="171"/>
              <w:rPr>
                <w:sz w:val="24"/>
              </w:rPr>
            </w:pPr>
            <w:r>
              <w:rPr>
                <w:spacing w:val="-5"/>
                <w:sz w:val="24"/>
              </w:rPr>
              <w:t>40</w:t>
            </w:r>
          </w:p>
        </w:tc>
        <w:tc>
          <w:tcPr>
            <w:tcW w:w="709" w:type="dxa"/>
          </w:tcPr>
          <w:p w14:paraId="38CF6905">
            <w:pPr>
              <w:pStyle w:val="12"/>
              <w:spacing w:line="275" w:lineRule="exact"/>
              <w:ind w:left="98"/>
              <w:rPr>
                <w:sz w:val="24"/>
              </w:rPr>
            </w:pPr>
            <w:r>
              <w:rPr>
                <w:spacing w:val="-5"/>
                <w:sz w:val="24"/>
              </w:rPr>
              <w:t>10</w:t>
            </w:r>
          </w:p>
        </w:tc>
      </w:tr>
      <w:tr w14:paraId="3C723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07AAC2E6">
            <w:pPr>
              <w:rPr>
                <w:sz w:val="2"/>
                <w:szCs w:val="2"/>
              </w:rPr>
            </w:pPr>
          </w:p>
        </w:tc>
        <w:tc>
          <w:tcPr>
            <w:tcW w:w="1419" w:type="dxa"/>
          </w:tcPr>
          <w:p w14:paraId="3F93D800">
            <w:pPr>
              <w:pStyle w:val="12"/>
              <w:spacing w:line="275" w:lineRule="exact"/>
              <w:ind w:left="4"/>
              <w:rPr>
                <w:sz w:val="24"/>
              </w:rPr>
            </w:pPr>
            <w:r>
              <w:rPr>
                <w:spacing w:val="-2"/>
                <w:sz w:val="24"/>
              </w:rPr>
              <w:t>24BCA53T</w:t>
            </w:r>
          </w:p>
        </w:tc>
        <w:tc>
          <w:tcPr>
            <w:tcW w:w="1561" w:type="dxa"/>
          </w:tcPr>
          <w:p w14:paraId="5917E053">
            <w:pPr>
              <w:pStyle w:val="12"/>
              <w:spacing w:line="275" w:lineRule="exact"/>
              <w:ind w:right="277"/>
              <w:jc w:val="right"/>
              <w:rPr>
                <w:sz w:val="24"/>
              </w:rPr>
            </w:pPr>
            <w:r>
              <w:rPr>
                <w:sz w:val="24"/>
              </w:rPr>
              <w:t>DSC-</w:t>
            </w:r>
            <w:r>
              <w:rPr>
                <w:spacing w:val="-3"/>
                <w:sz w:val="24"/>
              </w:rPr>
              <w:t xml:space="preserve"> </w:t>
            </w:r>
            <w:r>
              <w:rPr>
                <w:spacing w:val="-5"/>
                <w:sz w:val="24"/>
              </w:rPr>
              <w:t>C27</w:t>
            </w:r>
          </w:p>
        </w:tc>
        <w:tc>
          <w:tcPr>
            <w:tcW w:w="1275" w:type="dxa"/>
          </w:tcPr>
          <w:p w14:paraId="44287812">
            <w:pPr>
              <w:pStyle w:val="12"/>
              <w:spacing w:line="275" w:lineRule="exact"/>
              <w:ind w:left="118"/>
              <w:rPr>
                <w:sz w:val="24"/>
              </w:rPr>
            </w:pPr>
            <w:r>
              <w:rPr>
                <w:spacing w:val="-2"/>
                <w:sz w:val="24"/>
              </w:rPr>
              <w:t>Theory</w:t>
            </w:r>
          </w:p>
        </w:tc>
        <w:tc>
          <w:tcPr>
            <w:tcW w:w="426" w:type="dxa"/>
          </w:tcPr>
          <w:p w14:paraId="7E4A58D0">
            <w:pPr>
              <w:pStyle w:val="12"/>
              <w:spacing w:line="275" w:lineRule="exact"/>
              <w:ind w:left="19"/>
              <w:rPr>
                <w:sz w:val="24"/>
              </w:rPr>
            </w:pPr>
            <w:r>
              <w:rPr>
                <w:spacing w:val="-10"/>
                <w:sz w:val="24"/>
              </w:rPr>
              <w:t>3</w:t>
            </w:r>
          </w:p>
        </w:tc>
        <w:tc>
          <w:tcPr>
            <w:tcW w:w="3971" w:type="dxa"/>
          </w:tcPr>
          <w:p w14:paraId="20092807">
            <w:pPr>
              <w:pStyle w:val="12"/>
              <w:spacing w:line="275" w:lineRule="exact"/>
              <w:ind w:left="966"/>
              <w:rPr>
                <w:sz w:val="24"/>
              </w:rPr>
            </w:pPr>
            <w:r>
              <w:rPr>
                <w:sz w:val="24"/>
              </w:rPr>
              <w:t>Machine</w:t>
            </w:r>
            <w:r>
              <w:rPr>
                <w:spacing w:val="-2"/>
                <w:sz w:val="24"/>
              </w:rPr>
              <w:t xml:space="preserve"> Learning</w:t>
            </w:r>
          </w:p>
        </w:tc>
        <w:tc>
          <w:tcPr>
            <w:tcW w:w="853" w:type="dxa"/>
          </w:tcPr>
          <w:p w14:paraId="39F10069">
            <w:pPr>
              <w:pStyle w:val="12"/>
              <w:spacing w:line="275" w:lineRule="exact"/>
              <w:ind w:left="171"/>
              <w:rPr>
                <w:sz w:val="24"/>
              </w:rPr>
            </w:pPr>
            <w:r>
              <w:rPr>
                <w:spacing w:val="-5"/>
                <w:sz w:val="24"/>
              </w:rPr>
              <w:t>80</w:t>
            </w:r>
          </w:p>
        </w:tc>
        <w:tc>
          <w:tcPr>
            <w:tcW w:w="709" w:type="dxa"/>
          </w:tcPr>
          <w:p w14:paraId="4D49CB19">
            <w:pPr>
              <w:pStyle w:val="12"/>
              <w:spacing w:line="275" w:lineRule="exact"/>
              <w:ind w:left="98"/>
              <w:rPr>
                <w:sz w:val="24"/>
              </w:rPr>
            </w:pPr>
            <w:r>
              <w:rPr>
                <w:spacing w:val="-5"/>
                <w:sz w:val="24"/>
              </w:rPr>
              <w:t>20</w:t>
            </w:r>
          </w:p>
        </w:tc>
      </w:tr>
      <w:tr w14:paraId="326B4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58FC0A02">
            <w:pPr>
              <w:rPr>
                <w:sz w:val="2"/>
                <w:szCs w:val="2"/>
              </w:rPr>
            </w:pPr>
          </w:p>
        </w:tc>
        <w:tc>
          <w:tcPr>
            <w:tcW w:w="1419" w:type="dxa"/>
          </w:tcPr>
          <w:p w14:paraId="750A7810">
            <w:pPr>
              <w:pStyle w:val="12"/>
              <w:spacing w:line="275" w:lineRule="exact"/>
              <w:ind w:left="4"/>
              <w:rPr>
                <w:sz w:val="24"/>
              </w:rPr>
            </w:pPr>
            <w:r>
              <w:rPr>
                <w:spacing w:val="-2"/>
                <w:sz w:val="24"/>
              </w:rPr>
              <w:t>24BCA53P</w:t>
            </w:r>
          </w:p>
        </w:tc>
        <w:tc>
          <w:tcPr>
            <w:tcW w:w="1561" w:type="dxa"/>
          </w:tcPr>
          <w:p w14:paraId="3A72E869">
            <w:pPr>
              <w:pStyle w:val="12"/>
              <w:spacing w:line="275" w:lineRule="exact"/>
              <w:ind w:right="311"/>
              <w:jc w:val="right"/>
              <w:rPr>
                <w:sz w:val="24"/>
              </w:rPr>
            </w:pPr>
            <w:r>
              <w:rPr>
                <w:spacing w:val="-5"/>
                <w:sz w:val="24"/>
              </w:rPr>
              <w:t>C28</w:t>
            </w:r>
          </w:p>
        </w:tc>
        <w:tc>
          <w:tcPr>
            <w:tcW w:w="1275" w:type="dxa"/>
          </w:tcPr>
          <w:p w14:paraId="7A43702D">
            <w:pPr>
              <w:pStyle w:val="12"/>
              <w:spacing w:line="275" w:lineRule="exact"/>
              <w:ind w:left="46"/>
              <w:rPr>
                <w:sz w:val="24"/>
              </w:rPr>
            </w:pPr>
            <w:r>
              <w:rPr>
                <w:spacing w:val="-2"/>
                <w:sz w:val="24"/>
              </w:rPr>
              <w:t>Practical</w:t>
            </w:r>
          </w:p>
        </w:tc>
        <w:tc>
          <w:tcPr>
            <w:tcW w:w="426" w:type="dxa"/>
          </w:tcPr>
          <w:p w14:paraId="160AD05F">
            <w:pPr>
              <w:pStyle w:val="12"/>
              <w:spacing w:line="275" w:lineRule="exact"/>
              <w:ind w:left="19"/>
              <w:rPr>
                <w:sz w:val="24"/>
              </w:rPr>
            </w:pPr>
            <w:r>
              <w:rPr>
                <w:spacing w:val="-10"/>
                <w:sz w:val="24"/>
              </w:rPr>
              <w:t>2</w:t>
            </w:r>
          </w:p>
        </w:tc>
        <w:tc>
          <w:tcPr>
            <w:tcW w:w="3971" w:type="dxa"/>
          </w:tcPr>
          <w:p w14:paraId="2814D8C6">
            <w:pPr>
              <w:pStyle w:val="12"/>
              <w:spacing w:line="275" w:lineRule="exact"/>
              <w:ind w:left="750"/>
              <w:rPr>
                <w:sz w:val="24"/>
              </w:rPr>
            </w:pPr>
            <w:r>
              <w:rPr>
                <w:sz w:val="24"/>
              </w:rPr>
              <w:t>Machine</w:t>
            </w:r>
            <w:r>
              <w:rPr>
                <w:spacing w:val="-4"/>
                <w:sz w:val="24"/>
              </w:rPr>
              <w:t xml:space="preserve"> </w:t>
            </w:r>
            <w:r>
              <w:rPr>
                <w:sz w:val="24"/>
              </w:rPr>
              <w:t>Learning</w:t>
            </w:r>
            <w:r>
              <w:rPr>
                <w:spacing w:val="-1"/>
                <w:sz w:val="24"/>
              </w:rPr>
              <w:t xml:space="preserve"> </w:t>
            </w:r>
            <w:r>
              <w:rPr>
                <w:spacing w:val="-5"/>
                <w:sz w:val="24"/>
              </w:rPr>
              <w:t>Lab</w:t>
            </w:r>
          </w:p>
        </w:tc>
        <w:tc>
          <w:tcPr>
            <w:tcW w:w="853" w:type="dxa"/>
          </w:tcPr>
          <w:p w14:paraId="53412E79">
            <w:pPr>
              <w:pStyle w:val="12"/>
              <w:spacing w:line="275" w:lineRule="exact"/>
              <w:ind w:left="171"/>
              <w:rPr>
                <w:sz w:val="24"/>
              </w:rPr>
            </w:pPr>
            <w:r>
              <w:rPr>
                <w:spacing w:val="-5"/>
                <w:sz w:val="24"/>
              </w:rPr>
              <w:t>40</w:t>
            </w:r>
          </w:p>
        </w:tc>
        <w:tc>
          <w:tcPr>
            <w:tcW w:w="709" w:type="dxa"/>
          </w:tcPr>
          <w:p w14:paraId="30E80713">
            <w:pPr>
              <w:pStyle w:val="12"/>
              <w:spacing w:line="275" w:lineRule="exact"/>
              <w:ind w:left="98"/>
              <w:rPr>
                <w:sz w:val="24"/>
              </w:rPr>
            </w:pPr>
            <w:r>
              <w:rPr>
                <w:spacing w:val="-5"/>
                <w:sz w:val="24"/>
              </w:rPr>
              <w:t>10</w:t>
            </w:r>
          </w:p>
        </w:tc>
      </w:tr>
      <w:tr w14:paraId="0AFBD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773DABAE">
            <w:pPr>
              <w:rPr>
                <w:sz w:val="2"/>
                <w:szCs w:val="2"/>
              </w:rPr>
            </w:pPr>
          </w:p>
        </w:tc>
        <w:tc>
          <w:tcPr>
            <w:tcW w:w="1419" w:type="dxa"/>
          </w:tcPr>
          <w:p w14:paraId="6D4F6FF6">
            <w:pPr>
              <w:pStyle w:val="12"/>
              <w:rPr>
                <w:sz w:val="24"/>
              </w:rPr>
            </w:pPr>
          </w:p>
        </w:tc>
        <w:tc>
          <w:tcPr>
            <w:tcW w:w="1561" w:type="dxa"/>
          </w:tcPr>
          <w:p w14:paraId="65427B79">
            <w:pPr>
              <w:pStyle w:val="12"/>
              <w:spacing w:line="275" w:lineRule="exact"/>
              <w:ind w:right="311"/>
              <w:jc w:val="right"/>
              <w:rPr>
                <w:sz w:val="24"/>
              </w:rPr>
            </w:pPr>
            <w:r>
              <w:rPr>
                <w:spacing w:val="-5"/>
                <w:sz w:val="24"/>
              </w:rPr>
              <w:t>C29</w:t>
            </w:r>
          </w:p>
        </w:tc>
        <w:tc>
          <w:tcPr>
            <w:tcW w:w="1275" w:type="dxa"/>
          </w:tcPr>
          <w:p w14:paraId="7ABFDFE6">
            <w:pPr>
              <w:pStyle w:val="12"/>
              <w:spacing w:line="275" w:lineRule="exact"/>
              <w:ind w:left="15"/>
              <w:rPr>
                <w:sz w:val="24"/>
              </w:rPr>
            </w:pPr>
            <w:r>
              <w:rPr>
                <w:sz w:val="24"/>
              </w:rPr>
              <w:t xml:space="preserve">Job </w:t>
            </w:r>
            <w:r>
              <w:rPr>
                <w:spacing w:val="-2"/>
                <w:sz w:val="24"/>
              </w:rPr>
              <w:t>skills</w:t>
            </w:r>
          </w:p>
        </w:tc>
        <w:tc>
          <w:tcPr>
            <w:tcW w:w="426" w:type="dxa"/>
          </w:tcPr>
          <w:p w14:paraId="73248636">
            <w:pPr>
              <w:pStyle w:val="12"/>
              <w:spacing w:line="275" w:lineRule="exact"/>
              <w:ind w:left="19"/>
              <w:rPr>
                <w:sz w:val="24"/>
              </w:rPr>
            </w:pPr>
            <w:r>
              <w:rPr>
                <w:spacing w:val="-10"/>
                <w:sz w:val="24"/>
              </w:rPr>
              <w:t>6</w:t>
            </w:r>
          </w:p>
        </w:tc>
        <w:tc>
          <w:tcPr>
            <w:tcW w:w="3971" w:type="dxa"/>
          </w:tcPr>
          <w:p w14:paraId="3935A49E">
            <w:pPr>
              <w:pStyle w:val="12"/>
              <w:spacing w:line="275" w:lineRule="exact"/>
              <w:ind w:left="1247"/>
              <w:rPr>
                <w:sz w:val="24"/>
              </w:rPr>
            </w:pPr>
            <w:r>
              <w:rPr>
                <w:sz w:val="24"/>
              </w:rPr>
              <w:t>Mini</w:t>
            </w:r>
            <w:r>
              <w:rPr>
                <w:spacing w:val="1"/>
                <w:sz w:val="24"/>
              </w:rPr>
              <w:t xml:space="preserve"> </w:t>
            </w:r>
            <w:r>
              <w:rPr>
                <w:spacing w:val="-2"/>
                <w:sz w:val="24"/>
              </w:rPr>
              <w:t>Project</w:t>
            </w:r>
          </w:p>
        </w:tc>
        <w:tc>
          <w:tcPr>
            <w:tcW w:w="853" w:type="dxa"/>
          </w:tcPr>
          <w:p w14:paraId="6DD4FF69">
            <w:pPr>
              <w:pStyle w:val="12"/>
              <w:spacing w:line="275" w:lineRule="exact"/>
              <w:ind w:left="171"/>
              <w:rPr>
                <w:sz w:val="24"/>
              </w:rPr>
            </w:pPr>
            <w:r>
              <w:rPr>
                <w:spacing w:val="-5"/>
                <w:sz w:val="24"/>
              </w:rPr>
              <w:t>80</w:t>
            </w:r>
          </w:p>
        </w:tc>
        <w:tc>
          <w:tcPr>
            <w:tcW w:w="709" w:type="dxa"/>
          </w:tcPr>
          <w:p w14:paraId="5956368A">
            <w:pPr>
              <w:pStyle w:val="12"/>
              <w:spacing w:line="275" w:lineRule="exact"/>
              <w:ind w:left="98"/>
              <w:rPr>
                <w:sz w:val="24"/>
              </w:rPr>
            </w:pPr>
            <w:r>
              <w:rPr>
                <w:spacing w:val="-5"/>
                <w:sz w:val="24"/>
              </w:rPr>
              <w:t>20</w:t>
            </w:r>
          </w:p>
        </w:tc>
      </w:tr>
      <w:tr w14:paraId="150F8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318082CE">
            <w:pPr>
              <w:rPr>
                <w:sz w:val="2"/>
                <w:szCs w:val="2"/>
              </w:rPr>
            </w:pPr>
          </w:p>
        </w:tc>
        <w:tc>
          <w:tcPr>
            <w:tcW w:w="1419" w:type="dxa"/>
          </w:tcPr>
          <w:p w14:paraId="3E925E47">
            <w:pPr>
              <w:pStyle w:val="12"/>
              <w:rPr>
                <w:sz w:val="24"/>
              </w:rPr>
            </w:pPr>
          </w:p>
        </w:tc>
        <w:tc>
          <w:tcPr>
            <w:tcW w:w="1561" w:type="dxa"/>
          </w:tcPr>
          <w:p w14:paraId="46C4933B">
            <w:pPr>
              <w:pStyle w:val="12"/>
              <w:spacing w:line="275" w:lineRule="exact"/>
              <w:ind w:left="421"/>
              <w:rPr>
                <w:sz w:val="24"/>
              </w:rPr>
            </w:pPr>
            <w:r>
              <w:rPr>
                <w:sz w:val="24"/>
              </w:rPr>
              <w:t xml:space="preserve">Skill </w:t>
            </w:r>
            <w:r>
              <w:rPr>
                <w:spacing w:val="-10"/>
                <w:sz w:val="24"/>
              </w:rPr>
              <w:t>5</w:t>
            </w:r>
          </w:p>
        </w:tc>
        <w:tc>
          <w:tcPr>
            <w:tcW w:w="1275" w:type="dxa"/>
          </w:tcPr>
          <w:p w14:paraId="0995AFA7">
            <w:pPr>
              <w:pStyle w:val="12"/>
              <w:spacing w:line="275" w:lineRule="exact"/>
              <w:ind w:left="120"/>
              <w:rPr>
                <w:sz w:val="24"/>
              </w:rPr>
            </w:pPr>
            <w:r>
              <w:rPr>
                <w:spacing w:val="-2"/>
                <w:sz w:val="24"/>
              </w:rPr>
              <w:t>Theory</w:t>
            </w:r>
          </w:p>
        </w:tc>
        <w:tc>
          <w:tcPr>
            <w:tcW w:w="426" w:type="dxa"/>
          </w:tcPr>
          <w:p w14:paraId="3F6D999B">
            <w:pPr>
              <w:pStyle w:val="12"/>
              <w:spacing w:line="275" w:lineRule="exact"/>
              <w:ind w:left="19"/>
              <w:rPr>
                <w:sz w:val="24"/>
              </w:rPr>
            </w:pPr>
            <w:r>
              <w:rPr>
                <w:spacing w:val="-10"/>
                <w:sz w:val="24"/>
              </w:rPr>
              <w:t>2</w:t>
            </w:r>
          </w:p>
        </w:tc>
        <w:tc>
          <w:tcPr>
            <w:tcW w:w="3971" w:type="dxa"/>
          </w:tcPr>
          <w:p w14:paraId="28388763">
            <w:pPr>
              <w:pStyle w:val="12"/>
              <w:spacing w:line="275" w:lineRule="exact"/>
              <w:ind w:left="676"/>
              <w:rPr>
                <w:sz w:val="24"/>
              </w:rPr>
            </w:pPr>
            <w:r>
              <w:rPr>
                <w:sz w:val="24"/>
              </w:rPr>
              <w:t>Quantitative</w:t>
            </w:r>
            <w:r>
              <w:rPr>
                <w:spacing w:val="-2"/>
                <w:sz w:val="24"/>
              </w:rPr>
              <w:t xml:space="preserve"> Techniques</w:t>
            </w:r>
          </w:p>
        </w:tc>
        <w:tc>
          <w:tcPr>
            <w:tcW w:w="853" w:type="dxa"/>
          </w:tcPr>
          <w:p w14:paraId="428A80A5">
            <w:pPr>
              <w:pStyle w:val="12"/>
              <w:spacing w:line="275" w:lineRule="exact"/>
              <w:ind w:left="171"/>
              <w:rPr>
                <w:sz w:val="24"/>
              </w:rPr>
            </w:pPr>
            <w:r>
              <w:rPr>
                <w:spacing w:val="-5"/>
                <w:sz w:val="24"/>
              </w:rPr>
              <w:t>40</w:t>
            </w:r>
          </w:p>
        </w:tc>
        <w:tc>
          <w:tcPr>
            <w:tcW w:w="709" w:type="dxa"/>
          </w:tcPr>
          <w:p w14:paraId="51195129">
            <w:pPr>
              <w:pStyle w:val="12"/>
              <w:spacing w:line="275" w:lineRule="exact"/>
              <w:ind w:left="98"/>
              <w:rPr>
                <w:sz w:val="24"/>
              </w:rPr>
            </w:pPr>
            <w:r>
              <w:rPr>
                <w:spacing w:val="-5"/>
                <w:sz w:val="24"/>
              </w:rPr>
              <w:t>10</w:t>
            </w:r>
          </w:p>
        </w:tc>
      </w:tr>
      <w:tr w14:paraId="38D42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30931453">
            <w:pPr>
              <w:rPr>
                <w:sz w:val="2"/>
                <w:szCs w:val="2"/>
              </w:rPr>
            </w:pPr>
          </w:p>
        </w:tc>
        <w:tc>
          <w:tcPr>
            <w:tcW w:w="10214" w:type="dxa"/>
            <w:gridSpan w:val="7"/>
          </w:tcPr>
          <w:p w14:paraId="16640CC6">
            <w:pPr>
              <w:pStyle w:val="12"/>
              <w:spacing w:line="275" w:lineRule="exact"/>
              <w:ind w:left="112" w:right="372"/>
              <w:jc w:val="center"/>
              <w:rPr>
                <w:b/>
                <w:sz w:val="24"/>
              </w:rPr>
            </w:pPr>
            <w:r>
              <w:rPr>
                <w:b/>
                <w:sz w:val="24"/>
              </w:rPr>
              <w:t>MACHINE</w:t>
            </w:r>
            <w:r>
              <w:rPr>
                <w:b/>
                <w:spacing w:val="-5"/>
                <w:sz w:val="24"/>
              </w:rPr>
              <w:t xml:space="preserve"> </w:t>
            </w:r>
            <w:r>
              <w:rPr>
                <w:b/>
                <w:sz w:val="24"/>
              </w:rPr>
              <w:t>LEARNING</w:t>
            </w:r>
            <w:r>
              <w:rPr>
                <w:b/>
                <w:spacing w:val="-3"/>
                <w:sz w:val="24"/>
              </w:rPr>
              <w:t xml:space="preserve"> </w:t>
            </w:r>
            <w:r>
              <w:rPr>
                <w:b/>
                <w:sz w:val="24"/>
              </w:rPr>
              <w:t>AND</w:t>
            </w:r>
            <w:r>
              <w:rPr>
                <w:b/>
                <w:spacing w:val="-3"/>
                <w:sz w:val="24"/>
              </w:rPr>
              <w:t xml:space="preserve"> </w:t>
            </w:r>
            <w:r>
              <w:rPr>
                <w:b/>
                <w:sz w:val="24"/>
              </w:rPr>
              <w:t>ARTIFICIAL</w:t>
            </w:r>
            <w:r>
              <w:rPr>
                <w:b/>
                <w:spacing w:val="-2"/>
                <w:sz w:val="24"/>
              </w:rPr>
              <w:t xml:space="preserve"> INTELLIGENCE</w:t>
            </w:r>
          </w:p>
        </w:tc>
      </w:tr>
      <w:tr w14:paraId="162F0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2174BB4D">
            <w:pPr>
              <w:rPr>
                <w:sz w:val="2"/>
                <w:szCs w:val="2"/>
              </w:rPr>
            </w:pPr>
          </w:p>
        </w:tc>
        <w:tc>
          <w:tcPr>
            <w:tcW w:w="1419" w:type="dxa"/>
          </w:tcPr>
          <w:p w14:paraId="2C968BBE">
            <w:pPr>
              <w:pStyle w:val="12"/>
              <w:spacing w:line="275" w:lineRule="exact"/>
              <w:ind w:left="4"/>
              <w:rPr>
                <w:sz w:val="24"/>
              </w:rPr>
            </w:pPr>
            <w:r>
              <w:rPr>
                <w:spacing w:val="-2"/>
                <w:sz w:val="24"/>
              </w:rPr>
              <w:t>24BCA51T</w:t>
            </w:r>
          </w:p>
        </w:tc>
        <w:tc>
          <w:tcPr>
            <w:tcW w:w="1561" w:type="dxa"/>
          </w:tcPr>
          <w:p w14:paraId="2C03DA78">
            <w:pPr>
              <w:pStyle w:val="12"/>
              <w:spacing w:line="275" w:lineRule="exact"/>
              <w:ind w:right="281"/>
              <w:jc w:val="right"/>
              <w:rPr>
                <w:sz w:val="24"/>
              </w:rPr>
            </w:pPr>
            <w:r>
              <w:rPr>
                <w:sz w:val="24"/>
              </w:rPr>
              <w:t>DSC-</w:t>
            </w:r>
            <w:r>
              <w:rPr>
                <w:spacing w:val="-3"/>
                <w:sz w:val="24"/>
              </w:rPr>
              <w:t xml:space="preserve"> </w:t>
            </w:r>
            <w:r>
              <w:rPr>
                <w:spacing w:val="-5"/>
                <w:sz w:val="24"/>
              </w:rPr>
              <w:t>C23</w:t>
            </w:r>
          </w:p>
        </w:tc>
        <w:tc>
          <w:tcPr>
            <w:tcW w:w="1275" w:type="dxa"/>
          </w:tcPr>
          <w:p w14:paraId="786341B5">
            <w:pPr>
              <w:pStyle w:val="12"/>
              <w:spacing w:line="275" w:lineRule="exact"/>
              <w:ind w:left="118"/>
              <w:rPr>
                <w:sz w:val="24"/>
              </w:rPr>
            </w:pPr>
            <w:r>
              <w:rPr>
                <w:spacing w:val="-2"/>
                <w:sz w:val="24"/>
              </w:rPr>
              <w:t>Theory</w:t>
            </w:r>
          </w:p>
        </w:tc>
        <w:tc>
          <w:tcPr>
            <w:tcW w:w="426" w:type="dxa"/>
          </w:tcPr>
          <w:p w14:paraId="2DB8E811">
            <w:pPr>
              <w:pStyle w:val="12"/>
              <w:spacing w:line="275" w:lineRule="exact"/>
              <w:ind w:left="19"/>
              <w:rPr>
                <w:sz w:val="24"/>
              </w:rPr>
            </w:pPr>
            <w:r>
              <w:rPr>
                <w:spacing w:val="-10"/>
                <w:sz w:val="24"/>
              </w:rPr>
              <w:t>3</w:t>
            </w:r>
          </w:p>
        </w:tc>
        <w:tc>
          <w:tcPr>
            <w:tcW w:w="3971" w:type="dxa"/>
          </w:tcPr>
          <w:p w14:paraId="5B0C4490">
            <w:pPr>
              <w:pStyle w:val="12"/>
              <w:spacing w:line="275" w:lineRule="exact"/>
              <w:ind w:left="661"/>
              <w:rPr>
                <w:sz w:val="24"/>
              </w:rPr>
            </w:pPr>
            <w:r>
              <w:rPr>
                <w:sz w:val="24"/>
              </w:rPr>
              <w:t>ML</w:t>
            </w:r>
            <w:r>
              <w:rPr>
                <w:spacing w:val="-1"/>
                <w:sz w:val="24"/>
              </w:rPr>
              <w:t xml:space="preserve"> </w:t>
            </w:r>
            <w:r>
              <w:rPr>
                <w:sz w:val="24"/>
              </w:rPr>
              <w:t>and</w:t>
            </w:r>
            <w:r>
              <w:rPr>
                <w:spacing w:val="-1"/>
                <w:sz w:val="24"/>
              </w:rPr>
              <w:t xml:space="preserve"> </w:t>
            </w:r>
            <w:r>
              <w:rPr>
                <w:sz w:val="24"/>
              </w:rPr>
              <w:t>Neural</w:t>
            </w:r>
            <w:r>
              <w:rPr>
                <w:spacing w:val="-1"/>
                <w:sz w:val="24"/>
              </w:rPr>
              <w:t xml:space="preserve"> </w:t>
            </w:r>
            <w:r>
              <w:rPr>
                <w:spacing w:val="-2"/>
                <w:sz w:val="24"/>
              </w:rPr>
              <w:t>Network</w:t>
            </w:r>
          </w:p>
        </w:tc>
        <w:tc>
          <w:tcPr>
            <w:tcW w:w="853" w:type="dxa"/>
          </w:tcPr>
          <w:p w14:paraId="40556BDD">
            <w:pPr>
              <w:pStyle w:val="12"/>
              <w:spacing w:line="275" w:lineRule="exact"/>
              <w:ind w:left="171"/>
              <w:rPr>
                <w:sz w:val="24"/>
              </w:rPr>
            </w:pPr>
            <w:r>
              <w:rPr>
                <w:spacing w:val="-5"/>
                <w:sz w:val="24"/>
              </w:rPr>
              <w:t>80</w:t>
            </w:r>
          </w:p>
        </w:tc>
        <w:tc>
          <w:tcPr>
            <w:tcW w:w="709" w:type="dxa"/>
          </w:tcPr>
          <w:p w14:paraId="1EA8F607">
            <w:pPr>
              <w:pStyle w:val="12"/>
              <w:spacing w:line="275" w:lineRule="exact"/>
              <w:ind w:left="98"/>
              <w:rPr>
                <w:sz w:val="24"/>
              </w:rPr>
            </w:pPr>
            <w:r>
              <w:rPr>
                <w:spacing w:val="-5"/>
                <w:sz w:val="24"/>
              </w:rPr>
              <w:t>20</w:t>
            </w:r>
          </w:p>
        </w:tc>
      </w:tr>
    </w:tbl>
    <w:p w14:paraId="5802D773">
      <w:pPr>
        <w:pStyle w:val="12"/>
        <w:spacing w:after="0" w:line="275" w:lineRule="exact"/>
        <w:rPr>
          <w:sz w:val="24"/>
        </w:rPr>
        <w:sectPr>
          <w:pgSz w:w="11900" w:h="16860"/>
          <w:pgMar w:top="460" w:right="283" w:bottom="1060" w:left="708" w:header="0" w:footer="877" w:gutter="0"/>
          <w:cols w:space="720" w:num="1"/>
        </w:sectPr>
      </w:pPr>
    </w:p>
    <w:p w14:paraId="4773C343">
      <w:pPr>
        <w:pStyle w:val="8"/>
        <w:spacing w:before="5"/>
        <w:rPr>
          <w:b/>
          <w:sz w:val="2"/>
        </w:rPr>
      </w:pPr>
    </w:p>
    <w:tbl>
      <w:tblPr>
        <w:tblStyle w:val="7"/>
        <w:tblW w:w="0" w:type="auto"/>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0"/>
        <w:gridCol w:w="1419"/>
        <w:gridCol w:w="1561"/>
        <w:gridCol w:w="1275"/>
        <w:gridCol w:w="426"/>
        <w:gridCol w:w="3971"/>
        <w:gridCol w:w="853"/>
        <w:gridCol w:w="709"/>
      </w:tblGrid>
      <w:tr w14:paraId="7AB32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restart"/>
          </w:tcPr>
          <w:p w14:paraId="5063625E">
            <w:pPr>
              <w:pStyle w:val="12"/>
              <w:rPr>
                <w:sz w:val="22"/>
              </w:rPr>
            </w:pPr>
          </w:p>
        </w:tc>
        <w:tc>
          <w:tcPr>
            <w:tcW w:w="1419" w:type="dxa"/>
          </w:tcPr>
          <w:p w14:paraId="2DA56204">
            <w:pPr>
              <w:pStyle w:val="12"/>
              <w:spacing w:line="275" w:lineRule="exact"/>
              <w:ind w:left="4"/>
              <w:rPr>
                <w:sz w:val="24"/>
              </w:rPr>
            </w:pPr>
            <w:r>
              <w:rPr>
                <w:spacing w:val="-2"/>
                <w:sz w:val="24"/>
              </w:rPr>
              <w:t>24BCA51P</w:t>
            </w:r>
          </w:p>
        </w:tc>
        <w:tc>
          <w:tcPr>
            <w:tcW w:w="1561" w:type="dxa"/>
          </w:tcPr>
          <w:p w14:paraId="78F51DFD">
            <w:pPr>
              <w:pStyle w:val="12"/>
              <w:spacing w:line="275" w:lineRule="exact"/>
              <w:ind w:right="284"/>
              <w:jc w:val="right"/>
              <w:rPr>
                <w:sz w:val="24"/>
              </w:rPr>
            </w:pPr>
            <w:r>
              <w:rPr>
                <w:spacing w:val="-5"/>
                <w:sz w:val="24"/>
              </w:rPr>
              <w:t>C24</w:t>
            </w:r>
          </w:p>
        </w:tc>
        <w:tc>
          <w:tcPr>
            <w:tcW w:w="1275" w:type="dxa"/>
          </w:tcPr>
          <w:p w14:paraId="63EA96E8">
            <w:pPr>
              <w:pStyle w:val="12"/>
              <w:spacing w:line="275" w:lineRule="exact"/>
              <w:ind w:left="46"/>
              <w:rPr>
                <w:sz w:val="24"/>
              </w:rPr>
            </w:pPr>
            <w:r>
              <w:rPr>
                <w:spacing w:val="-2"/>
                <w:sz w:val="24"/>
              </w:rPr>
              <w:t>Practical</w:t>
            </w:r>
          </w:p>
        </w:tc>
        <w:tc>
          <w:tcPr>
            <w:tcW w:w="426" w:type="dxa"/>
          </w:tcPr>
          <w:p w14:paraId="396D4D2E">
            <w:pPr>
              <w:pStyle w:val="12"/>
              <w:spacing w:line="275" w:lineRule="exact"/>
              <w:ind w:left="19"/>
              <w:rPr>
                <w:sz w:val="24"/>
              </w:rPr>
            </w:pPr>
            <w:r>
              <w:rPr>
                <w:spacing w:val="-10"/>
                <w:sz w:val="24"/>
              </w:rPr>
              <w:t>2</w:t>
            </w:r>
          </w:p>
        </w:tc>
        <w:tc>
          <w:tcPr>
            <w:tcW w:w="3971" w:type="dxa"/>
          </w:tcPr>
          <w:p w14:paraId="536F851A">
            <w:pPr>
              <w:pStyle w:val="12"/>
              <w:spacing w:line="275" w:lineRule="exact"/>
              <w:ind w:left="445"/>
              <w:rPr>
                <w:sz w:val="24"/>
              </w:rPr>
            </w:pPr>
            <w:r>
              <w:rPr>
                <w:sz w:val="24"/>
              </w:rPr>
              <w:t>ML</w:t>
            </w:r>
            <w:r>
              <w:rPr>
                <w:spacing w:val="-1"/>
                <w:sz w:val="24"/>
              </w:rPr>
              <w:t xml:space="preserve"> </w:t>
            </w:r>
            <w:r>
              <w:rPr>
                <w:sz w:val="24"/>
              </w:rPr>
              <w:t>and</w:t>
            </w:r>
            <w:r>
              <w:rPr>
                <w:spacing w:val="-1"/>
                <w:sz w:val="24"/>
              </w:rPr>
              <w:t xml:space="preserve"> </w:t>
            </w:r>
            <w:r>
              <w:rPr>
                <w:sz w:val="24"/>
              </w:rPr>
              <w:t>Neural</w:t>
            </w:r>
            <w:r>
              <w:rPr>
                <w:spacing w:val="-1"/>
                <w:sz w:val="24"/>
              </w:rPr>
              <w:t xml:space="preserve"> </w:t>
            </w:r>
            <w:r>
              <w:rPr>
                <w:sz w:val="24"/>
              </w:rPr>
              <w:t xml:space="preserve">Network </w:t>
            </w:r>
            <w:r>
              <w:rPr>
                <w:spacing w:val="-5"/>
                <w:sz w:val="24"/>
              </w:rPr>
              <w:t>Lab</w:t>
            </w:r>
          </w:p>
        </w:tc>
        <w:tc>
          <w:tcPr>
            <w:tcW w:w="853" w:type="dxa"/>
          </w:tcPr>
          <w:p w14:paraId="597D9AB2">
            <w:pPr>
              <w:pStyle w:val="12"/>
              <w:spacing w:line="275" w:lineRule="exact"/>
              <w:ind w:left="171"/>
              <w:rPr>
                <w:sz w:val="24"/>
              </w:rPr>
            </w:pPr>
            <w:r>
              <w:rPr>
                <w:spacing w:val="-5"/>
                <w:sz w:val="24"/>
              </w:rPr>
              <w:t>40</w:t>
            </w:r>
          </w:p>
        </w:tc>
        <w:tc>
          <w:tcPr>
            <w:tcW w:w="709" w:type="dxa"/>
          </w:tcPr>
          <w:p w14:paraId="0D68E6AB">
            <w:pPr>
              <w:pStyle w:val="12"/>
              <w:spacing w:line="275" w:lineRule="exact"/>
              <w:ind w:left="98"/>
              <w:rPr>
                <w:sz w:val="24"/>
              </w:rPr>
            </w:pPr>
            <w:r>
              <w:rPr>
                <w:spacing w:val="-5"/>
                <w:sz w:val="24"/>
              </w:rPr>
              <w:t>10</w:t>
            </w:r>
          </w:p>
        </w:tc>
      </w:tr>
      <w:tr w14:paraId="76CA7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3200D3F9">
            <w:pPr>
              <w:rPr>
                <w:sz w:val="2"/>
                <w:szCs w:val="2"/>
              </w:rPr>
            </w:pPr>
          </w:p>
        </w:tc>
        <w:tc>
          <w:tcPr>
            <w:tcW w:w="1419" w:type="dxa"/>
          </w:tcPr>
          <w:p w14:paraId="40A019BA">
            <w:pPr>
              <w:pStyle w:val="12"/>
              <w:spacing w:line="275" w:lineRule="exact"/>
              <w:ind w:left="4"/>
              <w:rPr>
                <w:sz w:val="24"/>
              </w:rPr>
            </w:pPr>
            <w:r>
              <w:rPr>
                <w:spacing w:val="-2"/>
                <w:sz w:val="24"/>
              </w:rPr>
              <w:t>24BCA52T</w:t>
            </w:r>
          </w:p>
        </w:tc>
        <w:tc>
          <w:tcPr>
            <w:tcW w:w="1561" w:type="dxa"/>
          </w:tcPr>
          <w:p w14:paraId="576ACC9D">
            <w:pPr>
              <w:pStyle w:val="12"/>
              <w:spacing w:line="275" w:lineRule="exact"/>
              <w:ind w:right="277"/>
              <w:jc w:val="right"/>
              <w:rPr>
                <w:sz w:val="24"/>
              </w:rPr>
            </w:pPr>
            <w:r>
              <w:rPr>
                <w:sz w:val="24"/>
              </w:rPr>
              <w:t>DSC-</w:t>
            </w:r>
            <w:r>
              <w:rPr>
                <w:spacing w:val="-3"/>
                <w:sz w:val="24"/>
              </w:rPr>
              <w:t xml:space="preserve"> </w:t>
            </w:r>
            <w:r>
              <w:rPr>
                <w:spacing w:val="-5"/>
                <w:sz w:val="24"/>
              </w:rPr>
              <w:t>C25</w:t>
            </w:r>
          </w:p>
        </w:tc>
        <w:tc>
          <w:tcPr>
            <w:tcW w:w="1275" w:type="dxa"/>
          </w:tcPr>
          <w:p w14:paraId="13F87218">
            <w:pPr>
              <w:pStyle w:val="12"/>
              <w:spacing w:line="275" w:lineRule="exact"/>
              <w:ind w:left="118"/>
              <w:rPr>
                <w:sz w:val="24"/>
              </w:rPr>
            </w:pPr>
            <w:r>
              <w:rPr>
                <w:spacing w:val="-2"/>
                <w:sz w:val="24"/>
              </w:rPr>
              <w:t>Theory</w:t>
            </w:r>
          </w:p>
        </w:tc>
        <w:tc>
          <w:tcPr>
            <w:tcW w:w="426" w:type="dxa"/>
          </w:tcPr>
          <w:p w14:paraId="49344A2B">
            <w:pPr>
              <w:pStyle w:val="12"/>
              <w:spacing w:line="275" w:lineRule="exact"/>
              <w:ind w:left="19"/>
              <w:rPr>
                <w:sz w:val="24"/>
              </w:rPr>
            </w:pPr>
            <w:r>
              <w:rPr>
                <w:spacing w:val="-10"/>
                <w:sz w:val="24"/>
              </w:rPr>
              <w:t>3</w:t>
            </w:r>
          </w:p>
        </w:tc>
        <w:tc>
          <w:tcPr>
            <w:tcW w:w="3971" w:type="dxa"/>
          </w:tcPr>
          <w:p w14:paraId="7174C48A">
            <w:pPr>
              <w:pStyle w:val="12"/>
              <w:spacing w:line="275" w:lineRule="exact"/>
              <w:ind w:left="637"/>
              <w:rPr>
                <w:sz w:val="24"/>
              </w:rPr>
            </w:pPr>
            <w:r>
              <w:rPr>
                <w:sz w:val="24"/>
              </w:rPr>
              <w:t>Digital</w:t>
            </w:r>
            <w:r>
              <w:rPr>
                <w:spacing w:val="-2"/>
                <w:sz w:val="24"/>
              </w:rPr>
              <w:t xml:space="preserve"> </w:t>
            </w:r>
            <w:r>
              <w:rPr>
                <w:sz w:val="24"/>
              </w:rPr>
              <w:t>Image</w:t>
            </w:r>
            <w:r>
              <w:rPr>
                <w:spacing w:val="-2"/>
                <w:sz w:val="24"/>
              </w:rPr>
              <w:t xml:space="preserve"> Processing</w:t>
            </w:r>
          </w:p>
        </w:tc>
        <w:tc>
          <w:tcPr>
            <w:tcW w:w="853" w:type="dxa"/>
          </w:tcPr>
          <w:p w14:paraId="496937BE">
            <w:pPr>
              <w:pStyle w:val="12"/>
              <w:spacing w:line="275" w:lineRule="exact"/>
              <w:ind w:left="171"/>
              <w:rPr>
                <w:sz w:val="24"/>
              </w:rPr>
            </w:pPr>
            <w:r>
              <w:rPr>
                <w:spacing w:val="-5"/>
                <w:sz w:val="24"/>
              </w:rPr>
              <w:t>80</w:t>
            </w:r>
          </w:p>
        </w:tc>
        <w:tc>
          <w:tcPr>
            <w:tcW w:w="709" w:type="dxa"/>
          </w:tcPr>
          <w:p w14:paraId="0373649B">
            <w:pPr>
              <w:pStyle w:val="12"/>
              <w:spacing w:line="275" w:lineRule="exact"/>
              <w:ind w:left="98"/>
              <w:rPr>
                <w:sz w:val="24"/>
              </w:rPr>
            </w:pPr>
            <w:r>
              <w:rPr>
                <w:spacing w:val="-5"/>
                <w:sz w:val="24"/>
              </w:rPr>
              <w:t>20</w:t>
            </w:r>
          </w:p>
        </w:tc>
      </w:tr>
      <w:tr w14:paraId="4B586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158F583B">
            <w:pPr>
              <w:rPr>
                <w:sz w:val="2"/>
                <w:szCs w:val="2"/>
              </w:rPr>
            </w:pPr>
          </w:p>
        </w:tc>
        <w:tc>
          <w:tcPr>
            <w:tcW w:w="1419" w:type="dxa"/>
          </w:tcPr>
          <w:p w14:paraId="247E1CE9">
            <w:pPr>
              <w:pStyle w:val="12"/>
              <w:spacing w:line="275" w:lineRule="exact"/>
              <w:ind w:left="4"/>
              <w:rPr>
                <w:sz w:val="24"/>
              </w:rPr>
            </w:pPr>
            <w:r>
              <w:rPr>
                <w:spacing w:val="-2"/>
                <w:sz w:val="24"/>
              </w:rPr>
              <w:t>24BCA52P</w:t>
            </w:r>
          </w:p>
        </w:tc>
        <w:tc>
          <w:tcPr>
            <w:tcW w:w="1561" w:type="dxa"/>
          </w:tcPr>
          <w:p w14:paraId="626C3A73">
            <w:pPr>
              <w:pStyle w:val="12"/>
              <w:spacing w:line="275" w:lineRule="exact"/>
              <w:ind w:left="656"/>
              <w:rPr>
                <w:sz w:val="24"/>
              </w:rPr>
            </w:pPr>
            <w:r>
              <w:rPr>
                <w:spacing w:val="-5"/>
                <w:sz w:val="24"/>
              </w:rPr>
              <w:t>C26</w:t>
            </w:r>
          </w:p>
        </w:tc>
        <w:tc>
          <w:tcPr>
            <w:tcW w:w="1275" w:type="dxa"/>
          </w:tcPr>
          <w:p w14:paraId="79018685">
            <w:pPr>
              <w:pStyle w:val="12"/>
              <w:spacing w:line="275" w:lineRule="exact"/>
              <w:ind w:left="46"/>
              <w:rPr>
                <w:sz w:val="24"/>
              </w:rPr>
            </w:pPr>
            <w:r>
              <w:rPr>
                <w:spacing w:val="-2"/>
                <w:sz w:val="24"/>
              </w:rPr>
              <w:t>Practical</w:t>
            </w:r>
          </w:p>
        </w:tc>
        <w:tc>
          <w:tcPr>
            <w:tcW w:w="426" w:type="dxa"/>
          </w:tcPr>
          <w:p w14:paraId="3B3AC7D7">
            <w:pPr>
              <w:pStyle w:val="12"/>
              <w:spacing w:line="275" w:lineRule="exact"/>
              <w:ind w:left="19"/>
              <w:rPr>
                <w:sz w:val="24"/>
              </w:rPr>
            </w:pPr>
            <w:r>
              <w:rPr>
                <w:spacing w:val="-10"/>
                <w:sz w:val="24"/>
              </w:rPr>
              <w:t>2</w:t>
            </w:r>
          </w:p>
        </w:tc>
        <w:tc>
          <w:tcPr>
            <w:tcW w:w="3971" w:type="dxa"/>
          </w:tcPr>
          <w:p w14:paraId="3EDD743B">
            <w:pPr>
              <w:pStyle w:val="12"/>
              <w:spacing w:line="275" w:lineRule="exact"/>
              <w:ind w:left="421"/>
              <w:rPr>
                <w:sz w:val="24"/>
              </w:rPr>
            </w:pPr>
            <w:r>
              <w:rPr>
                <w:sz w:val="24"/>
              </w:rPr>
              <w:t>Digital</w:t>
            </w:r>
            <w:r>
              <w:rPr>
                <w:spacing w:val="-2"/>
                <w:sz w:val="24"/>
              </w:rPr>
              <w:t xml:space="preserve"> </w:t>
            </w:r>
            <w:r>
              <w:rPr>
                <w:sz w:val="24"/>
              </w:rPr>
              <w:t>Image</w:t>
            </w:r>
            <w:r>
              <w:rPr>
                <w:spacing w:val="-3"/>
                <w:sz w:val="24"/>
              </w:rPr>
              <w:t xml:space="preserve"> </w:t>
            </w:r>
            <w:r>
              <w:rPr>
                <w:sz w:val="24"/>
              </w:rPr>
              <w:t xml:space="preserve">Processing </w:t>
            </w:r>
            <w:r>
              <w:rPr>
                <w:spacing w:val="-5"/>
                <w:sz w:val="24"/>
              </w:rPr>
              <w:t>Lab</w:t>
            </w:r>
          </w:p>
        </w:tc>
        <w:tc>
          <w:tcPr>
            <w:tcW w:w="853" w:type="dxa"/>
          </w:tcPr>
          <w:p w14:paraId="7827CDA0">
            <w:pPr>
              <w:pStyle w:val="12"/>
              <w:spacing w:line="275" w:lineRule="exact"/>
              <w:ind w:left="171"/>
              <w:rPr>
                <w:sz w:val="24"/>
              </w:rPr>
            </w:pPr>
            <w:r>
              <w:rPr>
                <w:spacing w:val="-5"/>
                <w:sz w:val="24"/>
              </w:rPr>
              <w:t>40</w:t>
            </w:r>
          </w:p>
        </w:tc>
        <w:tc>
          <w:tcPr>
            <w:tcW w:w="709" w:type="dxa"/>
          </w:tcPr>
          <w:p w14:paraId="6935ED1B">
            <w:pPr>
              <w:pStyle w:val="12"/>
              <w:spacing w:line="275" w:lineRule="exact"/>
              <w:ind w:left="98"/>
              <w:rPr>
                <w:sz w:val="24"/>
              </w:rPr>
            </w:pPr>
            <w:r>
              <w:rPr>
                <w:spacing w:val="-5"/>
                <w:sz w:val="24"/>
              </w:rPr>
              <w:t>10</w:t>
            </w:r>
          </w:p>
        </w:tc>
      </w:tr>
      <w:tr w14:paraId="32C8F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52331ECD">
            <w:pPr>
              <w:rPr>
                <w:sz w:val="2"/>
                <w:szCs w:val="2"/>
              </w:rPr>
            </w:pPr>
          </w:p>
        </w:tc>
        <w:tc>
          <w:tcPr>
            <w:tcW w:w="1419" w:type="dxa"/>
          </w:tcPr>
          <w:p w14:paraId="644F0674">
            <w:pPr>
              <w:pStyle w:val="12"/>
              <w:spacing w:line="275" w:lineRule="exact"/>
              <w:ind w:left="4"/>
              <w:rPr>
                <w:sz w:val="24"/>
              </w:rPr>
            </w:pPr>
            <w:r>
              <w:rPr>
                <w:spacing w:val="-2"/>
                <w:sz w:val="24"/>
              </w:rPr>
              <w:t>24BCA53T</w:t>
            </w:r>
          </w:p>
        </w:tc>
        <w:tc>
          <w:tcPr>
            <w:tcW w:w="1561" w:type="dxa"/>
          </w:tcPr>
          <w:p w14:paraId="192FC899">
            <w:pPr>
              <w:pStyle w:val="12"/>
              <w:spacing w:line="275" w:lineRule="exact"/>
              <w:ind w:right="277"/>
              <w:jc w:val="right"/>
              <w:rPr>
                <w:sz w:val="24"/>
              </w:rPr>
            </w:pPr>
            <w:r>
              <w:rPr>
                <w:sz w:val="24"/>
              </w:rPr>
              <w:t>DSC-</w:t>
            </w:r>
            <w:r>
              <w:rPr>
                <w:spacing w:val="-3"/>
                <w:sz w:val="24"/>
              </w:rPr>
              <w:t xml:space="preserve"> </w:t>
            </w:r>
            <w:r>
              <w:rPr>
                <w:spacing w:val="-5"/>
                <w:sz w:val="24"/>
              </w:rPr>
              <w:t>C27</w:t>
            </w:r>
          </w:p>
        </w:tc>
        <w:tc>
          <w:tcPr>
            <w:tcW w:w="1275" w:type="dxa"/>
          </w:tcPr>
          <w:p w14:paraId="2FC55BFA">
            <w:pPr>
              <w:pStyle w:val="12"/>
              <w:spacing w:line="275" w:lineRule="exact"/>
              <w:ind w:left="118"/>
              <w:rPr>
                <w:sz w:val="24"/>
              </w:rPr>
            </w:pPr>
            <w:r>
              <w:rPr>
                <w:spacing w:val="-2"/>
                <w:sz w:val="24"/>
              </w:rPr>
              <w:t>Theory</w:t>
            </w:r>
          </w:p>
        </w:tc>
        <w:tc>
          <w:tcPr>
            <w:tcW w:w="426" w:type="dxa"/>
          </w:tcPr>
          <w:p w14:paraId="07B3E334">
            <w:pPr>
              <w:pStyle w:val="12"/>
              <w:spacing w:line="275" w:lineRule="exact"/>
              <w:ind w:left="19"/>
              <w:rPr>
                <w:sz w:val="24"/>
              </w:rPr>
            </w:pPr>
            <w:r>
              <w:rPr>
                <w:spacing w:val="-10"/>
                <w:sz w:val="24"/>
              </w:rPr>
              <w:t>3</w:t>
            </w:r>
          </w:p>
        </w:tc>
        <w:tc>
          <w:tcPr>
            <w:tcW w:w="3971" w:type="dxa"/>
          </w:tcPr>
          <w:p w14:paraId="1420FAFA">
            <w:pPr>
              <w:pStyle w:val="12"/>
              <w:spacing w:line="275" w:lineRule="exact"/>
              <w:ind w:left="436"/>
              <w:rPr>
                <w:sz w:val="24"/>
              </w:rPr>
            </w:pPr>
            <w:r>
              <w:rPr>
                <w:sz w:val="24"/>
              </w:rPr>
              <w:t>Natural</w:t>
            </w:r>
            <w:r>
              <w:rPr>
                <w:spacing w:val="-3"/>
                <w:sz w:val="24"/>
              </w:rPr>
              <w:t xml:space="preserve"> </w:t>
            </w:r>
            <w:r>
              <w:rPr>
                <w:sz w:val="24"/>
              </w:rPr>
              <w:t>Language</w:t>
            </w:r>
            <w:r>
              <w:rPr>
                <w:spacing w:val="-2"/>
                <w:sz w:val="24"/>
              </w:rPr>
              <w:t xml:space="preserve"> Processing</w:t>
            </w:r>
          </w:p>
        </w:tc>
        <w:tc>
          <w:tcPr>
            <w:tcW w:w="853" w:type="dxa"/>
          </w:tcPr>
          <w:p w14:paraId="149880C5">
            <w:pPr>
              <w:pStyle w:val="12"/>
              <w:spacing w:line="275" w:lineRule="exact"/>
              <w:ind w:left="171"/>
              <w:rPr>
                <w:sz w:val="24"/>
              </w:rPr>
            </w:pPr>
            <w:r>
              <w:rPr>
                <w:spacing w:val="-5"/>
                <w:sz w:val="24"/>
              </w:rPr>
              <w:t>80</w:t>
            </w:r>
          </w:p>
        </w:tc>
        <w:tc>
          <w:tcPr>
            <w:tcW w:w="709" w:type="dxa"/>
          </w:tcPr>
          <w:p w14:paraId="2D5DE1BA">
            <w:pPr>
              <w:pStyle w:val="12"/>
              <w:spacing w:line="275" w:lineRule="exact"/>
              <w:ind w:left="98"/>
              <w:rPr>
                <w:sz w:val="24"/>
              </w:rPr>
            </w:pPr>
            <w:r>
              <w:rPr>
                <w:spacing w:val="-5"/>
                <w:sz w:val="24"/>
              </w:rPr>
              <w:t>20</w:t>
            </w:r>
          </w:p>
        </w:tc>
      </w:tr>
      <w:tr w14:paraId="104DA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66416714">
            <w:pPr>
              <w:rPr>
                <w:sz w:val="2"/>
                <w:szCs w:val="2"/>
              </w:rPr>
            </w:pPr>
          </w:p>
        </w:tc>
        <w:tc>
          <w:tcPr>
            <w:tcW w:w="1419" w:type="dxa"/>
          </w:tcPr>
          <w:p w14:paraId="0F81ED78">
            <w:pPr>
              <w:pStyle w:val="12"/>
              <w:spacing w:line="275" w:lineRule="exact"/>
              <w:ind w:left="4"/>
              <w:rPr>
                <w:sz w:val="24"/>
              </w:rPr>
            </w:pPr>
            <w:r>
              <w:rPr>
                <w:spacing w:val="-2"/>
                <w:sz w:val="24"/>
              </w:rPr>
              <w:t>24BCA53P</w:t>
            </w:r>
          </w:p>
        </w:tc>
        <w:tc>
          <w:tcPr>
            <w:tcW w:w="1561" w:type="dxa"/>
          </w:tcPr>
          <w:p w14:paraId="1AB784C5">
            <w:pPr>
              <w:pStyle w:val="12"/>
              <w:spacing w:line="275" w:lineRule="exact"/>
              <w:ind w:right="311"/>
              <w:jc w:val="right"/>
              <w:rPr>
                <w:sz w:val="24"/>
              </w:rPr>
            </w:pPr>
            <w:r>
              <w:rPr>
                <w:spacing w:val="-5"/>
                <w:sz w:val="24"/>
              </w:rPr>
              <w:t>C28</w:t>
            </w:r>
          </w:p>
        </w:tc>
        <w:tc>
          <w:tcPr>
            <w:tcW w:w="1275" w:type="dxa"/>
          </w:tcPr>
          <w:p w14:paraId="795C5424">
            <w:pPr>
              <w:pStyle w:val="12"/>
              <w:spacing w:line="275" w:lineRule="exact"/>
              <w:ind w:left="46"/>
              <w:rPr>
                <w:sz w:val="24"/>
              </w:rPr>
            </w:pPr>
            <w:r>
              <w:rPr>
                <w:spacing w:val="-2"/>
                <w:sz w:val="24"/>
              </w:rPr>
              <w:t>Practical</w:t>
            </w:r>
          </w:p>
        </w:tc>
        <w:tc>
          <w:tcPr>
            <w:tcW w:w="426" w:type="dxa"/>
          </w:tcPr>
          <w:p w14:paraId="7D41E48B">
            <w:pPr>
              <w:pStyle w:val="12"/>
              <w:spacing w:line="275" w:lineRule="exact"/>
              <w:ind w:left="19"/>
              <w:rPr>
                <w:sz w:val="24"/>
              </w:rPr>
            </w:pPr>
            <w:r>
              <w:rPr>
                <w:spacing w:val="-10"/>
                <w:sz w:val="24"/>
              </w:rPr>
              <w:t>2</w:t>
            </w:r>
          </w:p>
        </w:tc>
        <w:tc>
          <w:tcPr>
            <w:tcW w:w="3971" w:type="dxa"/>
          </w:tcPr>
          <w:p w14:paraId="452F1EDE">
            <w:pPr>
              <w:pStyle w:val="12"/>
              <w:spacing w:line="275" w:lineRule="exact"/>
              <w:ind w:right="479"/>
              <w:jc w:val="right"/>
              <w:rPr>
                <w:sz w:val="24"/>
              </w:rPr>
            </w:pPr>
            <w:r>
              <w:rPr>
                <w:sz w:val="24"/>
              </w:rPr>
              <w:t>Natural</w:t>
            </w:r>
            <w:r>
              <w:rPr>
                <w:spacing w:val="-1"/>
                <w:sz w:val="24"/>
              </w:rPr>
              <w:t xml:space="preserve"> </w:t>
            </w:r>
            <w:r>
              <w:rPr>
                <w:sz w:val="24"/>
              </w:rPr>
              <w:t>Language</w:t>
            </w:r>
            <w:r>
              <w:rPr>
                <w:spacing w:val="-2"/>
                <w:sz w:val="24"/>
              </w:rPr>
              <w:t xml:space="preserve"> </w:t>
            </w:r>
            <w:r>
              <w:rPr>
                <w:sz w:val="24"/>
              </w:rPr>
              <w:t>Processing</w:t>
            </w:r>
            <w:r>
              <w:rPr>
                <w:spacing w:val="-1"/>
                <w:sz w:val="24"/>
              </w:rPr>
              <w:t xml:space="preserve"> </w:t>
            </w:r>
            <w:r>
              <w:rPr>
                <w:spacing w:val="-5"/>
                <w:sz w:val="24"/>
              </w:rPr>
              <w:t>Lab</w:t>
            </w:r>
          </w:p>
        </w:tc>
        <w:tc>
          <w:tcPr>
            <w:tcW w:w="853" w:type="dxa"/>
          </w:tcPr>
          <w:p w14:paraId="346E1F57">
            <w:pPr>
              <w:pStyle w:val="12"/>
              <w:spacing w:line="275" w:lineRule="exact"/>
              <w:ind w:left="171"/>
              <w:rPr>
                <w:sz w:val="24"/>
              </w:rPr>
            </w:pPr>
            <w:r>
              <w:rPr>
                <w:spacing w:val="-5"/>
                <w:sz w:val="24"/>
              </w:rPr>
              <w:t>40</w:t>
            </w:r>
          </w:p>
        </w:tc>
        <w:tc>
          <w:tcPr>
            <w:tcW w:w="709" w:type="dxa"/>
          </w:tcPr>
          <w:p w14:paraId="13C1E9F7">
            <w:pPr>
              <w:pStyle w:val="12"/>
              <w:spacing w:line="275" w:lineRule="exact"/>
              <w:ind w:left="98"/>
              <w:rPr>
                <w:sz w:val="24"/>
              </w:rPr>
            </w:pPr>
            <w:r>
              <w:rPr>
                <w:spacing w:val="-5"/>
                <w:sz w:val="24"/>
              </w:rPr>
              <w:t>10</w:t>
            </w:r>
          </w:p>
        </w:tc>
      </w:tr>
      <w:tr w14:paraId="671B5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continue"/>
            <w:tcBorders>
              <w:top w:val="nil"/>
            </w:tcBorders>
          </w:tcPr>
          <w:p w14:paraId="68BE618E">
            <w:pPr>
              <w:rPr>
                <w:sz w:val="2"/>
                <w:szCs w:val="2"/>
              </w:rPr>
            </w:pPr>
          </w:p>
        </w:tc>
        <w:tc>
          <w:tcPr>
            <w:tcW w:w="1419" w:type="dxa"/>
          </w:tcPr>
          <w:p w14:paraId="0A904C8B">
            <w:pPr>
              <w:pStyle w:val="12"/>
              <w:rPr>
                <w:sz w:val="22"/>
              </w:rPr>
            </w:pPr>
          </w:p>
        </w:tc>
        <w:tc>
          <w:tcPr>
            <w:tcW w:w="1561" w:type="dxa"/>
          </w:tcPr>
          <w:p w14:paraId="1AC46FFA">
            <w:pPr>
              <w:pStyle w:val="12"/>
              <w:spacing w:line="275" w:lineRule="exact"/>
              <w:ind w:right="311"/>
              <w:jc w:val="right"/>
              <w:rPr>
                <w:sz w:val="24"/>
              </w:rPr>
            </w:pPr>
            <w:r>
              <w:rPr>
                <w:spacing w:val="-5"/>
                <w:sz w:val="24"/>
              </w:rPr>
              <w:t>C29</w:t>
            </w:r>
          </w:p>
        </w:tc>
        <w:tc>
          <w:tcPr>
            <w:tcW w:w="1275" w:type="dxa"/>
          </w:tcPr>
          <w:p w14:paraId="2C68DE63">
            <w:pPr>
              <w:pStyle w:val="12"/>
              <w:spacing w:line="275" w:lineRule="exact"/>
              <w:ind w:left="15"/>
              <w:rPr>
                <w:sz w:val="24"/>
              </w:rPr>
            </w:pPr>
            <w:r>
              <w:rPr>
                <w:sz w:val="24"/>
              </w:rPr>
              <w:t xml:space="preserve">Job </w:t>
            </w:r>
            <w:r>
              <w:rPr>
                <w:spacing w:val="-2"/>
                <w:sz w:val="24"/>
              </w:rPr>
              <w:t>skills</w:t>
            </w:r>
          </w:p>
        </w:tc>
        <w:tc>
          <w:tcPr>
            <w:tcW w:w="426" w:type="dxa"/>
          </w:tcPr>
          <w:p w14:paraId="1FE0996A">
            <w:pPr>
              <w:pStyle w:val="12"/>
              <w:spacing w:line="275" w:lineRule="exact"/>
              <w:ind w:left="19"/>
              <w:rPr>
                <w:sz w:val="24"/>
              </w:rPr>
            </w:pPr>
            <w:r>
              <w:rPr>
                <w:spacing w:val="-10"/>
                <w:sz w:val="24"/>
              </w:rPr>
              <w:t>6</w:t>
            </w:r>
          </w:p>
        </w:tc>
        <w:tc>
          <w:tcPr>
            <w:tcW w:w="3971" w:type="dxa"/>
          </w:tcPr>
          <w:p w14:paraId="59881DCE">
            <w:pPr>
              <w:pStyle w:val="12"/>
              <w:spacing w:line="275" w:lineRule="exact"/>
              <w:ind w:left="1247"/>
              <w:rPr>
                <w:sz w:val="24"/>
              </w:rPr>
            </w:pPr>
            <w:r>
              <w:rPr>
                <w:sz w:val="24"/>
              </w:rPr>
              <w:t>Mini</w:t>
            </w:r>
            <w:r>
              <w:rPr>
                <w:spacing w:val="1"/>
                <w:sz w:val="24"/>
              </w:rPr>
              <w:t xml:space="preserve"> </w:t>
            </w:r>
            <w:r>
              <w:rPr>
                <w:spacing w:val="-2"/>
                <w:sz w:val="24"/>
              </w:rPr>
              <w:t>Project</w:t>
            </w:r>
          </w:p>
        </w:tc>
        <w:tc>
          <w:tcPr>
            <w:tcW w:w="853" w:type="dxa"/>
          </w:tcPr>
          <w:p w14:paraId="661A51CE">
            <w:pPr>
              <w:pStyle w:val="12"/>
              <w:spacing w:line="275" w:lineRule="exact"/>
              <w:ind w:left="171"/>
              <w:rPr>
                <w:sz w:val="24"/>
              </w:rPr>
            </w:pPr>
            <w:r>
              <w:rPr>
                <w:spacing w:val="-5"/>
                <w:sz w:val="24"/>
              </w:rPr>
              <w:t>80</w:t>
            </w:r>
          </w:p>
        </w:tc>
        <w:tc>
          <w:tcPr>
            <w:tcW w:w="709" w:type="dxa"/>
          </w:tcPr>
          <w:p w14:paraId="6E4859C9">
            <w:pPr>
              <w:pStyle w:val="12"/>
              <w:spacing w:line="275" w:lineRule="exact"/>
              <w:ind w:left="98"/>
              <w:rPr>
                <w:sz w:val="24"/>
              </w:rPr>
            </w:pPr>
            <w:r>
              <w:rPr>
                <w:spacing w:val="-5"/>
                <w:sz w:val="24"/>
              </w:rPr>
              <w:t>20</w:t>
            </w:r>
          </w:p>
        </w:tc>
      </w:tr>
      <w:tr w14:paraId="69280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0" w:type="dxa"/>
            <w:vMerge w:val="continue"/>
            <w:tcBorders>
              <w:top w:val="nil"/>
            </w:tcBorders>
          </w:tcPr>
          <w:p w14:paraId="3958F69B">
            <w:pPr>
              <w:rPr>
                <w:sz w:val="2"/>
                <w:szCs w:val="2"/>
              </w:rPr>
            </w:pPr>
          </w:p>
        </w:tc>
        <w:tc>
          <w:tcPr>
            <w:tcW w:w="1419" w:type="dxa"/>
          </w:tcPr>
          <w:p w14:paraId="1F2F1E8A">
            <w:pPr>
              <w:pStyle w:val="12"/>
              <w:rPr>
                <w:sz w:val="22"/>
              </w:rPr>
            </w:pPr>
          </w:p>
        </w:tc>
        <w:tc>
          <w:tcPr>
            <w:tcW w:w="1561" w:type="dxa"/>
          </w:tcPr>
          <w:p w14:paraId="37A787C8">
            <w:pPr>
              <w:pStyle w:val="12"/>
              <w:spacing w:line="275" w:lineRule="exact"/>
              <w:ind w:left="421"/>
              <w:rPr>
                <w:sz w:val="24"/>
              </w:rPr>
            </w:pPr>
            <w:r>
              <w:rPr>
                <w:sz w:val="24"/>
              </w:rPr>
              <w:t xml:space="preserve">Skill </w:t>
            </w:r>
            <w:r>
              <w:rPr>
                <w:spacing w:val="-10"/>
                <w:sz w:val="24"/>
              </w:rPr>
              <w:t>5</w:t>
            </w:r>
          </w:p>
        </w:tc>
        <w:tc>
          <w:tcPr>
            <w:tcW w:w="1275" w:type="dxa"/>
          </w:tcPr>
          <w:p w14:paraId="6A4E6394">
            <w:pPr>
              <w:pStyle w:val="12"/>
              <w:spacing w:line="275" w:lineRule="exact"/>
              <w:ind w:left="120"/>
              <w:rPr>
                <w:sz w:val="24"/>
              </w:rPr>
            </w:pPr>
            <w:r>
              <w:rPr>
                <w:spacing w:val="-2"/>
                <w:sz w:val="24"/>
              </w:rPr>
              <w:t>Theory</w:t>
            </w:r>
          </w:p>
        </w:tc>
        <w:tc>
          <w:tcPr>
            <w:tcW w:w="426" w:type="dxa"/>
          </w:tcPr>
          <w:p w14:paraId="46386D48">
            <w:pPr>
              <w:pStyle w:val="12"/>
              <w:spacing w:line="275" w:lineRule="exact"/>
              <w:ind w:left="19"/>
              <w:rPr>
                <w:sz w:val="24"/>
              </w:rPr>
            </w:pPr>
            <w:r>
              <w:rPr>
                <w:spacing w:val="-10"/>
                <w:sz w:val="24"/>
              </w:rPr>
              <w:t>2</w:t>
            </w:r>
          </w:p>
        </w:tc>
        <w:tc>
          <w:tcPr>
            <w:tcW w:w="3971" w:type="dxa"/>
          </w:tcPr>
          <w:p w14:paraId="43534AA5">
            <w:pPr>
              <w:pStyle w:val="12"/>
              <w:spacing w:line="275" w:lineRule="exact"/>
              <w:ind w:left="676"/>
              <w:rPr>
                <w:sz w:val="24"/>
              </w:rPr>
            </w:pPr>
            <w:r>
              <w:rPr>
                <w:sz w:val="24"/>
              </w:rPr>
              <w:t>Quantitative</w:t>
            </w:r>
            <w:r>
              <w:rPr>
                <w:spacing w:val="-2"/>
                <w:sz w:val="24"/>
              </w:rPr>
              <w:t xml:space="preserve"> Techniques</w:t>
            </w:r>
          </w:p>
        </w:tc>
        <w:tc>
          <w:tcPr>
            <w:tcW w:w="853" w:type="dxa"/>
          </w:tcPr>
          <w:p w14:paraId="0F4E4A3B">
            <w:pPr>
              <w:pStyle w:val="12"/>
              <w:spacing w:line="275" w:lineRule="exact"/>
              <w:ind w:left="171"/>
              <w:rPr>
                <w:sz w:val="24"/>
              </w:rPr>
            </w:pPr>
            <w:r>
              <w:rPr>
                <w:spacing w:val="-5"/>
                <w:sz w:val="24"/>
              </w:rPr>
              <w:t>40</w:t>
            </w:r>
          </w:p>
        </w:tc>
        <w:tc>
          <w:tcPr>
            <w:tcW w:w="709" w:type="dxa"/>
          </w:tcPr>
          <w:p w14:paraId="16842DC4">
            <w:pPr>
              <w:pStyle w:val="12"/>
              <w:spacing w:line="275" w:lineRule="exact"/>
              <w:ind w:left="98"/>
              <w:rPr>
                <w:sz w:val="24"/>
              </w:rPr>
            </w:pPr>
            <w:r>
              <w:rPr>
                <w:spacing w:val="-5"/>
                <w:sz w:val="24"/>
              </w:rPr>
              <w:t>10</w:t>
            </w:r>
          </w:p>
        </w:tc>
      </w:tr>
      <w:tr w14:paraId="1AF0C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40" w:type="dxa"/>
            <w:vMerge w:val="restart"/>
          </w:tcPr>
          <w:p w14:paraId="1B7EC3BF">
            <w:pPr>
              <w:pStyle w:val="12"/>
              <w:rPr>
                <w:b/>
                <w:sz w:val="24"/>
              </w:rPr>
            </w:pPr>
          </w:p>
          <w:p w14:paraId="296F852D">
            <w:pPr>
              <w:pStyle w:val="12"/>
              <w:rPr>
                <w:b/>
                <w:sz w:val="24"/>
              </w:rPr>
            </w:pPr>
          </w:p>
          <w:p w14:paraId="720F18D4">
            <w:pPr>
              <w:pStyle w:val="12"/>
              <w:rPr>
                <w:b/>
                <w:sz w:val="24"/>
              </w:rPr>
            </w:pPr>
          </w:p>
          <w:p w14:paraId="3714F579">
            <w:pPr>
              <w:pStyle w:val="12"/>
              <w:rPr>
                <w:b/>
                <w:sz w:val="24"/>
              </w:rPr>
            </w:pPr>
          </w:p>
          <w:p w14:paraId="1B4013D9">
            <w:pPr>
              <w:pStyle w:val="12"/>
              <w:rPr>
                <w:b/>
                <w:sz w:val="24"/>
              </w:rPr>
            </w:pPr>
          </w:p>
          <w:p w14:paraId="1E8C1515">
            <w:pPr>
              <w:pStyle w:val="12"/>
              <w:rPr>
                <w:b/>
                <w:sz w:val="24"/>
              </w:rPr>
            </w:pPr>
          </w:p>
          <w:p w14:paraId="5FAA1A9E">
            <w:pPr>
              <w:pStyle w:val="12"/>
              <w:rPr>
                <w:b/>
                <w:sz w:val="24"/>
              </w:rPr>
            </w:pPr>
          </w:p>
          <w:p w14:paraId="5EE3AA92">
            <w:pPr>
              <w:pStyle w:val="12"/>
              <w:rPr>
                <w:b/>
                <w:sz w:val="24"/>
              </w:rPr>
            </w:pPr>
          </w:p>
          <w:p w14:paraId="1B7E591D">
            <w:pPr>
              <w:pStyle w:val="12"/>
              <w:rPr>
                <w:b/>
                <w:sz w:val="24"/>
              </w:rPr>
            </w:pPr>
          </w:p>
          <w:p w14:paraId="4D07289F">
            <w:pPr>
              <w:pStyle w:val="12"/>
              <w:rPr>
                <w:b/>
                <w:sz w:val="24"/>
              </w:rPr>
            </w:pPr>
          </w:p>
          <w:p w14:paraId="2123F5CD">
            <w:pPr>
              <w:pStyle w:val="12"/>
              <w:rPr>
                <w:b/>
                <w:sz w:val="24"/>
              </w:rPr>
            </w:pPr>
          </w:p>
          <w:p w14:paraId="66800659">
            <w:pPr>
              <w:pStyle w:val="12"/>
              <w:spacing w:before="91"/>
              <w:rPr>
                <w:b/>
                <w:sz w:val="24"/>
              </w:rPr>
            </w:pPr>
          </w:p>
          <w:p w14:paraId="132AB52D">
            <w:pPr>
              <w:pStyle w:val="12"/>
              <w:ind w:left="2"/>
              <w:rPr>
                <w:sz w:val="24"/>
              </w:rPr>
            </w:pPr>
            <w:r>
              <w:rPr>
                <w:spacing w:val="-10"/>
                <w:sz w:val="24"/>
              </w:rPr>
              <w:t>6</w:t>
            </w:r>
          </w:p>
        </w:tc>
        <w:tc>
          <w:tcPr>
            <w:tcW w:w="10214" w:type="dxa"/>
            <w:gridSpan w:val="7"/>
          </w:tcPr>
          <w:p w14:paraId="5FE49437">
            <w:pPr>
              <w:pStyle w:val="12"/>
              <w:spacing w:line="275" w:lineRule="exact"/>
              <w:ind w:left="112" w:right="373"/>
              <w:jc w:val="center"/>
              <w:rPr>
                <w:b/>
                <w:sz w:val="24"/>
              </w:rPr>
            </w:pPr>
            <w:r>
              <w:rPr>
                <w:b/>
                <w:sz w:val="24"/>
              </w:rPr>
              <w:t>FULL</w:t>
            </w:r>
            <w:r>
              <w:rPr>
                <w:b/>
                <w:spacing w:val="-2"/>
                <w:sz w:val="24"/>
              </w:rPr>
              <w:t xml:space="preserve"> </w:t>
            </w:r>
            <w:r>
              <w:rPr>
                <w:b/>
                <w:sz w:val="24"/>
              </w:rPr>
              <w:t>STACK</w:t>
            </w:r>
            <w:r>
              <w:rPr>
                <w:b/>
                <w:spacing w:val="-2"/>
                <w:sz w:val="24"/>
              </w:rPr>
              <w:t xml:space="preserve"> DEVELOPMENT</w:t>
            </w:r>
          </w:p>
        </w:tc>
      </w:tr>
      <w:tr w14:paraId="37E6E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440" w:type="dxa"/>
            <w:vMerge w:val="continue"/>
            <w:tcBorders>
              <w:top w:val="nil"/>
            </w:tcBorders>
          </w:tcPr>
          <w:p w14:paraId="62F6302C">
            <w:pPr>
              <w:rPr>
                <w:sz w:val="2"/>
                <w:szCs w:val="2"/>
              </w:rPr>
            </w:pPr>
          </w:p>
        </w:tc>
        <w:tc>
          <w:tcPr>
            <w:tcW w:w="1419" w:type="dxa"/>
          </w:tcPr>
          <w:p w14:paraId="6B64BD71">
            <w:pPr>
              <w:pStyle w:val="12"/>
              <w:spacing w:line="275" w:lineRule="exact"/>
              <w:ind w:left="-8"/>
              <w:rPr>
                <w:sz w:val="24"/>
              </w:rPr>
            </w:pPr>
            <w:r>
              <w:rPr>
                <w:spacing w:val="-2"/>
                <w:sz w:val="24"/>
              </w:rPr>
              <w:t>24BCA61T</w:t>
            </w:r>
          </w:p>
        </w:tc>
        <w:tc>
          <w:tcPr>
            <w:tcW w:w="1561" w:type="dxa"/>
          </w:tcPr>
          <w:p w14:paraId="0C2A4E53">
            <w:pPr>
              <w:pStyle w:val="12"/>
              <w:spacing w:line="275" w:lineRule="exact"/>
              <w:ind w:right="275"/>
              <w:jc w:val="right"/>
              <w:rPr>
                <w:sz w:val="24"/>
              </w:rPr>
            </w:pPr>
            <w:r>
              <w:rPr>
                <w:sz w:val="24"/>
              </w:rPr>
              <w:t>DSC-</w:t>
            </w:r>
            <w:r>
              <w:rPr>
                <w:spacing w:val="-3"/>
                <w:sz w:val="24"/>
              </w:rPr>
              <w:t xml:space="preserve"> </w:t>
            </w:r>
            <w:r>
              <w:rPr>
                <w:spacing w:val="-5"/>
                <w:sz w:val="24"/>
              </w:rPr>
              <w:t>C30</w:t>
            </w:r>
          </w:p>
        </w:tc>
        <w:tc>
          <w:tcPr>
            <w:tcW w:w="1275" w:type="dxa"/>
          </w:tcPr>
          <w:p w14:paraId="1B39A668">
            <w:pPr>
              <w:pStyle w:val="12"/>
              <w:spacing w:line="275" w:lineRule="exact"/>
              <w:ind w:right="373"/>
              <w:jc w:val="right"/>
              <w:rPr>
                <w:sz w:val="24"/>
              </w:rPr>
            </w:pPr>
            <w:r>
              <w:rPr>
                <w:spacing w:val="-2"/>
                <w:sz w:val="24"/>
              </w:rPr>
              <w:t>Theory</w:t>
            </w:r>
          </w:p>
        </w:tc>
        <w:tc>
          <w:tcPr>
            <w:tcW w:w="426" w:type="dxa"/>
          </w:tcPr>
          <w:p w14:paraId="30A975A2">
            <w:pPr>
              <w:pStyle w:val="12"/>
              <w:spacing w:line="275" w:lineRule="exact"/>
              <w:ind w:left="19"/>
              <w:rPr>
                <w:sz w:val="24"/>
              </w:rPr>
            </w:pPr>
            <w:r>
              <w:rPr>
                <w:spacing w:val="-10"/>
                <w:sz w:val="24"/>
              </w:rPr>
              <w:t>5</w:t>
            </w:r>
          </w:p>
        </w:tc>
        <w:tc>
          <w:tcPr>
            <w:tcW w:w="3971" w:type="dxa"/>
          </w:tcPr>
          <w:p w14:paraId="7C9AF96B">
            <w:pPr>
              <w:pStyle w:val="12"/>
              <w:spacing w:line="275" w:lineRule="exact"/>
              <w:ind w:right="463"/>
              <w:jc w:val="right"/>
              <w:rPr>
                <w:sz w:val="24"/>
              </w:rPr>
            </w:pPr>
            <w:r>
              <w:rPr>
                <w:sz w:val="24"/>
              </w:rPr>
              <w:t>Software</w:t>
            </w:r>
            <w:r>
              <w:rPr>
                <w:spacing w:val="-5"/>
                <w:sz w:val="24"/>
              </w:rPr>
              <w:t xml:space="preserve"> </w:t>
            </w:r>
            <w:r>
              <w:rPr>
                <w:sz w:val="24"/>
              </w:rPr>
              <w:t>Project</w:t>
            </w:r>
            <w:r>
              <w:rPr>
                <w:spacing w:val="-2"/>
                <w:sz w:val="24"/>
              </w:rPr>
              <w:t xml:space="preserve"> Management</w:t>
            </w:r>
          </w:p>
        </w:tc>
        <w:tc>
          <w:tcPr>
            <w:tcW w:w="853" w:type="dxa"/>
          </w:tcPr>
          <w:p w14:paraId="37DFA639">
            <w:pPr>
              <w:pStyle w:val="12"/>
              <w:spacing w:line="275" w:lineRule="exact"/>
              <w:ind w:left="171"/>
              <w:rPr>
                <w:sz w:val="24"/>
              </w:rPr>
            </w:pPr>
            <w:r>
              <w:rPr>
                <w:spacing w:val="-5"/>
                <w:sz w:val="24"/>
              </w:rPr>
              <w:t>80</w:t>
            </w:r>
          </w:p>
        </w:tc>
        <w:tc>
          <w:tcPr>
            <w:tcW w:w="709" w:type="dxa"/>
          </w:tcPr>
          <w:p w14:paraId="2FB996C5">
            <w:pPr>
              <w:pStyle w:val="12"/>
              <w:spacing w:line="275" w:lineRule="exact"/>
              <w:ind w:left="98"/>
              <w:rPr>
                <w:sz w:val="24"/>
              </w:rPr>
            </w:pPr>
            <w:r>
              <w:rPr>
                <w:spacing w:val="-5"/>
                <w:sz w:val="24"/>
              </w:rPr>
              <w:t>20</w:t>
            </w:r>
          </w:p>
        </w:tc>
      </w:tr>
      <w:tr w14:paraId="72D35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440" w:type="dxa"/>
            <w:vMerge w:val="continue"/>
            <w:tcBorders>
              <w:top w:val="nil"/>
            </w:tcBorders>
          </w:tcPr>
          <w:p w14:paraId="63DF32FA">
            <w:pPr>
              <w:rPr>
                <w:sz w:val="2"/>
                <w:szCs w:val="2"/>
              </w:rPr>
            </w:pPr>
          </w:p>
        </w:tc>
        <w:tc>
          <w:tcPr>
            <w:tcW w:w="1419" w:type="dxa"/>
          </w:tcPr>
          <w:p w14:paraId="2A664912">
            <w:pPr>
              <w:pStyle w:val="12"/>
              <w:spacing w:line="275" w:lineRule="exact"/>
              <w:ind w:left="-8"/>
              <w:rPr>
                <w:sz w:val="24"/>
              </w:rPr>
            </w:pPr>
            <w:r>
              <w:rPr>
                <w:spacing w:val="-2"/>
                <w:sz w:val="24"/>
              </w:rPr>
              <w:t>24BCA62T</w:t>
            </w:r>
          </w:p>
        </w:tc>
        <w:tc>
          <w:tcPr>
            <w:tcW w:w="1561" w:type="dxa"/>
          </w:tcPr>
          <w:p w14:paraId="7CF3A14E">
            <w:pPr>
              <w:pStyle w:val="12"/>
              <w:spacing w:line="275" w:lineRule="exact"/>
              <w:ind w:right="275"/>
              <w:jc w:val="right"/>
              <w:rPr>
                <w:sz w:val="24"/>
              </w:rPr>
            </w:pPr>
            <w:r>
              <w:rPr>
                <w:sz w:val="24"/>
              </w:rPr>
              <w:t>DSC-</w:t>
            </w:r>
            <w:r>
              <w:rPr>
                <w:spacing w:val="-3"/>
                <w:sz w:val="24"/>
              </w:rPr>
              <w:t xml:space="preserve"> </w:t>
            </w:r>
            <w:r>
              <w:rPr>
                <w:spacing w:val="-5"/>
                <w:sz w:val="24"/>
              </w:rPr>
              <w:t>C31</w:t>
            </w:r>
          </w:p>
        </w:tc>
        <w:tc>
          <w:tcPr>
            <w:tcW w:w="1275" w:type="dxa"/>
          </w:tcPr>
          <w:p w14:paraId="41D4F3E2">
            <w:pPr>
              <w:pStyle w:val="12"/>
              <w:spacing w:line="275" w:lineRule="exact"/>
              <w:ind w:right="373"/>
              <w:jc w:val="right"/>
              <w:rPr>
                <w:sz w:val="24"/>
              </w:rPr>
            </w:pPr>
            <w:r>
              <w:rPr>
                <w:spacing w:val="-2"/>
                <w:sz w:val="24"/>
              </w:rPr>
              <w:t>Theory</w:t>
            </w:r>
          </w:p>
        </w:tc>
        <w:tc>
          <w:tcPr>
            <w:tcW w:w="426" w:type="dxa"/>
          </w:tcPr>
          <w:p w14:paraId="4CC7D2B1">
            <w:pPr>
              <w:pStyle w:val="12"/>
              <w:spacing w:line="275" w:lineRule="exact"/>
              <w:ind w:left="19"/>
              <w:rPr>
                <w:sz w:val="24"/>
              </w:rPr>
            </w:pPr>
            <w:r>
              <w:rPr>
                <w:spacing w:val="-10"/>
                <w:sz w:val="24"/>
              </w:rPr>
              <w:t>5</w:t>
            </w:r>
          </w:p>
        </w:tc>
        <w:tc>
          <w:tcPr>
            <w:tcW w:w="3971" w:type="dxa"/>
          </w:tcPr>
          <w:p w14:paraId="05C27296">
            <w:pPr>
              <w:pStyle w:val="12"/>
              <w:spacing w:line="275" w:lineRule="exact"/>
              <w:ind w:right="490"/>
              <w:jc w:val="right"/>
              <w:rPr>
                <w:sz w:val="24"/>
              </w:rPr>
            </w:pPr>
            <w:r>
              <w:rPr>
                <w:sz w:val="24"/>
              </w:rPr>
              <w:t>Mobile</w:t>
            </w:r>
            <w:r>
              <w:rPr>
                <w:spacing w:val="-2"/>
                <w:sz w:val="24"/>
              </w:rPr>
              <w:t xml:space="preserve"> </w:t>
            </w:r>
            <w:r>
              <w:rPr>
                <w:sz w:val="24"/>
              </w:rPr>
              <w:t>Application</w:t>
            </w:r>
            <w:r>
              <w:rPr>
                <w:spacing w:val="-1"/>
                <w:sz w:val="24"/>
              </w:rPr>
              <w:t xml:space="preserve"> </w:t>
            </w:r>
            <w:r>
              <w:rPr>
                <w:spacing w:val="-2"/>
                <w:sz w:val="24"/>
              </w:rPr>
              <w:t>Development</w:t>
            </w:r>
          </w:p>
        </w:tc>
        <w:tc>
          <w:tcPr>
            <w:tcW w:w="853" w:type="dxa"/>
          </w:tcPr>
          <w:p w14:paraId="2262AF67">
            <w:pPr>
              <w:pStyle w:val="12"/>
              <w:spacing w:line="275" w:lineRule="exact"/>
              <w:ind w:left="171"/>
              <w:rPr>
                <w:sz w:val="24"/>
              </w:rPr>
            </w:pPr>
            <w:r>
              <w:rPr>
                <w:spacing w:val="-5"/>
                <w:sz w:val="24"/>
              </w:rPr>
              <w:t>80</w:t>
            </w:r>
          </w:p>
        </w:tc>
        <w:tc>
          <w:tcPr>
            <w:tcW w:w="709" w:type="dxa"/>
          </w:tcPr>
          <w:p w14:paraId="2CF53B31">
            <w:pPr>
              <w:pStyle w:val="12"/>
              <w:spacing w:line="275" w:lineRule="exact"/>
              <w:ind w:left="98"/>
              <w:rPr>
                <w:sz w:val="24"/>
              </w:rPr>
            </w:pPr>
            <w:r>
              <w:rPr>
                <w:spacing w:val="-5"/>
                <w:sz w:val="24"/>
              </w:rPr>
              <w:t>20</w:t>
            </w:r>
          </w:p>
        </w:tc>
      </w:tr>
      <w:tr w14:paraId="21C71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440" w:type="dxa"/>
            <w:vMerge w:val="continue"/>
            <w:tcBorders>
              <w:top w:val="nil"/>
            </w:tcBorders>
          </w:tcPr>
          <w:p w14:paraId="1AB38D33">
            <w:pPr>
              <w:rPr>
                <w:sz w:val="2"/>
                <w:szCs w:val="2"/>
              </w:rPr>
            </w:pPr>
          </w:p>
        </w:tc>
        <w:tc>
          <w:tcPr>
            <w:tcW w:w="1419" w:type="dxa"/>
          </w:tcPr>
          <w:p w14:paraId="77D1E1A9">
            <w:pPr>
              <w:pStyle w:val="12"/>
              <w:spacing w:line="275" w:lineRule="exact"/>
              <w:ind w:left="-8"/>
              <w:rPr>
                <w:sz w:val="24"/>
              </w:rPr>
            </w:pPr>
            <w:r>
              <w:rPr>
                <w:spacing w:val="-2"/>
                <w:sz w:val="24"/>
              </w:rPr>
              <w:t>24BCA63T</w:t>
            </w:r>
          </w:p>
        </w:tc>
        <w:tc>
          <w:tcPr>
            <w:tcW w:w="1561" w:type="dxa"/>
          </w:tcPr>
          <w:p w14:paraId="331E5321">
            <w:pPr>
              <w:pStyle w:val="12"/>
              <w:spacing w:line="275" w:lineRule="exact"/>
              <w:ind w:right="304"/>
              <w:jc w:val="right"/>
              <w:rPr>
                <w:sz w:val="24"/>
              </w:rPr>
            </w:pPr>
            <w:r>
              <w:rPr>
                <w:sz w:val="24"/>
              </w:rPr>
              <w:t>DSC-</w:t>
            </w:r>
            <w:r>
              <w:rPr>
                <w:spacing w:val="-3"/>
                <w:sz w:val="24"/>
              </w:rPr>
              <w:t xml:space="preserve"> </w:t>
            </w:r>
            <w:r>
              <w:rPr>
                <w:spacing w:val="-5"/>
                <w:sz w:val="24"/>
              </w:rPr>
              <w:t>C32</w:t>
            </w:r>
          </w:p>
        </w:tc>
        <w:tc>
          <w:tcPr>
            <w:tcW w:w="1275" w:type="dxa"/>
          </w:tcPr>
          <w:p w14:paraId="7170612A">
            <w:pPr>
              <w:pStyle w:val="12"/>
              <w:spacing w:line="275" w:lineRule="exact"/>
              <w:ind w:right="373"/>
              <w:jc w:val="right"/>
              <w:rPr>
                <w:sz w:val="24"/>
              </w:rPr>
            </w:pPr>
            <w:r>
              <w:rPr>
                <w:spacing w:val="-2"/>
                <w:sz w:val="24"/>
              </w:rPr>
              <w:t>Theory</w:t>
            </w:r>
          </w:p>
        </w:tc>
        <w:tc>
          <w:tcPr>
            <w:tcW w:w="426" w:type="dxa"/>
          </w:tcPr>
          <w:p w14:paraId="1D1642B9">
            <w:pPr>
              <w:pStyle w:val="12"/>
              <w:spacing w:line="275" w:lineRule="exact"/>
              <w:ind w:left="19"/>
              <w:rPr>
                <w:sz w:val="24"/>
              </w:rPr>
            </w:pPr>
            <w:r>
              <w:rPr>
                <w:spacing w:val="-10"/>
                <w:sz w:val="24"/>
              </w:rPr>
              <w:t>6</w:t>
            </w:r>
          </w:p>
        </w:tc>
        <w:tc>
          <w:tcPr>
            <w:tcW w:w="3971" w:type="dxa"/>
          </w:tcPr>
          <w:p w14:paraId="2556B5BA">
            <w:pPr>
              <w:pStyle w:val="12"/>
              <w:spacing w:line="275" w:lineRule="exact"/>
              <w:ind w:left="1393"/>
              <w:rPr>
                <w:sz w:val="24"/>
              </w:rPr>
            </w:pPr>
            <w:r>
              <w:rPr>
                <w:sz w:val="24"/>
              </w:rPr>
              <w:t>Project</w:t>
            </w:r>
            <w:r>
              <w:rPr>
                <w:spacing w:val="-5"/>
                <w:sz w:val="24"/>
              </w:rPr>
              <w:t xml:space="preserve"> </w:t>
            </w:r>
            <w:r>
              <w:rPr>
                <w:spacing w:val="-4"/>
                <w:sz w:val="24"/>
              </w:rPr>
              <w:t>Work</w:t>
            </w:r>
          </w:p>
        </w:tc>
        <w:tc>
          <w:tcPr>
            <w:tcW w:w="853" w:type="dxa"/>
          </w:tcPr>
          <w:p w14:paraId="79B72500">
            <w:pPr>
              <w:pStyle w:val="12"/>
              <w:spacing w:line="275" w:lineRule="exact"/>
              <w:ind w:left="171"/>
              <w:rPr>
                <w:sz w:val="24"/>
              </w:rPr>
            </w:pPr>
            <w:r>
              <w:rPr>
                <w:spacing w:val="-5"/>
                <w:sz w:val="24"/>
              </w:rPr>
              <w:t>80</w:t>
            </w:r>
          </w:p>
        </w:tc>
        <w:tc>
          <w:tcPr>
            <w:tcW w:w="709" w:type="dxa"/>
          </w:tcPr>
          <w:p w14:paraId="6F547EA7">
            <w:pPr>
              <w:pStyle w:val="12"/>
              <w:spacing w:line="275" w:lineRule="exact"/>
              <w:ind w:left="98"/>
              <w:rPr>
                <w:sz w:val="24"/>
              </w:rPr>
            </w:pPr>
            <w:r>
              <w:rPr>
                <w:spacing w:val="-5"/>
                <w:sz w:val="24"/>
              </w:rPr>
              <w:t>20</w:t>
            </w:r>
          </w:p>
        </w:tc>
      </w:tr>
      <w:tr w14:paraId="57A10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440" w:type="dxa"/>
            <w:vMerge w:val="continue"/>
            <w:tcBorders>
              <w:top w:val="nil"/>
            </w:tcBorders>
          </w:tcPr>
          <w:p w14:paraId="40C4FB6A">
            <w:pPr>
              <w:rPr>
                <w:sz w:val="2"/>
                <w:szCs w:val="2"/>
              </w:rPr>
            </w:pPr>
          </w:p>
        </w:tc>
        <w:tc>
          <w:tcPr>
            <w:tcW w:w="1419" w:type="dxa"/>
          </w:tcPr>
          <w:p w14:paraId="56480171">
            <w:pPr>
              <w:pStyle w:val="12"/>
              <w:rPr>
                <w:sz w:val="22"/>
              </w:rPr>
            </w:pPr>
          </w:p>
        </w:tc>
        <w:tc>
          <w:tcPr>
            <w:tcW w:w="1561" w:type="dxa"/>
          </w:tcPr>
          <w:p w14:paraId="43AFBDEA">
            <w:pPr>
              <w:pStyle w:val="12"/>
              <w:rPr>
                <w:sz w:val="22"/>
              </w:rPr>
            </w:pPr>
          </w:p>
        </w:tc>
        <w:tc>
          <w:tcPr>
            <w:tcW w:w="1275" w:type="dxa"/>
          </w:tcPr>
          <w:p w14:paraId="506A006C">
            <w:pPr>
              <w:pStyle w:val="12"/>
              <w:spacing w:line="275" w:lineRule="exact"/>
              <w:ind w:right="373"/>
              <w:jc w:val="right"/>
              <w:rPr>
                <w:sz w:val="24"/>
              </w:rPr>
            </w:pPr>
            <w:r>
              <w:rPr>
                <w:spacing w:val="-2"/>
                <w:sz w:val="24"/>
              </w:rPr>
              <w:t>Theory</w:t>
            </w:r>
          </w:p>
        </w:tc>
        <w:tc>
          <w:tcPr>
            <w:tcW w:w="426" w:type="dxa"/>
          </w:tcPr>
          <w:p w14:paraId="5973D41E">
            <w:pPr>
              <w:pStyle w:val="12"/>
              <w:spacing w:line="275" w:lineRule="exact"/>
              <w:ind w:left="19"/>
              <w:rPr>
                <w:sz w:val="24"/>
              </w:rPr>
            </w:pPr>
            <w:r>
              <w:rPr>
                <w:spacing w:val="-10"/>
                <w:sz w:val="24"/>
              </w:rPr>
              <w:t>2</w:t>
            </w:r>
          </w:p>
        </w:tc>
        <w:tc>
          <w:tcPr>
            <w:tcW w:w="3971" w:type="dxa"/>
          </w:tcPr>
          <w:p w14:paraId="69F3E747">
            <w:pPr>
              <w:pStyle w:val="12"/>
              <w:spacing w:line="275" w:lineRule="exact"/>
              <w:ind w:left="265" w:right="262"/>
              <w:jc w:val="center"/>
              <w:rPr>
                <w:sz w:val="24"/>
              </w:rPr>
            </w:pPr>
            <w:r>
              <w:rPr>
                <w:sz w:val="24"/>
              </w:rPr>
              <w:t xml:space="preserve">Soft </w:t>
            </w:r>
            <w:r>
              <w:rPr>
                <w:spacing w:val="-2"/>
                <w:sz w:val="24"/>
              </w:rPr>
              <w:t>Skills</w:t>
            </w:r>
          </w:p>
        </w:tc>
        <w:tc>
          <w:tcPr>
            <w:tcW w:w="853" w:type="dxa"/>
          </w:tcPr>
          <w:p w14:paraId="06CC308C">
            <w:pPr>
              <w:pStyle w:val="12"/>
              <w:spacing w:line="275" w:lineRule="exact"/>
              <w:ind w:left="171"/>
              <w:rPr>
                <w:sz w:val="24"/>
              </w:rPr>
            </w:pPr>
            <w:r>
              <w:rPr>
                <w:spacing w:val="-5"/>
                <w:sz w:val="24"/>
              </w:rPr>
              <w:t>40</w:t>
            </w:r>
          </w:p>
        </w:tc>
        <w:tc>
          <w:tcPr>
            <w:tcW w:w="709" w:type="dxa"/>
          </w:tcPr>
          <w:p w14:paraId="7DA893A6">
            <w:pPr>
              <w:pStyle w:val="12"/>
              <w:spacing w:line="275" w:lineRule="exact"/>
              <w:ind w:left="98"/>
              <w:rPr>
                <w:sz w:val="24"/>
              </w:rPr>
            </w:pPr>
            <w:r>
              <w:rPr>
                <w:spacing w:val="-5"/>
                <w:sz w:val="24"/>
              </w:rPr>
              <w:t>10</w:t>
            </w:r>
          </w:p>
        </w:tc>
      </w:tr>
      <w:tr w14:paraId="3D913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440" w:type="dxa"/>
            <w:vMerge w:val="continue"/>
            <w:tcBorders>
              <w:top w:val="nil"/>
            </w:tcBorders>
          </w:tcPr>
          <w:p w14:paraId="76CCE2F9">
            <w:pPr>
              <w:rPr>
                <w:sz w:val="2"/>
                <w:szCs w:val="2"/>
              </w:rPr>
            </w:pPr>
          </w:p>
        </w:tc>
        <w:tc>
          <w:tcPr>
            <w:tcW w:w="1419" w:type="dxa"/>
          </w:tcPr>
          <w:p w14:paraId="324D22CC">
            <w:pPr>
              <w:pStyle w:val="12"/>
              <w:rPr>
                <w:sz w:val="22"/>
              </w:rPr>
            </w:pPr>
          </w:p>
        </w:tc>
        <w:tc>
          <w:tcPr>
            <w:tcW w:w="1561" w:type="dxa"/>
          </w:tcPr>
          <w:p w14:paraId="21CBDBDF">
            <w:pPr>
              <w:pStyle w:val="12"/>
              <w:rPr>
                <w:sz w:val="22"/>
              </w:rPr>
            </w:pPr>
          </w:p>
        </w:tc>
        <w:tc>
          <w:tcPr>
            <w:tcW w:w="1275" w:type="dxa"/>
          </w:tcPr>
          <w:p w14:paraId="76604AA0">
            <w:pPr>
              <w:pStyle w:val="12"/>
              <w:rPr>
                <w:sz w:val="22"/>
              </w:rPr>
            </w:pPr>
          </w:p>
        </w:tc>
        <w:tc>
          <w:tcPr>
            <w:tcW w:w="426" w:type="dxa"/>
          </w:tcPr>
          <w:p w14:paraId="5F5EAA1D">
            <w:pPr>
              <w:pStyle w:val="12"/>
              <w:spacing w:line="275" w:lineRule="exact"/>
              <w:ind w:left="19"/>
              <w:rPr>
                <w:sz w:val="24"/>
              </w:rPr>
            </w:pPr>
            <w:r>
              <w:rPr>
                <w:spacing w:val="-10"/>
                <w:sz w:val="24"/>
              </w:rPr>
              <w:t>5</w:t>
            </w:r>
          </w:p>
        </w:tc>
        <w:tc>
          <w:tcPr>
            <w:tcW w:w="3971" w:type="dxa"/>
          </w:tcPr>
          <w:p w14:paraId="61AC4300">
            <w:pPr>
              <w:pStyle w:val="12"/>
              <w:spacing w:line="275" w:lineRule="exact"/>
              <w:ind w:right="262"/>
              <w:jc w:val="center"/>
              <w:rPr>
                <w:sz w:val="24"/>
              </w:rPr>
            </w:pPr>
            <w:r>
              <w:rPr>
                <w:spacing w:val="-2"/>
                <w:sz w:val="24"/>
              </w:rPr>
              <w:t>Internship</w:t>
            </w:r>
          </w:p>
        </w:tc>
        <w:tc>
          <w:tcPr>
            <w:tcW w:w="853" w:type="dxa"/>
          </w:tcPr>
          <w:p w14:paraId="1C227226">
            <w:pPr>
              <w:pStyle w:val="12"/>
              <w:spacing w:line="275" w:lineRule="exact"/>
              <w:ind w:left="171"/>
              <w:rPr>
                <w:sz w:val="24"/>
              </w:rPr>
            </w:pPr>
            <w:r>
              <w:rPr>
                <w:spacing w:val="-5"/>
                <w:sz w:val="24"/>
              </w:rPr>
              <w:t>80</w:t>
            </w:r>
          </w:p>
        </w:tc>
        <w:tc>
          <w:tcPr>
            <w:tcW w:w="709" w:type="dxa"/>
          </w:tcPr>
          <w:p w14:paraId="05D4390C">
            <w:pPr>
              <w:pStyle w:val="12"/>
              <w:spacing w:line="275" w:lineRule="exact"/>
              <w:ind w:left="98"/>
              <w:rPr>
                <w:sz w:val="24"/>
              </w:rPr>
            </w:pPr>
            <w:r>
              <w:rPr>
                <w:spacing w:val="-5"/>
                <w:sz w:val="24"/>
              </w:rPr>
              <w:t>20</w:t>
            </w:r>
          </w:p>
        </w:tc>
      </w:tr>
      <w:tr w14:paraId="3DD4C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440" w:type="dxa"/>
            <w:vMerge w:val="continue"/>
            <w:tcBorders>
              <w:top w:val="nil"/>
            </w:tcBorders>
          </w:tcPr>
          <w:p w14:paraId="0A468AFE">
            <w:pPr>
              <w:rPr>
                <w:sz w:val="2"/>
                <w:szCs w:val="2"/>
              </w:rPr>
            </w:pPr>
          </w:p>
        </w:tc>
        <w:tc>
          <w:tcPr>
            <w:tcW w:w="10214" w:type="dxa"/>
            <w:gridSpan w:val="7"/>
          </w:tcPr>
          <w:p w14:paraId="0172BCB8">
            <w:pPr>
              <w:pStyle w:val="12"/>
              <w:spacing w:line="275" w:lineRule="exact"/>
              <w:ind w:left="373" w:right="261"/>
              <w:jc w:val="center"/>
              <w:rPr>
                <w:b/>
                <w:sz w:val="24"/>
              </w:rPr>
            </w:pPr>
            <w:r>
              <w:rPr>
                <w:b/>
                <w:sz w:val="24"/>
              </w:rPr>
              <w:t>DATA</w:t>
            </w:r>
            <w:r>
              <w:rPr>
                <w:b/>
                <w:spacing w:val="-3"/>
                <w:sz w:val="24"/>
              </w:rPr>
              <w:t xml:space="preserve"> </w:t>
            </w:r>
            <w:r>
              <w:rPr>
                <w:b/>
                <w:spacing w:val="-2"/>
                <w:sz w:val="24"/>
              </w:rPr>
              <w:t>SCIENCE</w:t>
            </w:r>
          </w:p>
        </w:tc>
      </w:tr>
      <w:tr w14:paraId="650DF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40" w:type="dxa"/>
            <w:vMerge w:val="continue"/>
            <w:tcBorders>
              <w:top w:val="nil"/>
            </w:tcBorders>
          </w:tcPr>
          <w:p w14:paraId="760B7518">
            <w:pPr>
              <w:rPr>
                <w:sz w:val="2"/>
                <w:szCs w:val="2"/>
              </w:rPr>
            </w:pPr>
          </w:p>
        </w:tc>
        <w:tc>
          <w:tcPr>
            <w:tcW w:w="1419" w:type="dxa"/>
          </w:tcPr>
          <w:p w14:paraId="08DCD624">
            <w:pPr>
              <w:pStyle w:val="12"/>
              <w:spacing w:before="1"/>
              <w:ind w:left="23"/>
              <w:rPr>
                <w:sz w:val="24"/>
              </w:rPr>
            </w:pPr>
            <w:r>
              <w:rPr>
                <w:spacing w:val="-2"/>
                <w:sz w:val="24"/>
              </w:rPr>
              <w:t>24BCA61T</w:t>
            </w:r>
          </w:p>
        </w:tc>
        <w:tc>
          <w:tcPr>
            <w:tcW w:w="1561" w:type="dxa"/>
          </w:tcPr>
          <w:p w14:paraId="4E014641">
            <w:pPr>
              <w:pStyle w:val="12"/>
              <w:spacing w:before="1"/>
              <w:ind w:right="275"/>
              <w:jc w:val="right"/>
              <w:rPr>
                <w:sz w:val="24"/>
              </w:rPr>
            </w:pPr>
            <w:r>
              <w:rPr>
                <w:sz w:val="24"/>
              </w:rPr>
              <w:t>DSC-</w:t>
            </w:r>
            <w:r>
              <w:rPr>
                <w:spacing w:val="-3"/>
                <w:sz w:val="24"/>
              </w:rPr>
              <w:t xml:space="preserve"> </w:t>
            </w:r>
            <w:r>
              <w:rPr>
                <w:spacing w:val="-5"/>
                <w:sz w:val="24"/>
              </w:rPr>
              <w:t>C30</w:t>
            </w:r>
          </w:p>
        </w:tc>
        <w:tc>
          <w:tcPr>
            <w:tcW w:w="1275" w:type="dxa"/>
          </w:tcPr>
          <w:p w14:paraId="23D119FC">
            <w:pPr>
              <w:pStyle w:val="12"/>
              <w:spacing w:before="1"/>
              <w:ind w:right="390"/>
              <w:jc w:val="right"/>
              <w:rPr>
                <w:sz w:val="24"/>
              </w:rPr>
            </w:pPr>
            <w:r>
              <w:rPr>
                <w:spacing w:val="-2"/>
                <w:sz w:val="24"/>
              </w:rPr>
              <w:t>Theory</w:t>
            </w:r>
          </w:p>
        </w:tc>
        <w:tc>
          <w:tcPr>
            <w:tcW w:w="426" w:type="dxa"/>
          </w:tcPr>
          <w:p w14:paraId="104E1EE7">
            <w:pPr>
              <w:pStyle w:val="12"/>
              <w:spacing w:before="1"/>
              <w:ind w:left="19"/>
              <w:rPr>
                <w:sz w:val="24"/>
              </w:rPr>
            </w:pPr>
            <w:r>
              <w:rPr>
                <w:spacing w:val="-10"/>
                <w:sz w:val="24"/>
              </w:rPr>
              <w:t>5</w:t>
            </w:r>
          </w:p>
        </w:tc>
        <w:tc>
          <w:tcPr>
            <w:tcW w:w="3971" w:type="dxa"/>
          </w:tcPr>
          <w:p w14:paraId="57CC7504">
            <w:pPr>
              <w:pStyle w:val="12"/>
              <w:spacing w:before="1"/>
              <w:ind w:left="1117"/>
              <w:rPr>
                <w:sz w:val="24"/>
              </w:rPr>
            </w:pPr>
            <w:r>
              <w:rPr>
                <w:sz w:val="24"/>
              </w:rPr>
              <w:t>Big</w:t>
            </w:r>
            <w:r>
              <w:rPr>
                <w:spacing w:val="-1"/>
                <w:sz w:val="24"/>
              </w:rPr>
              <w:t xml:space="preserve"> </w:t>
            </w:r>
            <w:r>
              <w:rPr>
                <w:sz w:val="24"/>
              </w:rPr>
              <w:t xml:space="preserve">Data </w:t>
            </w:r>
            <w:r>
              <w:rPr>
                <w:spacing w:val="-2"/>
                <w:sz w:val="24"/>
              </w:rPr>
              <w:t>Analytics</w:t>
            </w:r>
          </w:p>
        </w:tc>
        <w:tc>
          <w:tcPr>
            <w:tcW w:w="853" w:type="dxa"/>
          </w:tcPr>
          <w:p w14:paraId="3B135765">
            <w:pPr>
              <w:pStyle w:val="12"/>
              <w:spacing w:before="1"/>
              <w:ind w:left="171"/>
              <w:rPr>
                <w:sz w:val="24"/>
              </w:rPr>
            </w:pPr>
            <w:r>
              <w:rPr>
                <w:spacing w:val="-5"/>
                <w:sz w:val="24"/>
              </w:rPr>
              <w:t>80</w:t>
            </w:r>
          </w:p>
        </w:tc>
        <w:tc>
          <w:tcPr>
            <w:tcW w:w="709" w:type="dxa"/>
          </w:tcPr>
          <w:p w14:paraId="504E593F">
            <w:pPr>
              <w:pStyle w:val="12"/>
              <w:spacing w:before="1"/>
              <w:ind w:left="98"/>
              <w:rPr>
                <w:sz w:val="24"/>
              </w:rPr>
            </w:pPr>
            <w:r>
              <w:rPr>
                <w:spacing w:val="-5"/>
                <w:sz w:val="24"/>
              </w:rPr>
              <w:t>20</w:t>
            </w:r>
          </w:p>
        </w:tc>
      </w:tr>
      <w:tr w14:paraId="3DB49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440" w:type="dxa"/>
            <w:vMerge w:val="continue"/>
            <w:tcBorders>
              <w:top w:val="nil"/>
            </w:tcBorders>
          </w:tcPr>
          <w:p w14:paraId="7916BF87">
            <w:pPr>
              <w:rPr>
                <w:sz w:val="2"/>
                <w:szCs w:val="2"/>
              </w:rPr>
            </w:pPr>
          </w:p>
        </w:tc>
        <w:tc>
          <w:tcPr>
            <w:tcW w:w="1419" w:type="dxa"/>
          </w:tcPr>
          <w:p w14:paraId="2D7E79FE">
            <w:pPr>
              <w:pStyle w:val="12"/>
              <w:spacing w:before="1"/>
              <w:ind w:left="23"/>
              <w:rPr>
                <w:sz w:val="24"/>
              </w:rPr>
            </w:pPr>
            <w:r>
              <w:rPr>
                <w:spacing w:val="-2"/>
                <w:sz w:val="24"/>
              </w:rPr>
              <w:t>24BCA62T</w:t>
            </w:r>
          </w:p>
        </w:tc>
        <w:tc>
          <w:tcPr>
            <w:tcW w:w="1561" w:type="dxa"/>
          </w:tcPr>
          <w:p w14:paraId="280EA244">
            <w:pPr>
              <w:pStyle w:val="12"/>
              <w:spacing w:before="1"/>
              <w:ind w:right="275"/>
              <w:jc w:val="right"/>
              <w:rPr>
                <w:sz w:val="24"/>
              </w:rPr>
            </w:pPr>
            <w:r>
              <w:rPr>
                <w:sz w:val="24"/>
              </w:rPr>
              <w:t>DSC-</w:t>
            </w:r>
            <w:r>
              <w:rPr>
                <w:spacing w:val="-3"/>
                <w:sz w:val="24"/>
              </w:rPr>
              <w:t xml:space="preserve"> </w:t>
            </w:r>
            <w:r>
              <w:rPr>
                <w:spacing w:val="-5"/>
                <w:sz w:val="24"/>
              </w:rPr>
              <w:t>C31</w:t>
            </w:r>
          </w:p>
        </w:tc>
        <w:tc>
          <w:tcPr>
            <w:tcW w:w="1275" w:type="dxa"/>
          </w:tcPr>
          <w:p w14:paraId="3764E8A9">
            <w:pPr>
              <w:pStyle w:val="12"/>
              <w:spacing w:before="1"/>
              <w:ind w:right="390"/>
              <w:jc w:val="right"/>
              <w:rPr>
                <w:sz w:val="24"/>
              </w:rPr>
            </w:pPr>
            <w:r>
              <w:rPr>
                <w:spacing w:val="-2"/>
                <w:sz w:val="24"/>
              </w:rPr>
              <w:t>Theory</w:t>
            </w:r>
          </w:p>
        </w:tc>
        <w:tc>
          <w:tcPr>
            <w:tcW w:w="426" w:type="dxa"/>
          </w:tcPr>
          <w:p w14:paraId="10469DBC">
            <w:pPr>
              <w:pStyle w:val="12"/>
              <w:spacing w:before="1"/>
              <w:ind w:left="19"/>
              <w:rPr>
                <w:sz w:val="24"/>
              </w:rPr>
            </w:pPr>
            <w:r>
              <w:rPr>
                <w:spacing w:val="-10"/>
                <w:sz w:val="24"/>
              </w:rPr>
              <w:t>5</w:t>
            </w:r>
          </w:p>
        </w:tc>
        <w:tc>
          <w:tcPr>
            <w:tcW w:w="3971" w:type="dxa"/>
          </w:tcPr>
          <w:p w14:paraId="3F452686">
            <w:pPr>
              <w:pStyle w:val="12"/>
              <w:spacing w:before="1"/>
              <w:ind w:left="757"/>
              <w:rPr>
                <w:sz w:val="24"/>
              </w:rPr>
            </w:pPr>
            <w:r>
              <w:rPr>
                <w:sz w:val="24"/>
              </w:rPr>
              <w:t>Exploratory</w:t>
            </w:r>
            <w:r>
              <w:rPr>
                <w:spacing w:val="-4"/>
                <w:sz w:val="24"/>
              </w:rPr>
              <w:t xml:space="preserve"> </w:t>
            </w:r>
            <w:r>
              <w:rPr>
                <w:sz w:val="24"/>
              </w:rPr>
              <w:t>Data</w:t>
            </w:r>
            <w:r>
              <w:rPr>
                <w:spacing w:val="-1"/>
                <w:sz w:val="24"/>
              </w:rPr>
              <w:t xml:space="preserve"> </w:t>
            </w:r>
            <w:r>
              <w:rPr>
                <w:spacing w:val="-2"/>
                <w:sz w:val="24"/>
              </w:rPr>
              <w:t>Analysis</w:t>
            </w:r>
          </w:p>
        </w:tc>
        <w:tc>
          <w:tcPr>
            <w:tcW w:w="853" w:type="dxa"/>
          </w:tcPr>
          <w:p w14:paraId="628733EF">
            <w:pPr>
              <w:pStyle w:val="12"/>
              <w:spacing w:before="1"/>
              <w:ind w:left="171"/>
              <w:rPr>
                <w:sz w:val="24"/>
              </w:rPr>
            </w:pPr>
            <w:r>
              <w:rPr>
                <w:spacing w:val="-5"/>
                <w:sz w:val="24"/>
              </w:rPr>
              <w:t>80</w:t>
            </w:r>
          </w:p>
        </w:tc>
        <w:tc>
          <w:tcPr>
            <w:tcW w:w="709" w:type="dxa"/>
          </w:tcPr>
          <w:p w14:paraId="6064C843">
            <w:pPr>
              <w:pStyle w:val="12"/>
              <w:spacing w:before="1"/>
              <w:ind w:left="98"/>
              <w:rPr>
                <w:sz w:val="24"/>
              </w:rPr>
            </w:pPr>
            <w:r>
              <w:rPr>
                <w:spacing w:val="-5"/>
                <w:sz w:val="24"/>
              </w:rPr>
              <w:t>20</w:t>
            </w:r>
          </w:p>
        </w:tc>
      </w:tr>
      <w:tr w14:paraId="2517E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40" w:type="dxa"/>
            <w:vMerge w:val="continue"/>
            <w:tcBorders>
              <w:top w:val="nil"/>
            </w:tcBorders>
          </w:tcPr>
          <w:p w14:paraId="4616762F">
            <w:pPr>
              <w:rPr>
                <w:sz w:val="2"/>
                <w:szCs w:val="2"/>
              </w:rPr>
            </w:pPr>
          </w:p>
        </w:tc>
        <w:tc>
          <w:tcPr>
            <w:tcW w:w="1419" w:type="dxa"/>
          </w:tcPr>
          <w:p w14:paraId="0A5D8CD2">
            <w:pPr>
              <w:pStyle w:val="12"/>
              <w:spacing w:line="275" w:lineRule="exact"/>
              <w:ind w:left="23"/>
              <w:rPr>
                <w:sz w:val="24"/>
              </w:rPr>
            </w:pPr>
            <w:r>
              <w:rPr>
                <w:spacing w:val="-2"/>
                <w:sz w:val="24"/>
              </w:rPr>
              <w:t>24BCA63T</w:t>
            </w:r>
          </w:p>
        </w:tc>
        <w:tc>
          <w:tcPr>
            <w:tcW w:w="1561" w:type="dxa"/>
          </w:tcPr>
          <w:p w14:paraId="5A6ABAE1">
            <w:pPr>
              <w:pStyle w:val="12"/>
              <w:spacing w:line="275" w:lineRule="exact"/>
              <w:ind w:right="304"/>
              <w:jc w:val="right"/>
              <w:rPr>
                <w:sz w:val="24"/>
              </w:rPr>
            </w:pPr>
            <w:r>
              <w:rPr>
                <w:sz w:val="24"/>
              </w:rPr>
              <w:t>DSC-</w:t>
            </w:r>
            <w:r>
              <w:rPr>
                <w:spacing w:val="-3"/>
                <w:sz w:val="24"/>
              </w:rPr>
              <w:t xml:space="preserve"> </w:t>
            </w:r>
            <w:r>
              <w:rPr>
                <w:spacing w:val="-5"/>
                <w:sz w:val="24"/>
              </w:rPr>
              <w:t>C32</w:t>
            </w:r>
          </w:p>
        </w:tc>
        <w:tc>
          <w:tcPr>
            <w:tcW w:w="1275" w:type="dxa"/>
          </w:tcPr>
          <w:p w14:paraId="37B26B2A">
            <w:pPr>
              <w:pStyle w:val="12"/>
              <w:spacing w:line="275" w:lineRule="exact"/>
              <w:ind w:right="390"/>
              <w:jc w:val="right"/>
              <w:rPr>
                <w:sz w:val="24"/>
              </w:rPr>
            </w:pPr>
            <w:r>
              <w:rPr>
                <w:spacing w:val="-2"/>
                <w:sz w:val="24"/>
              </w:rPr>
              <w:t>Theory</w:t>
            </w:r>
          </w:p>
        </w:tc>
        <w:tc>
          <w:tcPr>
            <w:tcW w:w="426" w:type="dxa"/>
          </w:tcPr>
          <w:p w14:paraId="3B1E3CB4">
            <w:pPr>
              <w:pStyle w:val="12"/>
              <w:spacing w:line="275" w:lineRule="exact"/>
              <w:ind w:left="19"/>
              <w:rPr>
                <w:sz w:val="24"/>
              </w:rPr>
            </w:pPr>
            <w:r>
              <w:rPr>
                <w:spacing w:val="-10"/>
                <w:sz w:val="24"/>
              </w:rPr>
              <w:t>6</w:t>
            </w:r>
          </w:p>
        </w:tc>
        <w:tc>
          <w:tcPr>
            <w:tcW w:w="3971" w:type="dxa"/>
          </w:tcPr>
          <w:p w14:paraId="0F4E3F7B">
            <w:pPr>
              <w:pStyle w:val="12"/>
              <w:spacing w:line="275" w:lineRule="exact"/>
              <w:ind w:left="1393"/>
              <w:rPr>
                <w:sz w:val="24"/>
              </w:rPr>
            </w:pPr>
            <w:r>
              <w:rPr>
                <w:sz w:val="24"/>
              </w:rPr>
              <w:t>Project</w:t>
            </w:r>
            <w:r>
              <w:rPr>
                <w:spacing w:val="-5"/>
                <w:sz w:val="24"/>
              </w:rPr>
              <w:t xml:space="preserve"> </w:t>
            </w:r>
            <w:r>
              <w:rPr>
                <w:spacing w:val="-4"/>
                <w:sz w:val="24"/>
              </w:rPr>
              <w:t>Work</w:t>
            </w:r>
          </w:p>
        </w:tc>
        <w:tc>
          <w:tcPr>
            <w:tcW w:w="853" w:type="dxa"/>
          </w:tcPr>
          <w:p w14:paraId="2B1AA29B">
            <w:pPr>
              <w:pStyle w:val="12"/>
              <w:spacing w:line="275" w:lineRule="exact"/>
              <w:ind w:left="171"/>
              <w:rPr>
                <w:sz w:val="24"/>
              </w:rPr>
            </w:pPr>
            <w:r>
              <w:rPr>
                <w:spacing w:val="-5"/>
                <w:sz w:val="24"/>
              </w:rPr>
              <w:t>80</w:t>
            </w:r>
          </w:p>
        </w:tc>
        <w:tc>
          <w:tcPr>
            <w:tcW w:w="709" w:type="dxa"/>
          </w:tcPr>
          <w:p w14:paraId="5072A30D">
            <w:pPr>
              <w:pStyle w:val="12"/>
              <w:spacing w:line="275" w:lineRule="exact"/>
              <w:ind w:left="98"/>
              <w:rPr>
                <w:sz w:val="24"/>
              </w:rPr>
            </w:pPr>
            <w:r>
              <w:rPr>
                <w:spacing w:val="-5"/>
                <w:sz w:val="24"/>
              </w:rPr>
              <w:t>20</w:t>
            </w:r>
          </w:p>
        </w:tc>
      </w:tr>
      <w:tr w14:paraId="1EB5D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40" w:type="dxa"/>
            <w:vMerge w:val="continue"/>
            <w:tcBorders>
              <w:top w:val="nil"/>
            </w:tcBorders>
          </w:tcPr>
          <w:p w14:paraId="5AF2FF04">
            <w:pPr>
              <w:rPr>
                <w:sz w:val="2"/>
                <w:szCs w:val="2"/>
              </w:rPr>
            </w:pPr>
          </w:p>
        </w:tc>
        <w:tc>
          <w:tcPr>
            <w:tcW w:w="1419" w:type="dxa"/>
          </w:tcPr>
          <w:p w14:paraId="40B38CD1">
            <w:pPr>
              <w:pStyle w:val="12"/>
              <w:rPr>
                <w:sz w:val="22"/>
              </w:rPr>
            </w:pPr>
          </w:p>
        </w:tc>
        <w:tc>
          <w:tcPr>
            <w:tcW w:w="1561" w:type="dxa"/>
          </w:tcPr>
          <w:p w14:paraId="002EDBB8">
            <w:pPr>
              <w:pStyle w:val="12"/>
              <w:rPr>
                <w:sz w:val="22"/>
              </w:rPr>
            </w:pPr>
          </w:p>
        </w:tc>
        <w:tc>
          <w:tcPr>
            <w:tcW w:w="1275" w:type="dxa"/>
          </w:tcPr>
          <w:p w14:paraId="139F9904">
            <w:pPr>
              <w:pStyle w:val="12"/>
              <w:spacing w:line="275" w:lineRule="exact"/>
              <w:ind w:right="390"/>
              <w:jc w:val="right"/>
              <w:rPr>
                <w:sz w:val="24"/>
              </w:rPr>
            </w:pPr>
            <w:r>
              <w:rPr>
                <w:spacing w:val="-2"/>
                <w:sz w:val="24"/>
              </w:rPr>
              <w:t>Theory</w:t>
            </w:r>
          </w:p>
        </w:tc>
        <w:tc>
          <w:tcPr>
            <w:tcW w:w="426" w:type="dxa"/>
          </w:tcPr>
          <w:p w14:paraId="4FCBAC7F">
            <w:pPr>
              <w:pStyle w:val="12"/>
              <w:spacing w:line="275" w:lineRule="exact"/>
              <w:ind w:left="19"/>
              <w:rPr>
                <w:sz w:val="24"/>
              </w:rPr>
            </w:pPr>
            <w:r>
              <w:rPr>
                <w:spacing w:val="-10"/>
                <w:sz w:val="24"/>
              </w:rPr>
              <w:t>2</w:t>
            </w:r>
          </w:p>
        </w:tc>
        <w:tc>
          <w:tcPr>
            <w:tcW w:w="3971" w:type="dxa"/>
          </w:tcPr>
          <w:p w14:paraId="3851AF50">
            <w:pPr>
              <w:pStyle w:val="12"/>
              <w:spacing w:line="275" w:lineRule="exact"/>
              <w:ind w:left="376" w:right="262"/>
              <w:jc w:val="center"/>
              <w:rPr>
                <w:sz w:val="24"/>
              </w:rPr>
            </w:pPr>
            <w:r>
              <w:rPr>
                <w:sz w:val="24"/>
              </w:rPr>
              <w:t xml:space="preserve">Soft </w:t>
            </w:r>
            <w:r>
              <w:rPr>
                <w:spacing w:val="-2"/>
                <w:sz w:val="24"/>
              </w:rPr>
              <w:t>Skills</w:t>
            </w:r>
          </w:p>
        </w:tc>
        <w:tc>
          <w:tcPr>
            <w:tcW w:w="853" w:type="dxa"/>
          </w:tcPr>
          <w:p w14:paraId="76895E7F">
            <w:pPr>
              <w:pStyle w:val="12"/>
              <w:spacing w:line="275" w:lineRule="exact"/>
              <w:ind w:left="171"/>
              <w:rPr>
                <w:sz w:val="24"/>
              </w:rPr>
            </w:pPr>
            <w:r>
              <w:rPr>
                <w:spacing w:val="-5"/>
                <w:sz w:val="24"/>
              </w:rPr>
              <w:t>40</w:t>
            </w:r>
          </w:p>
        </w:tc>
        <w:tc>
          <w:tcPr>
            <w:tcW w:w="709" w:type="dxa"/>
          </w:tcPr>
          <w:p w14:paraId="144F3D6F">
            <w:pPr>
              <w:pStyle w:val="12"/>
              <w:spacing w:line="275" w:lineRule="exact"/>
              <w:ind w:left="98"/>
              <w:rPr>
                <w:sz w:val="24"/>
              </w:rPr>
            </w:pPr>
            <w:r>
              <w:rPr>
                <w:spacing w:val="-5"/>
                <w:sz w:val="24"/>
              </w:rPr>
              <w:t>10</w:t>
            </w:r>
          </w:p>
        </w:tc>
      </w:tr>
      <w:tr w14:paraId="6C741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440" w:type="dxa"/>
            <w:vMerge w:val="continue"/>
            <w:tcBorders>
              <w:top w:val="nil"/>
            </w:tcBorders>
          </w:tcPr>
          <w:p w14:paraId="2F0C2F5D">
            <w:pPr>
              <w:rPr>
                <w:sz w:val="2"/>
                <w:szCs w:val="2"/>
              </w:rPr>
            </w:pPr>
          </w:p>
        </w:tc>
        <w:tc>
          <w:tcPr>
            <w:tcW w:w="1419" w:type="dxa"/>
          </w:tcPr>
          <w:p w14:paraId="025E1DE3">
            <w:pPr>
              <w:pStyle w:val="12"/>
              <w:rPr>
                <w:sz w:val="22"/>
              </w:rPr>
            </w:pPr>
          </w:p>
        </w:tc>
        <w:tc>
          <w:tcPr>
            <w:tcW w:w="1561" w:type="dxa"/>
          </w:tcPr>
          <w:p w14:paraId="09C90EE3">
            <w:pPr>
              <w:pStyle w:val="12"/>
              <w:rPr>
                <w:sz w:val="22"/>
              </w:rPr>
            </w:pPr>
          </w:p>
        </w:tc>
        <w:tc>
          <w:tcPr>
            <w:tcW w:w="1275" w:type="dxa"/>
          </w:tcPr>
          <w:p w14:paraId="6F0BF4DE">
            <w:pPr>
              <w:pStyle w:val="12"/>
              <w:rPr>
                <w:sz w:val="22"/>
              </w:rPr>
            </w:pPr>
          </w:p>
        </w:tc>
        <w:tc>
          <w:tcPr>
            <w:tcW w:w="426" w:type="dxa"/>
          </w:tcPr>
          <w:p w14:paraId="446FD9AF">
            <w:pPr>
              <w:pStyle w:val="12"/>
              <w:spacing w:line="275" w:lineRule="exact"/>
              <w:ind w:left="19"/>
              <w:rPr>
                <w:sz w:val="24"/>
              </w:rPr>
            </w:pPr>
            <w:r>
              <w:rPr>
                <w:spacing w:val="-10"/>
                <w:sz w:val="24"/>
              </w:rPr>
              <w:t>5</w:t>
            </w:r>
          </w:p>
        </w:tc>
        <w:tc>
          <w:tcPr>
            <w:tcW w:w="3971" w:type="dxa"/>
          </w:tcPr>
          <w:p w14:paraId="56CBF5D9">
            <w:pPr>
              <w:pStyle w:val="12"/>
              <w:spacing w:line="275" w:lineRule="exact"/>
              <w:ind w:left="372" w:right="262"/>
              <w:jc w:val="center"/>
              <w:rPr>
                <w:sz w:val="24"/>
              </w:rPr>
            </w:pPr>
            <w:r>
              <w:rPr>
                <w:spacing w:val="-2"/>
                <w:sz w:val="24"/>
              </w:rPr>
              <w:t>Internship</w:t>
            </w:r>
          </w:p>
        </w:tc>
        <w:tc>
          <w:tcPr>
            <w:tcW w:w="853" w:type="dxa"/>
          </w:tcPr>
          <w:p w14:paraId="1DDD3BA5">
            <w:pPr>
              <w:pStyle w:val="12"/>
              <w:spacing w:line="275" w:lineRule="exact"/>
              <w:ind w:left="171"/>
              <w:rPr>
                <w:sz w:val="24"/>
              </w:rPr>
            </w:pPr>
            <w:r>
              <w:rPr>
                <w:spacing w:val="-5"/>
                <w:sz w:val="24"/>
              </w:rPr>
              <w:t>80</w:t>
            </w:r>
          </w:p>
        </w:tc>
        <w:tc>
          <w:tcPr>
            <w:tcW w:w="709" w:type="dxa"/>
          </w:tcPr>
          <w:p w14:paraId="2C059685">
            <w:pPr>
              <w:pStyle w:val="12"/>
              <w:spacing w:line="275" w:lineRule="exact"/>
              <w:ind w:left="98"/>
              <w:rPr>
                <w:sz w:val="24"/>
              </w:rPr>
            </w:pPr>
            <w:r>
              <w:rPr>
                <w:spacing w:val="-5"/>
                <w:sz w:val="24"/>
              </w:rPr>
              <w:t>20</w:t>
            </w:r>
          </w:p>
        </w:tc>
      </w:tr>
      <w:tr w14:paraId="76F4F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40" w:type="dxa"/>
            <w:vMerge w:val="continue"/>
            <w:tcBorders>
              <w:top w:val="nil"/>
            </w:tcBorders>
          </w:tcPr>
          <w:p w14:paraId="47A2036E">
            <w:pPr>
              <w:rPr>
                <w:sz w:val="2"/>
                <w:szCs w:val="2"/>
              </w:rPr>
            </w:pPr>
          </w:p>
        </w:tc>
        <w:tc>
          <w:tcPr>
            <w:tcW w:w="10214" w:type="dxa"/>
            <w:gridSpan w:val="7"/>
          </w:tcPr>
          <w:p w14:paraId="15A1308C">
            <w:pPr>
              <w:pStyle w:val="12"/>
              <w:spacing w:line="275" w:lineRule="exact"/>
              <w:ind w:left="112" w:right="372"/>
              <w:jc w:val="center"/>
              <w:rPr>
                <w:b/>
                <w:sz w:val="24"/>
              </w:rPr>
            </w:pPr>
            <w:r>
              <w:rPr>
                <w:b/>
                <w:sz w:val="24"/>
              </w:rPr>
              <w:t>MACHINE</w:t>
            </w:r>
            <w:r>
              <w:rPr>
                <w:b/>
                <w:spacing w:val="-5"/>
                <w:sz w:val="24"/>
              </w:rPr>
              <w:t xml:space="preserve"> </w:t>
            </w:r>
            <w:r>
              <w:rPr>
                <w:b/>
                <w:sz w:val="24"/>
              </w:rPr>
              <w:t>LEARNING</w:t>
            </w:r>
            <w:r>
              <w:rPr>
                <w:b/>
                <w:spacing w:val="-3"/>
                <w:sz w:val="24"/>
              </w:rPr>
              <w:t xml:space="preserve"> </w:t>
            </w:r>
            <w:r>
              <w:rPr>
                <w:b/>
                <w:sz w:val="24"/>
              </w:rPr>
              <w:t>AND</w:t>
            </w:r>
            <w:r>
              <w:rPr>
                <w:b/>
                <w:spacing w:val="-3"/>
                <w:sz w:val="24"/>
              </w:rPr>
              <w:t xml:space="preserve"> </w:t>
            </w:r>
            <w:r>
              <w:rPr>
                <w:b/>
                <w:sz w:val="24"/>
              </w:rPr>
              <w:t>ARTIFICIAL</w:t>
            </w:r>
            <w:r>
              <w:rPr>
                <w:b/>
                <w:spacing w:val="-2"/>
                <w:sz w:val="24"/>
              </w:rPr>
              <w:t xml:space="preserve"> INTELLIGENCE</w:t>
            </w:r>
          </w:p>
        </w:tc>
      </w:tr>
      <w:tr w14:paraId="421E6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0" w:type="dxa"/>
            <w:vMerge w:val="continue"/>
            <w:tcBorders>
              <w:top w:val="nil"/>
            </w:tcBorders>
          </w:tcPr>
          <w:p w14:paraId="3AEE54FD">
            <w:pPr>
              <w:rPr>
                <w:sz w:val="2"/>
                <w:szCs w:val="2"/>
              </w:rPr>
            </w:pPr>
          </w:p>
        </w:tc>
        <w:tc>
          <w:tcPr>
            <w:tcW w:w="1419" w:type="dxa"/>
          </w:tcPr>
          <w:p w14:paraId="291C4EE0">
            <w:pPr>
              <w:pStyle w:val="12"/>
              <w:spacing w:line="275" w:lineRule="exact"/>
              <w:ind w:left="23"/>
              <w:rPr>
                <w:sz w:val="24"/>
              </w:rPr>
            </w:pPr>
            <w:r>
              <w:rPr>
                <w:spacing w:val="-2"/>
                <w:sz w:val="24"/>
              </w:rPr>
              <w:t>24BCA61T</w:t>
            </w:r>
          </w:p>
        </w:tc>
        <w:tc>
          <w:tcPr>
            <w:tcW w:w="1561" w:type="dxa"/>
          </w:tcPr>
          <w:p w14:paraId="21869646">
            <w:pPr>
              <w:pStyle w:val="12"/>
              <w:spacing w:line="275" w:lineRule="exact"/>
              <w:ind w:right="275"/>
              <w:jc w:val="right"/>
              <w:rPr>
                <w:sz w:val="24"/>
              </w:rPr>
            </w:pPr>
            <w:r>
              <w:rPr>
                <w:sz w:val="24"/>
              </w:rPr>
              <w:t>DSC-</w:t>
            </w:r>
            <w:r>
              <w:rPr>
                <w:spacing w:val="-3"/>
                <w:sz w:val="24"/>
              </w:rPr>
              <w:t xml:space="preserve"> </w:t>
            </w:r>
            <w:r>
              <w:rPr>
                <w:spacing w:val="-5"/>
                <w:sz w:val="24"/>
              </w:rPr>
              <w:t>C30</w:t>
            </w:r>
          </w:p>
        </w:tc>
        <w:tc>
          <w:tcPr>
            <w:tcW w:w="1275" w:type="dxa"/>
          </w:tcPr>
          <w:p w14:paraId="6058D84A">
            <w:pPr>
              <w:pStyle w:val="12"/>
              <w:spacing w:line="275" w:lineRule="exact"/>
              <w:ind w:right="390"/>
              <w:jc w:val="right"/>
              <w:rPr>
                <w:sz w:val="24"/>
              </w:rPr>
            </w:pPr>
            <w:r>
              <w:rPr>
                <w:spacing w:val="-2"/>
                <w:sz w:val="24"/>
              </w:rPr>
              <w:t>Theory</w:t>
            </w:r>
          </w:p>
        </w:tc>
        <w:tc>
          <w:tcPr>
            <w:tcW w:w="426" w:type="dxa"/>
          </w:tcPr>
          <w:p w14:paraId="6CACCB5D">
            <w:pPr>
              <w:pStyle w:val="12"/>
              <w:spacing w:line="275" w:lineRule="exact"/>
              <w:ind w:left="19"/>
              <w:rPr>
                <w:sz w:val="24"/>
              </w:rPr>
            </w:pPr>
            <w:r>
              <w:rPr>
                <w:spacing w:val="-10"/>
                <w:sz w:val="24"/>
              </w:rPr>
              <w:t>5</w:t>
            </w:r>
          </w:p>
        </w:tc>
        <w:tc>
          <w:tcPr>
            <w:tcW w:w="3971" w:type="dxa"/>
          </w:tcPr>
          <w:p w14:paraId="750ED3FF">
            <w:pPr>
              <w:pStyle w:val="12"/>
              <w:spacing w:line="275" w:lineRule="exact"/>
              <w:ind w:left="377" w:right="262"/>
              <w:jc w:val="center"/>
              <w:rPr>
                <w:sz w:val="24"/>
              </w:rPr>
            </w:pPr>
            <w:r>
              <w:rPr>
                <w:sz w:val="24"/>
              </w:rPr>
              <w:t>Deep</w:t>
            </w:r>
            <w:r>
              <w:rPr>
                <w:spacing w:val="-1"/>
                <w:sz w:val="24"/>
              </w:rPr>
              <w:t xml:space="preserve"> </w:t>
            </w:r>
            <w:r>
              <w:rPr>
                <w:sz w:val="24"/>
              </w:rPr>
              <w:t>Learning</w:t>
            </w:r>
            <w:r>
              <w:rPr>
                <w:spacing w:val="-1"/>
                <w:sz w:val="24"/>
              </w:rPr>
              <w:t xml:space="preserve"> </w:t>
            </w:r>
            <w:r>
              <w:rPr>
                <w:sz w:val="24"/>
              </w:rPr>
              <w:t xml:space="preserve">for </w:t>
            </w:r>
            <w:r>
              <w:rPr>
                <w:spacing w:val="-2"/>
                <w:sz w:val="24"/>
              </w:rPr>
              <w:t>Computer</w:t>
            </w:r>
          </w:p>
          <w:p w14:paraId="6CA3C0E5">
            <w:pPr>
              <w:pStyle w:val="12"/>
              <w:spacing w:line="257" w:lineRule="exact"/>
              <w:ind w:left="828" w:right="262"/>
              <w:jc w:val="center"/>
              <w:rPr>
                <w:sz w:val="24"/>
              </w:rPr>
            </w:pPr>
            <w:r>
              <w:rPr>
                <w:spacing w:val="-2"/>
                <w:sz w:val="24"/>
              </w:rPr>
              <w:t>Vision</w:t>
            </w:r>
          </w:p>
        </w:tc>
        <w:tc>
          <w:tcPr>
            <w:tcW w:w="853" w:type="dxa"/>
          </w:tcPr>
          <w:p w14:paraId="67456EC0">
            <w:pPr>
              <w:pStyle w:val="12"/>
              <w:spacing w:line="275" w:lineRule="exact"/>
              <w:ind w:left="171"/>
              <w:rPr>
                <w:sz w:val="24"/>
              </w:rPr>
            </w:pPr>
            <w:r>
              <w:rPr>
                <w:spacing w:val="-5"/>
                <w:sz w:val="24"/>
              </w:rPr>
              <w:t>80</w:t>
            </w:r>
          </w:p>
        </w:tc>
        <w:tc>
          <w:tcPr>
            <w:tcW w:w="709" w:type="dxa"/>
          </w:tcPr>
          <w:p w14:paraId="1158DA7B">
            <w:pPr>
              <w:pStyle w:val="12"/>
              <w:spacing w:line="275" w:lineRule="exact"/>
              <w:ind w:left="98"/>
              <w:rPr>
                <w:sz w:val="24"/>
              </w:rPr>
            </w:pPr>
            <w:r>
              <w:rPr>
                <w:spacing w:val="-5"/>
                <w:sz w:val="24"/>
              </w:rPr>
              <w:t>20</w:t>
            </w:r>
          </w:p>
        </w:tc>
      </w:tr>
      <w:tr w14:paraId="29B4D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40" w:type="dxa"/>
            <w:vMerge w:val="continue"/>
            <w:tcBorders>
              <w:top w:val="nil"/>
            </w:tcBorders>
          </w:tcPr>
          <w:p w14:paraId="0D2FFCB6">
            <w:pPr>
              <w:rPr>
                <w:sz w:val="2"/>
                <w:szCs w:val="2"/>
              </w:rPr>
            </w:pPr>
          </w:p>
        </w:tc>
        <w:tc>
          <w:tcPr>
            <w:tcW w:w="1419" w:type="dxa"/>
          </w:tcPr>
          <w:p w14:paraId="4B2F271B">
            <w:pPr>
              <w:pStyle w:val="12"/>
              <w:spacing w:line="275" w:lineRule="exact"/>
              <w:ind w:left="23"/>
              <w:rPr>
                <w:sz w:val="24"/>
              </w:rPr>
            </w:pPr>
            <w:r>
              <w:rPr>
                <w:spacing w:val="-2"/>
                <w:sz w:val="24"/>
              </w:rPr>
              <w:t>24BCA62T</w:t>
            </w:r>
          </w:p>
        </w:tc>
        <w:tc>
          <w:tcPr>
            <w:tcW w:w="1561" w:type="dxa"/>
          </w:tcPr>
          <w:p w14:paraId="4E2B2195">
            <w:pPr>
              <w:pStyle w:val="12"/>
              <w:spacing w:line="275" w:lineRule="exact"/>
              <w:ind w:right="275"/>
              <w:jc w:val="right"/>
              <w:rPr>
                <w:sz w:val="24"/>
              </w:rPr>
            </w:pPr>
            <w:r>
              <w:rPr>
                <w:sz w:val="24"/>
              </w:rPr>
              <w:t>DSC-</w:t>
            </w:r>
            <w:r>
              <w:rPr>
                <w:spacing w:val="-3"/>
                <w:sz w:val="24"/>
              </w:rPr>
              <w:t xml:space="preserve"> </w:t>
            </w:r>
            <w:r>
              <w:rPr>
                <w:spacing w:val="-5"/>
                <w:sz w:val="24"/>
              </w:rPr>
              <w:t>C31</w:t>
            </w:r>
          </w:p>
        </w:tc>
        <w:tc>
          <w:tcPr>
            <w:tcW w:w="1275" w:type="dxa"/>
          </w:tcPr>
          <w:p w14:paraId="37D136F9">
            <w:pPr>
              <w:pStyle w:val="12"/>
              <w:spacing w:line="275" w:lineRule="exact"/>
              <w:ind w:right="390"/>
              <w:jc w:val="right"/>
              <w:rPr>
                <w:sz w:val="24"/>
              </w:rPr>
            </w:pPr>
            <w:r>
              <w:rPr>
                <w:spacing w:val="-2"/>
                <w:sz w:val="24"/>
              </w:rPr>
              <w:t>Theory</w:t>
            </w:r>
          </w:p>
        </w:tc>
        <w:tc>
          <w:tcPr>
            <w:tcW w:w="426" w:type="dxa"/>
          </w:tcPr>
          <w:p w14:paraId="03E5C6C4">
            <w:pPr>
              <w:pStyle w:val="12"/>
              <w:spacing w:line="275" w:lineRule="exact"/>
              <w:ind w:left="19"/>
              <w:rPr>
                <w:sz w:val="24"/>
              </w:rPr>
            </w:pPr>
            <w:r>
              <w:rPr>
                <w:spacing w:val="-10"/>
                <w:sz w:val="24"/>
              </w:rPr>
              <w:t>5</w:t>
            </w:r>
          </w:p>
        </w:tc>
        <w:tc>
          <w:tcPr>
            <w:tcW w:w="3971" w:type="dxa"/>
          </w:tcPr>
          <w:p w14:paraId="3A9F70DC">
            <w:pPr>
              <w:pStyle w:val="12"/>
              <w:spacing w:line="275" w:lineRule="exact"/>
              <w:ind w:left="1101"/>
              <w:rPr>
                <w:sz w:val="24"/>
              </w:rPr>
            </w:pPr>
            <w:r>
              <w:rPr>
                <w:sz w:val="24"/>
              </w:rPr>
              <w:t>Predictive</w:t>
            </w:r>
            <w:r>
              <w:rPr>
                <w:spacing w:val="-2"/>
                <w:sz w:val="24"/>
              </w:rPr>
              <w:t xml:space="preserve"> Analysis</w:t>
            </w:r>
          </w:p>
        </w:tc>
        <w:tc>
          <w:tcPr>
            <w:tcW w:w="853" w:type="dxa"/>
          </w:tcPr>
          <w:p w14:paraId="1E24FB4B">
            <w:pPr>
              <w:pStyle w:val="12"/>
              <w:spacing w:line="275" w:lineRule="exact"/>
              <w:ind w:left="171"/>
              <w:rPr>
                <w:sz w:val="24"/>
              </w:rPr>
            </w:pPr>
            <w:r>
              <w:rPr>
                <w:spacing w:val="-5"/>
                <w:sz w:val="24"/>
              </w:rPr>
              <w:t>80</w:t>
            </w:r>
          </w:p>
        </w:tc>
        <w:tc>
          <w:tcPr>
            <w:tcW w:w="709" w:type="dxa"/>
          </w:tcPr>
          <w:p w14:paraId="371A291F">
            <w:pPr>
              <w:pStyle w:val="12"/>
              <w:spacing w:line="275" w:lineRule="exact"/>
              <w:ind w:left="98"/>
              <w:rPr>
                <w:sz w:val="24"/>
              </w:rPr>
            </w:pPr>
            <w:r>
              <w:rPr>
                <w:spacing w:val="-5"/>
                <w:sz w:val="24"/>
              </w:rPr>
              <w:t>20</w:t>
            </w:r>
          </w:p>
        </w:tc>
      </w:tr>
      <w:tr w14:paraId="73AFC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40" w:type="dxa"/>
            <w:vMerge w:val="continue"/>
            <w:tcBorders>
              <w:top w:val="nil"/>
            </w:tcBorders>
          </w:tcPr>
          <w:p w14:paraId="1E26B003">
            <w:pPr>
              <w:rPr>
                <w:sz w:val="2"/>
                <w:szCs w:val="2"/>
              </w:rPr>
            </w:pPr>
          </w:p>
        </w:tc>
        <w:tc>
          <w:tcPr>
            <w:tcW w:w="1419" w:type="dxa"/>
          </w:tcPr>
          <w:p w14:paraId="7DFE8034">
            <w:pPr>
              <w:pStyle w:val="12"/>
              <w:spacing w:line="275" w:lineRule="exact"/>
              <w:ind w:left="23"/>
              <w:rPr>
                <w:sz w:val="24"/>
              </w:rPr>
            </w:pPr>
            <w:r>
              <w:rPr>
                <w:spacing w:val="-2"/>
                <w:sz w:val="24"/>
              </w:rPr>
              <w:t>24BCA63T</w:t>
            </w:r>
          </w:p>
        </w:tc>
        <w:tc>
          <w:tcPr>
            <w:tcW w:w="1561" w:type="dxa"/>
          </w:tcPr>
          <w:p w14:paraId="4A21450E">
            <w:pPr>
              <w:pStyle w:val="12"/>
              <w:spacing w:line="275" w:lineRule="exact"/>
              <w:ind w:right="304"/>
              <w:jc w:val="right"/>
              <w:rPr>
                <w:sz w:val="24"/>
              </w:rPr>
            </w:pPr>
            <w:r>
              <w:rPr>
                <w:sz w:val="24"/>
              </w:rPr>
              <w:t>DSC-</w:t>
            </w:r>
            <w:r>
              <w:rPr>
                <w:spacing w:val="-3"/>
                <w:sz w:val="24"/>
              </w:rPr>
              <w:t xml:space="preserve"> </w:t>
            </w:r>
            <w:r>
              <w:rPr>
                <w:spacing w:val="-5"/>
                <w:sz w:val="24"/>
              </w:rPr>
              <w:t>C32</w:t>
            </w:r>
          </w:p>
        </w:tc>
        <w:tc>
          <w:tcPr>
            <w:tcW w:w="1275" w:type="dxa"/>
          </w:tcPr>
          <w:p w14:paraId="5FFB2ECE">
            <w:pPr>
              <w:pStyle w:val="12"/>
              <w:spacing w:line="275" w:lineRule="exact"/>
              <w:ind w:right="390"/>
              <w:jc w:val="right"/>
              <w:rPr>
                <w:sz w:val="24"/>
              </w:rPr>
            </w:pPr>
            <w:r>
              <w:rPr>
                <w:spacing w:val="-2"/>
                <w:sz w:val="24"/>
              </w:rPr>
              <w:t>Theory</w:t>
            </w:r>
          </w:p>
        </w:tc>
        <w:tc>
          <w:tcPr>
            <w:tcW w:w="426" w:type="dxa"/>
          </w:tcPr>
          <w:p w14:paraId="6CD0ADAD">
            <w:pPr>
              <w:pStyle w:val="12"/>
              <w:spacing w:line="275" w:lineRule="exact"/>
              <w:ind w:left="19"/>
              <w:rPr>
                <w:sz w:val="24"/>
              </w:rPr>
            </w:pPr>
            <w:r>
              <w:rPr>
                <w:spacing w:val="-10"/>
                <w:sz w:val="24"/>
              </w:rPr>
              <w:t>6</w:t>
            </w:r>
          </w:p>
        </w:tc>
        <w:tc>
          <w:tcPr>
            <w:tcW w:w="3971" w:type="dxa"/>
          </w:tcPr>
          <w:p w14:paraId="15A866EB">
            <w:pPr>
              <w:pStyle w:val="12"/>
              <w:spacing w:line="275" w:lineRule="exact"/>
              <w:ind w:left="1393"/>
              <w:rPr>
                <w:sz w:val="24"/>
              </w:rPr>
            </w:pPr>
            <w:r>
              <w:rPr>
                <w:sz w:val="24"/>
              </w:rPr>
              <w:t>Project</w:t>
            </w:r>
            <w:r>
              <w:rPr>
                <w:spacing w:val="-5"/>
                <w:sz w:val="24"/>
              </w:rPr>
              <w:t xml:space="preserve"> </w:t>
            </w:r>
            <w:r>
              <w:rPr>
                <w:spacing w:val="-4"/>
                <w:sz w:val="24"/>
              </w:rPr>
              <w:t>Work</w:t>
            </w:r>
          </w:p>
        </w:tc>
        <w:tc>
          <w:tcPr>
            <w:tcW w:w="853" w:type="dxa"/>
          </w:tcPr>
          <w:p w14:paraId="06EFDF4B">
            <w:pPr>
              <w:pStyle w:val="12"/>
              <w:spacing w:line="275" w:lineRule="exact"/>
              <w:ind w:left="171"/>
              <w:rPr>
                <w:sz w:val="24"/>
              </w:rPr>
            </w:pPr>
            <w:r>
              <w:rPr>
                <w:spacing w:val="-5"/>
                <w:sz w:val="24"/>
              </w:rPr>
              <w:t>80</w:t>
            </w:r>
          </w:p>
        </w:tc>
        <w:tc>
          <w:tcPr>
            <w:tcW w:w="709" w:type="dxa"/>
          </w:tcPr>
          <w:p w14:paraId="6C35D462">
            <w:pPr>
              <w:pStyle w:val="12"/>
              <w:spacing w:line="275" w:lineRule="exact"/>
              <w:ind w:left="98"/>
              <w:rPr>
                <w:sz w:val="24"/>
              </w:rPr>
            </w:pPr>
            <w:r>
              <w:rPr>
                <w:spacing w:val="-5"/>
                <w:sz w:val="24"/>
              </w:rPr>
              <w:t>20</w:t>
            </w:r>
          </w:p>
        </w:tc>
      </w:tr>
      <w:tr w14:paraId="76E00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40" w:type="dxa"/>
            <w:vMerge w:val="continue"/>
            <w:tcBorders>
              <w:top w:val="nil"/>
            </w:tcBorders>
          </w:tcPr>
          <w:p w14:paraId="7F1D0EDF">
            <w:pPr>
              <w:rPr>
                <w:sz w:val="2"/>
                <w:szCs w:val="2"/>
              </w:rPr>
            </w:pPr>
          </w:p>
        </w:tc>
        <w:tc>
          <w:tcPr>
            <w:tcW w:w="1419" w:type="dxa"/>
          </w:tcPr>
          <w:p w14:paraId="43B6785E">
            <w:pPr>
              <w:pStyle w:val="12"/>
              <w:rPr>
                <w:sz w:val="22"/>
              </w:rPr>
            </w:pPr>
          </w:p>
        </w:tc>
        <w:tc>
          <w:tcPr>
            <w:tcW w:w="1561" w:type="dxa"/>
          </w:tcPr>
          <w:p w14:paraId="212A6AE3">
            <w:pPr>
              <w:pStyle w:val="12"/>
              <w:rPr>
                <w:sz w:val="22"/>
              </w:rPr>
            </w:pPr>
          </w:p>
        </w:tc>
        <w:tc>
          <w:tcPr>
            <w:tcW w:w="1275" w:type="dxa"/>
          </w:tcPr>
          <w:p w14:paraId="1BE84A77">
            <w:pPr>
              <w:pStyle w:val="12"/>
              <w:spacing w:line="275" w:lineRule="exact"/>
              <w:ind w:right="390"/>
              <w:jc w:val="right"/>
              <w:rPr>
                <w:sz w:val="24"/>
              </w:rPr>
            </w:pPr>
            <w:r>
              <w:rPr>
                <w:spacing w:val="-2"/>
                <w:sz w:val="24"/>
              </w:rPr>
              <w:t>Theory</w:t>
            </w:r>
          </w:p>
        </w:tc>
        <w:tc>
          <w:tcPr>
            <w:tcW w:w="426" w:type="dxa"/>
          </w:tcPr>
          <w:p w14:paraId="2CEA570E">
            <w:pPr>
              <w:pStyle w:val="12"/>
              <w:spacing w:line="275" w:lineRule="exact"/>
              <w:ind w:left="19"/>
              <w:rPr>
                <w:sz w:val="24"/>
              </w:rPr>
            </w:pPr>
            <w:r>
              <w:rPr>
                <w:spacing w:val="-10"/>
                <w:sz w:val="24"/>
              </w:rPr>
              <w:t>2</w:t>
            </w:r>
          </w:p>
        </w:tc>
        <w:tc>
          <w:tcPr>
            <w:tcW w:w="3971" w:type="dxa"/>
          </w:tcPr>
          <w:p w14:paraId="74CAD1DB">
            <w:pPr>
              <w:pStyle w:val="12"/>
              <w:spacing w:line="275" w:lineRule="exact"/>
              <w:ind w:left="376" w:right="262"/>
              <w:jc w:val="center"/>
              <w:rPr>
                <w:sz w:val="24"/>
              </w:rPr>
            </w:pPr>
            <w:r>
              <w:rPr>
                <w:sz w:val="24"/>
              </w:rPr>
              <w:t xml:space="preserve">Soft </w:t>
            </w:r>
            <w:r>
              <w:rPr>
                <w:spacing w:val="-2"/>
                <w:sz w:val="24"/>
              </w:rPr>
              <w:t>Skills</w:t>
            </w:r>
          </w:p>
        </w:tc>
        <w:tc>
          <w:tcPr>
            <w:tcW w:w="853" w:type="dxa"/>
          </w:tcPr>
          <w:p w14:paraId="0F43AD83">
            <w:pPr>
              <w:pStyle w:val="12"/>
              <w:spacing w:line="275" w:lineRule="exact"/>
              <w:ind w:left="171"/>
              <w:rPr>
                <w:sz w:val="24"/>
              </w:rPr>
            </w:pPr>
            <w:r>
              <w:rPr>
                <w:spacing w:val="-5"/>
                <w:sz w:val="24"/>
              </w:rPr>
              <w:t>40</w:t>
            </w:r>
          </w:p>
        </w:tc>
        <w:tc>
          <w:tcPr>
            <w:tcW w:w="709" w:type="dxa"/>
          </w:tcPr>
          <w:p w14:paraId="064ABB05">
            <w:pPr>
              <w:pStyle w:val="12"/>
              <w:spacing w:line="275" w:lineRule="exact"/>
              <w:ind w:left="98"/>
              <w:rPr>
                <w:sz w:val="24"/>
              </w:rPr>
            </w:pPr>
            <w:r>
              <w:rPr>
                <w:spacing w:val="-5"/>
                <w:sz w:val="24"/>
              </w:rPr>
              <w:t>10</w:t>
            </w:r>
          </w:p>
        </w:tc>
      </w:tr>
      <w:tr w14:paraId="42D20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40" w:type="dxa"/>
            <w:vMerge w:val="continue"/>
            <w:tcBorders>
              <w:top w:val="nil"/>
            </w:tcBorders>
          </w:tcPr>
          <w:p w14:paraId="12CB3B40">
            <w:pPr>
              <w:rPr>
                <w:sz w:val="2"/>
                <w:szCs w:val="2"/>
              </w:rPr>
            </w:pPr>
          </w:p>
        </w:tc>
        <w:tc>
          <w:tcPr>
            <w:tcW w:w="1419" w:type="dxa"/>
          </w:tcPr>
          <w:p w14:paraId="6EF108C4">
            <w:pPr>
              <w:pStyle w:val="12"/>
              <w:rPr>
                <w:sz w:val="22"/>
              </w:rPr>
            </w:pPr>
          </w:p>
        </w:tc>
        <w:tc>
          <w:tcPr>
            <w:tcW w:w="1561" w:type="dxa"/>
          </w:tcPr>
          <w:p w14:paraId="794F8782">
            <w:pPr>
              <w:pStyle w:val="12"/>
              <w:rPr>
                <w:sz w:val="22"/>
              </w:rPr>
            </w:pPr>
          </w:p>
        </w:tc>
        <w:tc>
          <w:tcPr>
            <w:tcW w:w="1275" w:type="dxa"/>
          </w:tcPr>
          <w:p w14:paraId="08028478">
            <w:pPr>
              <w:pStyle w:val="12"/>
              <w:rPr>
                <w:sz w:val="22"/>
              </w:rPr>
            </w:pPr>
          </w:p>
        </w:tc>
        <w:tc>
          <w:tcPr>
            <w:tcW w:w="426" w:type="dxa"/>
          </w:tcPr>
          <w:p w14:paraId="6CF0572E">
            <w:pPr>
              <w:pStyle w:val="12"/>
              <w:spacing w:line="275" w:lineRule="exact"/>
              <w:ind w:left="19"/>
              <w:rPr>
                <w:sz w:val="24"/>
              </w:rPr>
            </w:pPr>
            <w:r>
              <w:rPr>
                <w:spacing w:val="-10"/>
                <w:sz w:val="24"/>
              </w:rPr>
              <w:t>5</w:t>
            </w:r>
          </w:p>
        </w:tc>
        <w:tc>
          <w:tcPr>
            <w:tcW w:w="3971" w:type="dxa"/>
          </w:tcPr>
          <w:p w14:paraId="117A41F2">
            <w:pPr>
              <w:pStyle w:val="12"/>
              <w:spacing w:line="275" w:lineRule="exact"/>
              <w:ind w:left="372" w:right="262"/>
              <w:jc w:val="center"/>
              <w:rPr>
                <w:sz w:val="24"/>
              </w:rPr>
            </w:pPr>
            <w:r>
              <w:rPr>
                <w:spacing w:val="-2"/>
                <w:sz w:val="24"/>
              </w:rPr>
              <w:t>Internship</w:t>
            </w:r>
          </w:p>
        </w:tc>
        <w:tc>
          <w:tcPr>
            <w:tcW w:w="853" w:type="dxa"/>
          </w:tcPr>
          <w:p w14:paraId="385F66E8">
            <w:pPr>
              <w:pStyle w:val="12"/>
              <w:spacing w:line="275" w:lineRule="exact"/>
              <w:ind w:left="171"/>
              <w:rPr>
                <w:sz w:val="24"/>
              </w:rPr>
            </w:pPr>
            <w:r>
              <w:rPr>
                <w:spacing w:val="-5"/>
                <w:sz w:val="24"/>
              </w:rPr>
              <w:t>80</w:t>
            </w:r>
          </w:p>
        </w:tc>
        <w:tc>
          <w:tcPr>
            <w:tcW w:w="709" w:type="dxa"/>
          </w:tcPr>
          <w:p w14:paraId="5567DAAC">
            <w:pPr>
              <w:pStyle w:val="12"/>
              <w:spacing w:line="275" w:lineRule="exact"/>
              <w:ind w:left="98"/>
              <w:rPr>
                <w:sz w:val="24"/>
              </w:rPr>
            </w:pPr>
            <w:r>
              <w:rPr>
                <w:spacing w:val="-5"/>
                <w:sz w:val="24"/>
              </w:rPr>
              <w:t>20</w:t>
            </w:r>
          </w:p>
        </w:tc>
      </w:tr>
      <w:tr w14:paraId="3858A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440" w:type="dxa"/>
          </w:tcPr>
          <w:p w14:paraId="41E290FF">
            <w:pPr>
              <w:pStyle w:val="12"/>
              <w:rPr>
                <w:sz w:val="22"/>
              </w:rPr>
            </w:pPr>
          </w:p>
        </w:tc>
        <w:tc>
          <w:tcPr>
            <w:tcW w:w="1419" w:type="dxa"/>
          </w:tcPr>
          <w:p w14:paraId="7D2CEEEE">
            <w:pPr>
              <w:pStyle w:val="12"/>
              <w:rPr>
                <w:sz w:val="22"/>
              </w:rPr>
            </w:pPr>
          </w:p>
        </w:tc>
        <w:tc>
          <w:tcPr>
            <w:tcW w:w="1561" w:type="dxa"/>
          </w:tcPr>
          <w:p w14:paraId="55AF2D66">
            <w:pPr>
              <w:pStyle w:val="12"/>
              <w:rPr>
                <w:sz w:val="22"/>
              </w:rPr>
            </w:pPr>
          </w:p>
        </w:tc>
        <w:tc>
          <w:tcPr>
            <w:tcW w:w="1275" w:type="dxa"/>
          </w:tcPr>
          <w:p w14:paraId="3FC48C40">
            <w:pPr>
              <w:pStyle w:val="12"/>
              <w:rPr>
                <w:sz w:val="22"/>
              </w:rPr>
            </w:pPr>
          </w:p>
        </w:tc>
        <w:tc>
          <w:tcPr>
            <w:tcW w:w="426" w:type="dxa"/>
          </w:tcPr>
          <w:p w14:paraId="42BD94ED">
            <w:pPr>
              <w:pStyle w:val="12"/>
              <w:rPr>
                <w:sz w:val="22"/>
              </w:rPr>
            </w:pPr>
          </w:p>
        </w:tc>
        <w:tc>
          <w:tcPr>
            <w:tcW w:w="3971" w:type="dxa"/>
          </w:tcPr>
          <w:p w14:paraId="3A33789F">
            <w:pPr>
              <w:pStyle w:val="12"/>
              <w:rPr>
                <w:sz w:val="22"/>
              </w:rPr>
            </w:pPr>
          </w:p>
        </w:tc>
        <w:tc>
          <w:tcPr>
            <w:tcW w:w="853" w:type="dxa"/>
          </w:tcPr>
          <w:p w14:paraId="0E3B8E60">
            <w:pPr>
              <w:pStyle w:val="12"/>
              <w:rPr>
                <w:sz w:val="22"/>
              </w:rPr>
            </w:pPr>
          </w:p>
        </w:tc>
        <w:tc>
          <w:tcPr>
            <w:tcW w:w="709" w:type="dxa"/>
          </w:tcPr>
          <w:p w14:paraId="61A4D56B">
            <w:pPr>
              <w:pStyle w:val="12"/>
              <w:rPr>
                <w:sz w:val="22"/>
              </w:rPr>
            </w:pPr>
          </w:p>
        </w:tc>
      </w:tr>
    </w:tbl>
    <w:p w14:paraId="690F9F34">
      <w:pPr>
        <w:pStyle w:val="12"/>
        <w:spacing w:after="0"/>
        <w:rPr>
          <w:sz w:val="22"/>
        </w:rPr>
        <w:sectPr>
          <w:pgSz w:w="11900" w:h="16860"/>
          <w:pgMar w:top="460" w:right="283" w:bottom="1220" w:left="708" w:header="0" w:footer="877" w:gutter="0"/>
          <w:cols w:space="720" w:num="1"/>
        </w:sectPr>
      </w:pPr>
    </w:p>
    <w:p w14:paraId="72F3937E">
      <w:pPr>
        <w:pStyle w:val="2"/>
        <w:spacing w:before="68"/>
        <w:ind w:right="419"/>
      </w:pPr>
      <w:bookmarkStart w:id="0" w:name="_GoBack"/>
      <w:bookmarkEnd w:id="0"/>
      <w:r>
        <w:t>FIRST</w:t>
      </w:r>
      <w:r>
        <w:rPr>
          <w:spacing w:val="-13"/>
        </w:rPr>
        <w:t xml:space="preserve"> </w:t>
      </w:r>
      <w:r>
        <w:rPr>
          <w:spacing w:val="-2"/>
        </w:rPr>
        <w:t>SEMESTER</w:t>
      </w:r>
    </w:p>
    <w:tbl>
      <w:tblPr>
        <w:tblStyle w:val="7"/>
        <w:tblW w:w="0" w:type="auto"/>
        <w:tblInd w:w="9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59"/>
        <w:gridCol w:w="4299"/>
      </w:tblGrid>
      <w:tr w14:paraId="30461F0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1" w:hRule="atLeast"/>
        </w:trPr>
        <w:tc>
          <w:tcPr>
            <w:tcW w:w="9458" w:type="dxa"/>
            <w:gridSpan w:val="2"/>
          </w:tcPr>
          <w:p w14:paraId="5AD9DAB4">
            <w:pPr>
              <w:pStyle w:val="12"/>
              <w:spacing w:before="79"/>
              <w:ind w:left="1031"/>
              <w:rPr>
                <w:b/>
                <w:sz w:val="24"/>
              </w:rPr>
            </w:pPr>
            <w:r>
              <w:rPr>
                <w:b/>
                <w:sz w:val="24"/>
              </w:rPr>
              <w:t>Course</w:t>
            </w:r>
            <w:r>
              <w:rPr>
                <w:b/>
                <w:spacing w:val="-16"/>
                <w:sz w:val="24"/>
              </w:rPr>
              <w:t xml:space="preserve"> </w:t>
            </w:r>
            <w:r>
              <w:rPr>
                <w:b/>
                <w:sz w:val="24"/>
              </w:rPr>
              <w:t>Title:</w:t>
            </w:r>
            <w:r>
              <w:rPr>
                <w:b/>
                <w:spacing w:val="27"/>
                <w:sz w:val="24"/>
              </w:rPr>
              <w:t xml:space="preserve"> </w:t>
            </w:r>
            <w:r>
              <w:rPr>
                <w:b/>
                <w:sz w:val="28"/>
              </w:rPr>
              <w:t>DISCRETE</w:t>
            </w:r>
            <w:r>
              <w:rPr>
                <w:b/>
                <w:spacing w:val="-17"/>
                <w:sz w:val="28"/>
              </w:rPr>
              <w:t xml:space="preserve"> </w:t>
            </w:r>
            <w:r>
              <w:rPr>
                <w:b/>
                <w:sz w:val="28"/>
              </w:rPr>
              <w:t>STRUCTURES</w:t>
            </w:r>
            <w:r>
              <w:rPr>
                <w:b/>
                <w:spacing w:val="-9"/>
                <w:sz w:val="28"/>
              </w:rPr>
              <w:t xml:space="preserve"> </w:t>
            </w:r>
            <w:r>
              <w:rPr>
                <w:b/>
                <w:sz w:val="24"/>
              </w:rPr>
              <w:t>(DSC</w:t>
            </w:r>
            <w:r>
              <w:rPr>
                <w:b/>
                <w:spacing w:val="-9"/>
                <w:sz w:val="24"/>
              </w:rPr>
              <w:t xml:space="preserve"> </w:t>
            </w:r>
            <w:r>
              <w:rPr>
                <w:b/>
                <w:spacing w:val="-5"/>
                <w:sz w:val="24"/>
              </w:rPr>
              <w:t>C1)</w:t>
            </w:r>
          </w:p>
        </w:tc>
      </w:tr>
      <w:tr w14:paraId="77DADC7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5" w:hRule="atLeast"/>
        </w:trPr>
        <w:tc>
          <w:tcPr>
            <w:tcW w:w="5159" w:type="dxa"/>
          </w:tcPr>
          <w:p w14:paraId="21013CA5">
            <w:pPr>
              <w:pStyle w:val="12"/>
              <w:spacing w:before="70"/>
              <w:ind w:left="95"/>
              <w:rPr>
                <w:sz w:val="24"/>
              </w:rPr>
            </w:pPr>
            <w:r>
              <w:rPr>
                <w:sz w:val="24"/>
              </w:rPr>
              <w:t>Total</w:t>
            </w:r>
            <w:r>
              <w:rPr>
                <w:spacing w:val="-14"/>
                <w:sz w:val="24"/>
              </w:rPr>
              <w:t xml:space="preserve"> </w:t>
            </w:r>
            <w:r>
              <w:rPr>
                <w:sz w:val="24"/>
              </w:rPr>
              <w:t>Contact</w:t>
            </w:r>
            <w:r>
              <w:rPr>
                <w:spacing w:val="-4"/>
                <w:sz w:val="24"/>
              </w:rPr>
              <w:t xml:space="preserve"> </w:t>
            </w:r>
            <w:r>
              <w:rPr>
                <w:sz w:val="24"/>
              </w:rPr>
              <w:t>Hours:</w:t>
            </w:r>
            <w:r>
              <w:rPr>
                <w:spacing w:val="-3"/>
                <w:sz w:val="24"/>
              </w:rPr>
              <w:t xml:space="preserve"> </w:t>
            </w:r>
            <w:r>
              <w:rPr>
                <w:spacing w:val="-5"/>
                <w:sz w:val="24"/>
              </w:rPr>
              <w:t>60</w:t>
            </w:r>
          </w:p>
        </w:tc>
        <w:tc>
          <w:tcPr>
            <w:tcW w:w="4299" w:type="dxa"/>
          </w:tcPr>
          <w:p w14:paraId="06CF1A3F">
            <w:pPr>
              <w:pStyle w:val="12"/>
              <w:spacing w:before="70"/>
              <w:ind w:left="105"/>
              <w:rPr>
                <w:sz w:val="24"/>
              </w:rPr>
            </w:pPr>
            <w:r>
              <w:rPr>
                <w:sz w:val="24"/>
              </w:rPr>
              <w:t>Course</w:t>
            </w:r>
            <w:r>
              <w:rPr>
                <w:spacing w:val="-3"/>
                <w:sz w:val="24"/>
              </w:rPr>
              <w:t xml:space="preserve"> </w:t>
            </w:r>
            <w:r>
              <w:rPr>
                <w:sz w:val="24"/>
              </w:rPr>
              <w:t xml:space="preserve">Code: </w:t>
            </w:r>
            <w:r>
              <w:rPr>
                <w:spacing w:val="-2"/>
                <w:sz w:val="24"/>
              </w:rPr>
              <w:t>24BCA11T</w:t>
            </w:r>
          </w:p>
        </w:tc>
      </w:tr>
      <w:tr w14:paraId="43B46BD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3F62256C">
            <w:pPr>
              <w:pStyle w:val="12"/>
              <w:spacing w:before="68"/>
              <w:ind w:left="95"/>
              <w:rPr>
                <w:sz w:val="24"/>
              </w:rPr>
            </w:pPr>
            <w:r>
              <w:rPr>
                <w:sz w:val="24"/>
              </w:rPr>
              <w:t>Course</w:t>
            </w:r>
            <w:r>
              <w:rPr>
                <w:spacing w:val="-7"/>
                <w:sz w:val="24"/>
              </w:rPr>
              <w:t xml:space="preserve"> </w:t>
            </w:r>
            <w:r>
              <w:rPr>
                <w:sz w:val="24"/>
              </w:rPr>
              <w:t>Credits:</w:t>
            </w:r>
            <w:r>
              <w:rPr>
                <w:spacing w:val="2"/>
                <w:sz w:val="24"/>
              </w:rPr>
              <w:t xml:space="preserve"> </w:t>
            </w:r>
            <w:r>
              <w:rPr>
                <w:spacing w:val="-10"/>
                <w:sz w:val="24"/>
              </w:rPr>
              <w:t>4</w:t>
            </w:r>
          </w:p>
        </w:tc>
        <w:tc>
          <w:tcPr>
            <w:tcW w:w="4299" w:type="dxa"/>
          </w:tcPr>
          <w:p w14:paraId="6173A010">
            <w:pPr>
              <w:pStyle w:val="12"/>
              <w:spacing w:before="68"/>
              <w:ind w:left="105"/>
              <w:rPr>
                <w:sz w:val="24"/>
              </w:rPr>
            </w:pPr>
            <w:r>
              <w:rPr>
                <w:sz w:val="24"/>
              </w:rPr>
              <w:t>Duration</w:t>
            </w:r>
            <w:r>
              <w:rPr>
                <w:spacing w:val="-9"/>
                <w:sz w:val="24"/>
              </w:rPr>
              <w:t xml:space="preserve"> </w:t>
            </w:r>
            <w:r>
              <w:rPr>
                <w:sz w:val="24"/>
              </w:rPr>
              <w:t>of</w:t>
            </w:r>
            <w:r>
              <w:rPr>
                <w:spacing w:val="-14"/>
                <w:sz w:val="24"/>
              </w:rPr>
              <w:t xml:space="preserve"> </w:t>
            </w:r>
            <w:r>
              <w:rPr>
                <w:sz w:val="24"/>
              </w:rPr>
              <w:t>ESA/Exam:</w:t>
            </w:r>
            <w:r>
              <w:rPr>
                <w:spacing w:val="2"/>
                <w:sz w:val="24"/>
              </w:rPr>
              <w:t xml:space="preserve"> </w:t>
            </w:r>
            <w:r>
              <w:rPr>
                <w:sz w:val="24"/>
              </w:rPr>
              <w:t>3</w:t>
            </w:r>
            <w:r>
              <w:rPr>
                <w:spacing w:val="1"/>
                <w:sz w:val="24"/>
              </w:rPr>
              <w:t xml:space="preserve"> </w:t>
            </w:r>
            <w:r>
              <w:rPr>
                <w:spacing w:val="-2"/>
                <w:sz w:val="24"/>
              </w:rPr>
              <w:t>hours</w:t>
            </w:r>
          </w:p>
        </w:tc>
      </w:tr>
      <w:tr w14:paraId="4EBEFE2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59" w:type="dxa"/>
          </w:tcPr>
          <w:p w14:paraId="0506C6E9">
            <w:pPr>
              <w:pStyle w:val="12"/>
              <w:spacing w:before="68"/>
              <w:ind w:left="95"/>
              <w:rPr>
                <w:sz w:val="24"/>
              </w:rPr>
            </w:pPr>
            <w:r>
              <w:rPr>
                <w:sz w:val="24"/>
              </w:rPr>
              <w:t>Formative</w:t>
            </w:r>
            <w:r>
              <w:rPr>
                <w:spacing w:val="-17"/>
                <w:sz w:val="24"/>
              </w:rPr>
              <w:t xml:space="preserve"> </w:t>
            </w:r>
            <w:r>
              <w:rPr>
                <w:sz w:val="24"/>
              </w:rPr>
              <w:t>Assessment</w:t>
            </w:r>
            <w:r>
              <w:rPr>
                <w:spacing w:val="-15"/>
                <w:sz w:val="24"/>
              </w:rPr>
              <w:t xml:space="preserve"> </w:t>
            </w:r>
            <w:r>
              <w:rPr>
                <w:sz w:val="24"/>
              </w:rPr>
              <w:t>Marks:</w:t>
            </w:r>
            <w:r>
              <w:rPr>
                <w:spacing w:val="-8"/>
                <w:sz w:val="24"/>
              </w:rPr>
              <w:t xml:space="preserve"> </w:t>
            </w:r>
            <w:r>
              <w:rPr>
                <w:spacing w:val="-5"/>
                <w:sz w:val="24"/>
              </w:rPr>
              <w:t>20</w:t>
            </w:r>
          </w:p>
        </w:tc>
        <w:tc>
          <w:tcPr>
            <w:tcW w:w="4299" w:type="dxa"/>
          </w:tcPr>
          <w:p w14:paraId="7098E3AE">
            <w:pPr>
              <w:pStyle w:val="12"/>
              <w:spacing w:before="68"/>
              <w:ind w:left="105"/>
              <w:rPr>
                <w:sz w:val="24"/>
              </w:rPr>
            </w:pPr>
            <w:r>
              <w:rPr>
                <w:sz w:val="24"/>
              </w:rPr>
              <w:t>Summative</w:t>
            </w:r>
            <w:r>
              <w:rPr>
                <w:spacing w:val="-16"/>
                <w:sz w:val="24"/>
              </w:rPr>
              <w:t xml:space="preserve"> </w:t>
            </w:r>
            <w:r>
              <w:rPr>
                <w:sz w:val="24"/>
              </w:rPr>
              <w:t>Assessment</w:t>
            </w:r>
            <w:r>
              <w:rPr>
                <w:spacing w:val="-11"/>
                <w:sz w:val="24"/>
              </w:rPr>
              <w:t xml:space="preserve"> </w:t>
            </w:r>
            <w:r>
              <w:rPr>
                <w:sz w:val="24"/>
              </w:rPr>
              <w:t>Marks:</w:t>
            </w:r>
            <w:r>
              <w:rPr>
                <w:spacing w:val="-8"/>
                <w:sz w:val="24"/>
              </w:rPr>
              <w:t xml:space="preserve"> </w:t>
            </w:r>
            <w:r>
              <w:rPr>
                <w:spacing w:val="-5"/>
                <w:sz w:val="24"/>
              </w:rPr>
              <w:t>80</w:t>
            </w:r>
          </w:p>
        </w:tc>
      </w:tr>
    </w:tbl>
    <w:p w14:paraId="30A2D3B0">
      <w:pPr>
        <w:pStyle w:val="8"/>
        <w:spacing w:before="117"/>
        <w:rPr>
          <w:b/>
          <w:sz w:val="32"/>
        </w:rPr>
      </w:pPr>
    </w:p>
    <w:p w14:paraId="0E9CAB53">
      <w:pPr>
        <w:pStyle w:val="5"/>
        <w:spacing w:line="265" w:lineRule="exact"/>
        <w:ind w:left="564"/>
      </w:pPr>
      <w:r>
        <w:t>Course</w:t>
      </w:r>
      <w:r>
        <w:rPr>
          <w:spacing w:val="-9"/>
        </w:rPr>
        <w:t xml:space="preserve"> </w:t>
      </w:r>
      <w:r>
        <w:rPr>
          <w:spacing w:val="-2"/>
        </w:rPr>
        <w:t>Outcome.</w:t>
      </w:r>
    </w:p>
    <w:p w14:paraId="3BF38589">
      <w:pPr>
        <w:pStyle w:val="8"/>
        <w:tabs>
          <w:tab w:val="left" w:pos="1265"/>
        </w:tabs>
        <w:spacing w:line="265" w:lineRule="exact"/>
        <w:ind w:left="557"/>
      </w:pPr>
      <w:r>
        <w:rPr>
          <w:spacing w:val="-5"/>
        </w:rPr>
        <w:t>CO1</w:t>
      </w:r>
      <w:r>
        <w:tab/>
      </w:r>
      <w:r>
        <w:rPr>
          <w:color w:val="111111"/>
        </w:rPr>
        <w:t>Apply</w:t>
      </w:r>
      <w:r>
        <w:rPr>
          <w:color w:val="111111"/>
          <w:spacing w:val="-17"/>
        </w:rPr>
        <w:t xml:space="preserve"> </w:t>
      </w:r>
      <w:r>
        <w:rPr>
          <w:color w:val="111111"/>
        </w:rPr>
        <w:t>Set</w:t>
      </w:r>
      <w:r>
        <w:rPr>
          <w:color w:val="111111"/>
          <w:spacing w:val="-7"/>
        </w:rPr>
        <w:t xml:space="preserve"> </w:t>
      </w:r>
      <w:r>
        <w:rPr>
          <w:color w:val="111111"/>
        </w:rPr>
        <w:t>theory,</w:t>
      </w:r>
      <w:r>
        <w:rPr>
          <w:color w:val="111111"/>
          <w:spacing w:val="-6"/>
        </w:rPr>
        <w:t xml:space="preserve"> </w:t>
      </w:r>
      <w:r>
        <w:rPr>
          <w:color w:val="111111"/>
        </w:rPr>
        <w:t>Relations,</w:t>
      </w:r>
      <w:r>
        <w:rPr>
          <w:color w:val="111111"/>
          <w:spacing w:val="-3"/>
        </w:rPr>
        <w:t xml:space="preserve"> </w:t>
      </w:r>
      <w:r>
        <w:rPr>
          <w:color w:val="111111"/>
        </w:rPr>
        <w:t>Functions</w:t>
      </w:r>
      <w:r>
        <w:rPr>
          <w:color w:val="111111"/>
          <w:spacing w:val="-6"/>
        </w:rPr>
        <w:t xml:space="preserve"> </w:t>
      </w:r>
      <w:r>
        <w:rPr>
          <w:color w:val="111111"/>
        </w:rPr>
        <w:t>and</w:t>
      </w:r>
      <w:r>
        <w:rPr>
          <w:color w:val="111111"/>
          <w:spacing w:val="-5"/>
        </w:rPr>
        <w:t xml:space="preserve"> </w:t>
      </w:r>
      <w:r>
        <w:rPr>
          <w:color w:val="111111"/>
        </w:rPr>
        <w:t>Mathematical</w:t>
      </w:r>
      <w:r>
        <w:rPr>
          <w:color w:val="111111"/>
          <w:spacing w:val="-6"/>
        </w:rPr>
        <w:t xml:space="preserve"> </w:t>
      </w:r>
      <w:r>
        <w:rPr>
          <w:color w:val="111111"/>
        </w:rPr>
        <w:t>Induction</w:t>
      </w:r>
      <w:r>
        <w:rPr>
          <w:color w:val="111111"/>
          <w:spacing w:val="-3"/>
        </w:rPr>
        <w:t xml:space="preserve"> </w:t>
      </w:r>
      <w:r>
        <w:rPr>
          <w:color w:val="111111"/>
        </w:rPr>
        <w:t>to</w:t>
      </w:r>
      <w:r>
        <w:rPr>
          <w:color w:val="111111"/>
          <w:spacing w:val="-3"/>
        </w:rPr>
        <w:t xml:space="preserve"> </w:t>
      </w:r>
      <w:r>
        <w:rPr>
          <w:color w:val="111111"/>
        </w:rPr>
        <w:t>solve</w:t>
      </w:r>
      <w:r>
        <w:rPr>
          <w:color w:val="111111"/>
          <w:spacing w:val="-9"/>
        </w:rPr>
        <w:t xml:space="preserve"> </w:t>
      </w:r>
      <w:r>
        <w:rPr>
          <w:color w:val="111111"/>
          <w:spacing w:val="-2"/>
        </w:rPr>
        <w:t>problems</w:t>
      </w:r>
    </w:p>
    <w:p w14:paraId="0974EBDB">
      <w:pPr>
        <w:pStyle w:val="8"/>
        <w:tabs>
          <w:tab w:val="left" w:pos="1265"/>
        </w:tabs>
        <w:spacing w:before="46" w:line="175" w:lineRule="auto"/>
        <w:ind w:left="1265" w:right="1308" w:hanging="708"/>
      </w:pPr>
      <w:r>
        <w:rPr>
          <w:spacing w:val="-4"/>
          <w:position w:val="-8"/>
        </w:rPr>
        <w:t>CO2</w:t>
      </w:r>
      <w:r>
        <w:rPr>
          <w:position w:val="-8"/>
        </w:rPr>
        <w:tab/>
      </w:r>
      <w:r>
        <w:rPr>
          <w:color w:val="111111"/>
        </w:rPr>
        <w:t>Getting</w:t>
      </w:r>
      <w:r>
        <w:rPr>
          <w:color w:val="111111"/>
          <w:spacing w:val="-6"/>
        </w:rPr>
        <w:t xml:space="preserve"> </w:t>
      </w:r>
      <w:r>
        <w:rPr>
          <w:color w:val="111111"/>
        </w:rPr>
        <w:t>familiar</w:t>
      </w:r>
      <w:r>
        <w:rPr>
          <w:color w:val="111111"/>
          <w:spacing w:val="-4"/>
        </w:rPr>
        <w:t xml:space="preserve"> </w:t>
      </w:r>
      <w:r>
        <w:rPr>
          <w:color w:val="111111"/>
        </w:rPr>
        <w:t>with</w:t>
      </w:r>
      <w:r>
        <w:rPr>
          <w:color w:val="111111"/>
          <w:spacing w:val="-11"/>
        </w:rPr>
        <w:t xml:space="preserve"> </w:t>
      </w:r>
      <w:r>
        <w:rPr>
          <w:color w:val="111111"/>
        </w:rPr>
        <w:t>counting</w:t>
      </w:r>
      <w:r>
        <w:rPr>
          <w:color w:val="111111"/>
          <w:spacing w:val="-9"/>
        </w:rPr>
        <w:t xml:space="preserve"> </w:t>
      </w:r>
      <w:r>
        <w:rPr>
          <w:color w:val="111111"/>
        </w:rPr>
        <w:t>techniques</w:t>
      </w:r>
      <w:r>
        <w:rPr>
          <w:color w:val="111111"/>
          <w:spacing w:val="-11"/>
        </w:rPr>
        <w:t xml:space="preserve"> </w:t>
      </w:r>
      <w:r>
        <w:rPr>
          <w:color w:val="111111"/>
        </w:rPr>
        <w:t>and</w:t>
      </w:r>
      <w:r>
        <w:rPr>
          <w:color w:val="111111"/>
          <w:spacing w:val="-9"/>
        </w:rPr>
        <w:t xml:space="preserve"> </w:t>
      </w:r>
      <w:r>
        <w:rPr>
          <w:color w:val="111111"/>
        </w:rPr>
        <w:t>Mathematical</w:t>
      </w:r>
      <w:r>
        <w:rPr>
          <w:color w:val="111111"/>
          <w:spacing w:val="-11"/>
        </w:rPr>
        <w:t xml:space="preserve"> </w:t>
      </w:r>
      <w:r>
        <w:rPr>
          <w:color w:val="111111"/>
        </w:rPr>
        <w:t>Logic,</w:t>
      </w:r>
      <w:r>
        <w:rPr>
          <w:color w:val="111111"/>
          <w:spacing w:val="-4"/>
        </w:rPr>
        <w:t xml:space="preserve"> </w:t>
      </w:r>
      <w:r>
        <w:rPr>
          <w:color w:val="111111"/>
        </w:rPr>
        <w:t>and</w:t>
      </w:r>
      <w:r>
        <w:rPr>
          <w:color w:val="111111"/>
          <w:spacing w:val="-7"/>
        </w:rPr>
        <w:t xml:space="preserve"> </w:t>
      </w:r>
      <w:r>
        <w:rPr>
          <w:color w:val="111111"/>
        </w:rPr>
        <w:t>apply</w:t>
      </w:r>
      <w:r>
        <w:rPr>
          <w:color w:val="111111"/>
          <w:spacing w:val="-11"/>
        </w:rPr>
        <w:t xml:space="preserve"> </w:t>
      </w:r>
      <w:r>
        <w:rPr>
          <w:color w:val="111111"/>
        </w:rPr>
        <w:t>the</w:t>
      </w:r>
      <w:r>
        <w:rPr>
          <w:color w:val="111111"/>
          <w:spacing w:val="-12"/>
        </w:rPr>
        <w:t xml:space="preserve"> </w:t>
      </w:r>
      <w:r>
        <w:rPr>
          <w:color w:val="111111"/>
        </w:rPr>
        <w:t>same to address the real-life problems</w:t>
      </w:r>
    </w:p>
    <w:p w14:paraId="67687593">
      <w:pPr>
        <w:pStyle w:val="8"/>
        <w:tabs>
          <w:tab w:val="left" w:pos="1265"/>
        </w:tabs>
        <w:spacing w:before="30" w:line="244" w:lineRule="auto"/>
        <w:ind w:left="557" w:right="1861"/>
      </w:pPr>
      <w:r>
        <w:rPr>
          <w:spacing w:val="-4"/>
          <w:position w:val="-7"/>
        </w:rPr>
        <w:t>CO3</w:t>
      </w:r>
      <w:r>
        <w:rPr>
          <w:position w:val="-7"/>
        </w:rPr>
        <w:tab/>
      </w:r>
      <w:r>
        <w:rPr>
          <w:color w:val="111111"/>
        </w:rPr>
        <w:t>Learn</w:t>
      </w:r>
      <w:r>
        <w:rPr>
          <w:color w:val="111111"/>
          <w:spacing w:val="-14"/>
        </w:rPr>
        <w:t xml:space="preserve"> </w:t>
      </w:r>
      <w:r>
        <w:rPr>
          <w:color w:val="111111"/>
        </w:rPr>
        <w:t>different operations</w:t>
      </w:r>
      <w:r>
        <w:rPr>
          <w:color w:val="111111"/>
          <w:spacing w:val="-5"/>
        </w:rPr>
        <w:t xml:space="preserve"> </w:t>
      </w:r>
      <w:r>
        <w:rPr>
          <w:color w:val="111111"/>
        </w:rPr>
        <w:t>of</w:t>
      </w:r>
      <w:r>
        <w:rPr>
          <w:color w:val="111111"/>
          <w:spacing w:val="-15"/>
        </w:rPr>
        <w:t xml:space="preserve"> </w:t>
      </w:r>
      <w:r>
        <w:rPr>
          <w:color w:val="111111"/>
        </w:rPr>
        <w:t>a</w:t>
      </w:r>
      <w:r>
        <w:rPr>
          <w:color w:val="111111"/>
          <w:spacing w:val="-7"/>
        </w:rPr>
        <w:t xml:space="preserve"> </w:t>
      </w:r>
      <w:r>
        <w:rPr>
          <w:color w:val="111111"/>
        </w:rPr>
        <w:t>Matrix</w:t>
      </w:r>
      <w:r>
        <w:rPr>
          <w:color w:val="111111"/>
          <w:spacing w:val="-8"/>
        </w:rPr>
        <w:t xml:space="preserve"> </w:t>
      </w:r>
      <w:r>
        <w:rPr>
          <w:color w:val="111111"/>
        </w:rPr>
        <w:t>and</w:t>
      </w:r>
      <w:r>
        <w:rPr>
          <w:color w:val="111111"/>
          <w:spacing w:val="-3"/>
        </w:rPr>
        <w:t xml:space="preserve"> </w:t>
      </w:r>
      <w:r>
        <w:rPr>
          <w:color w:val="111111"/>
        </w:rPr>
        <w:t>apply</w:t>
      </w:r>
      <w:r>
        <w:rPr>
          <w:color w:val="111111"/>
          <w:spacing w:val="-12"/>
        </w:rPr>
        <w:t xml:space="preserve"> </w:t>
      </w:r>
      <w:r>
        <w:rPr>
          <w:color w:val="111111"/>
        </w:rPr>
        <w:t>them</w:t>
      </w:r>
      <w:r>
        <w:rPr>
          <w:color w:val="111111"/>
          <w:spacing w:val="-12"/>
        </w:rPr>
        <w:t xml:space="preserve"> </w:t>
      </w:r>
      <w:r>
        <w:rPr>
          <w:color w:val="111111"/>
        </w:rPr>
        <w:t>to</w:t>
      </w:r>
      <w:r>
        <w:rPr>
          <w:color w:val="111111"/>
          <w:spacing w:val="-3"/>
        </w:rPr>
        <w:t xml:space="preserve"> </w:t>
      </w:r>
      <w:r>
        <w:rPr>
          <w:color w:val="111111"/>
        </w:rPr>
        <w:t>solve</w:t>
      </w:r>
      <w:r>
        <w:rPr>
          <w:color w:val="111111"/>
          <w:spacing w:val="-6"/>
        </w:rPr>
        <w:t xml:space="preserve"> </w:t>
      </w:r>
      <w:r>
        <w:rPr>
          <w:color w:val="111111"/>
        </w:rPr>
        <w:t>real-life</w:t>
      </w:r>
      <w:r>
        <w:rPr>
          <w:color w:val="111111"/>
          <w:spacing w:val="-10"/>
        </w:rPr>
        <w:t xml:space="preserve"> </w:t>
      </w:r>
      <w:r>
        <w:rPr>
          <w:color w:val="111111"/>
        </w:rPr>
        <w:t xml:space="preserve">problems. </w:t>
      </w:r>
      <w:r>
        <w:rPr>
          <w:spacing w:val="-4"/>
          <w:position w:val="-6"/>
        </w:rPr>
        <w:t>CO4</w:t>
      </w:r>
      <w:r>
        <w:rPr>
          <w:position w:val="-6"/>
        </w:rPr>
        <w:tab/>
      </w:r>
      <w:r>
        <w:t>Apply</w:t>
      </w:r>
      <w:r>
        <w:rPr>
          <w:spacing w:val="-1"/>
        </w:rPr>
        <w:t xml:space="preserve"> </w:t>
      </w:r>
      <w:r>
        <w:t>graph theory concepts to solve the problems of real world.</w:t>
      </w:r>
    </w:p>
    <w:p w14:paraId="7EE145E5">
      <w:pPr>
        <w:pStyle w:val="8"/>
        <w:tabs>
          <w:tab w:val="left" w:pos="8463"/>
        </w:tabs>
        <w:spacing w:before="249"/>
        <w:ind w:right="413"/>
        <w:jc w:val="center"/>
      </w:pPr>
      <w:r>
        <w:rPr>
          <w:position w:val="9"/>
        </w:rPr>
        <w:t>UNIT</w:t>
      </w:r>
      <w:r>
        <w:rPr>
          <w:spacing w:val="-1"/>
          <w:position w:val="9"/>
        </w:rPr>
        <w:t xml:space="preserve"> </w:t>
      </w:r>
      <w:r>
        <w:rPr>
          <w:position w:val="9"/>
        </w:rPr>
        <w:t>–</w:t>
      </w:r>
      <w:r>
        <w:rPr>
          <w:spacing w:val="-2"/>
          <w:position w:val="9"/>
        </w:rPr>
        <w:t xml:space="preserve"> </w:t>
      </w:r>
      <w:r>
        <w:rPr>
          <w:spacing w:val="-10"/>
          <w:position w:val="9"/>
        </w:rPr>
        <w:t>I</w:t>
      </w:r>
      <w:r>
        <w:rPr>
          <w:position w:val="9"/>
        </w:rPr>
        <w:tab/>
      </w:r>
      <w:r>
        <w:t>15</w:t>
      </w:r>
      <w:r>
        <w:rPr>
          <w:spacing w:val="-7"/>
        </w:rPr>
        <w:t xml:space="preserve"> </w:t>
      </w:r>
      <w:r>
        <w:rPr>
          <w:spacing w:val="-2"/>
        </w:rPr>
        <w:t>Hours</w:t>
      </w:r>
    </w:p>
    <w:p w14:paraId="377F1711">
      <w:pPr>
        <w:pStyle w:val="8"/>
        <w:spacing w:before="141"/>
        <w:ind w:left="574" w:right="987"/>
        <w:jc w:val="both"/>
      </w:pPr>
      <w:r>
        <w:rPr>
          <w:b/>
        </w:rPr>
        <w:t>Set</w:t>
      </w:r>
      <w:r>
        <w:rPr>
          <w:b/>
          <w:spacing w:val="-15"/>
        </w:rPr>
        <w:t xml:space="preserve"> </w:t>
      </w:r>
      <w:r>
        <w:rPr>
          <w:b/>
        </w:rPr>
        <w:t>Theory:</w:t>
      </w:r>
      <w:r>
        <w:rPr>
          <w:b/>
          <w:spacing w:val="-15"/>
        </w:rPr>
        <w:t xml:space="preserve"> </w:t>
      </w:r>
      <w:r>
        <w:t>Fundamentals</w:t>
      </w:r>
      <w:r>
        <w:rPr>
          <w:spacing w:val="-10"/>
        </w:rPr>
        <w:t xml:space="preserve"> </w:t>
      </w:r>
      <w:r>
        <w:t>of</w:t>
      </w:r>
      <w:r>
        <w:rPr>
          <w:spacing w:val="-14"/>
        </w:rPr>
        <w:t xml:space="preserve"> </w:t>
      </w:r>
      <w:r>
        <w:t>Set</w:t>
      </w:r>
      <w:r>
        <w:rPr>
          <w:spacing w:val="-12"/>
        </w:rPr>
        <w:t xml:space="preserve"> </w:t>
      </w:r>
      <w:r>
        <w:t>theory,</w:t>
      </w:r>
      <w:r>
        <w:rPr>
          <w:spacing w:val="-11"/>
        </w:rPr>
        <w:t xml:space="preserve"> </w:t>
      </w:r>
      <w:r>
        <w:t>Set</w:t>
      </w:r>
      <w:r>
        <w:rPr>
          <w:spacing w:val="-10"/>
        </w:rPr>
        <w:t xml:space="preserve"> </w:t>
      </w:r>
      <w:r>
        <w:t>Operations,</w:t>
      </w:r>
      <w:r>
        <w:rPr>
          <w:spacing w:val="-8"/>
        </w:rPr>
        <w:t xml:space="preserve"> </w:t>
      </w:r>
      <w:r>
        <w:t>Laws</w:t>
      </w:r>
      <w:r>
        <w:rPr>
          <w:spacing w:val="-13"/>
        </w:rPr>
        <w:t xml:space="preserve"> </w:t>
      </w:r>
      <w:r>
        <w:t>of</w:t>
      </w:r>
      <w:r>
        <w:rPr>
          <w:spacing w:val="-15"/>
        </w:rPr>
        <w:t xml:space="preserve"> </w:t>
      </w:r>
      <w:r>
        <w:t>Set</w:t>
      </w:r>
      <w:r>
        <w:rPr>
          <w:spacing w:val="-10"/>
        </w:rPr>
        <w:t xml:space="preserve"> </w:t>
      </w:r>
      <w:r>
        <w:t>Theory,</w:t>
      </w:r>
      <w:r>
        <w:rPr>
          <w:spacing w:val="-7"/>
        </w:rPr>
        <w:t xml:space="preserve"> </w:t>
      </w:r>
      <w:r>
        <w:t>Counting</w:t>
      </w:r>
      <w:r>
        <w:rPr>
          <w:spacing w:val="-15"/>
        </w:rPr>
        <w:t xml:space="preserve"> </w:t>
      </w:r>
      <w:r>
        <w:t>and</w:t>
      </w:r>
      <w:r>
        <w:rPr>
          <w:spacing w:val="-13"/>
        </w:rPr>
        <w:t xml:space="preserve"> </w:t>
      </w:r>
      <w:r>
        <w:t>Venn Diagrams, Cartesian Product, Relations, Types of Relations, Functions, Types of Functions, Function Composition, Inverse Functions. Mathematical Induction.</w:t>
      </w:r>
    </w:p>
    <w:p w14:paraId="67531BA2">
      <w:pPr>
        <w:pStyle w:val="8"/>
        <w:tabs>
          <w:tab w:val="left" w:pos="9037"/>
        </w:tabs>
        <w:spacing w:before="221"/>
        <w:ind w:left="574"/>
      </w:pPr>
      <w:r>
        <w:t>UNIT</w:t>
      </w:r>
      <w:r>
        <w:rPr>
          <w:spacing w:val="-5"/>
        </w:rPr>
        <w:t xml:space="preserve"> </w:t>
      </w:r>
      <w:r>
        <w:t>–</w:t>
      </w:r>
      <w:r>
        <w:rPr>
          <w:spacing w:val="-6"/>
        </w:rPr>
        <w:t xml:space="preserve"> </w:t>
      </w:r>
      <w:r>
        <w:rPr>
          <w:spacing w:val="-5"/>
        </w:rPr>
        <w:t>II</w:t>
      </w:r>
      <w:r>
        <w:tab/>
      </w:r>
      <w:r>
        <w:t>15</w:t>
      </w:r>
      <w:r>
        <w:rPr>
          <w:spacing w:val="-7"/>
        </w:rPr>
        <w:t xml:space="preserve"> </w:t>
      </w:r>
      <w:r>
        <w:rPr>
          <w:spacing w:val="-2"/>
        </w:rPr>
        <w:t>Hours</w:t>
      </w:r>
    </w:p>
    <w:p w14:paraId="5CBB90D0">
      <w:pPr>
        <w:pStyle w:val="8"/>
        <w:spacing w:before="103"/>
        <w:ind w:left="574" w:right="997"/>
        <w:jc w:val="both"/>
      </w:pPr>
      <w:r>
        <w:rPr>
          <w:b/>
        </w:rPr>
        <w:t xml:space="preserve">Logic and Counting: </w:t>
      </w:r>
      <w:r>
        <w:t>Fundamentals of Logic, Propositional Logic, Logical Connectives and Truth Tables, Logic Equivalence, Tautology and Contradiction. Basics of counting, Counting Principles, Pigeonhole Principle, Permutation, Combinations.</w:t>
      </w:r>
    </w:p>
    <w:p w14:paraId="44F4E2FD">
      <w:pPr>
        <w:pStyle w:val="8"/>
        <w:tabs>
          <w:tab w:val="left" w:pos="9037"/>
        </w:tabs>
        <w:spacing w:before="217"/>
        <w:ind w:left="574"/>
      </w:pPr>
      <w:r>
        <w:t>UNIT</w:t>
      </w:r>
      <w:r>
        <w:rPr>
          <w:spacing w:val="-6"/>
        </w:rPr>
        <w:t xml:space="preserve"> </w:t>
      </w:r>
      <w:r>
        <w:t>-</w:t>
      </w:r>
      <w:r>
        <w:rPr>
          <w:spacing w:val="-5"/>
        </w:rPr>
        <w:t xml:space="preserve"> III</w:t>
      </w:r>
      <w:r>
        <w:tab/>
      </w:r>
      <w:r>
        <w:t>15</w:t>
      </w:r>
      <w:r>
        <w:rPr>
          <w:spacing w:val="-7"/>
        </w:rPr>
        <w:t xml:space="preserve"> </w:t>
      </w:r>
      <w:r>
        <w:rPr>
          <w:spacing w:val="-2"/>
        </w:rPr>
        <w:t>Hours</w:t>
      </w:r>
    </w:p>
    <w:p w14:paraId="0AA6091C">
      <w:pPr>
        <w:pStyle w:val="8"/>
        <w:spacing w:before="105"/>
        <w:ind w:left="574" w:right="1004"/>
        <w:jc w:val="both"/>
      </w:pPr>
      <w:r>
        <w:rPr>
          <w:b/>
        </w:rPr>
        <w:t xml:space="preserve">Matrices: </w:t>
      </w:r>
      <w:r>
        <w:t>Basics of Matrix, Types of Matrices, Operations on Matrices, Inverse of a matrix, Solution for system of linear equations, Determinant, Properties of Determinant, Cramer’s Rule, Introduction to Eigen Values and Eigen Vectors.</w:t>
      </w:r>
    </w:p>
    <w:p w14:paraId="50188BB8">
      <w:pPr>
        <w:pStyle w:val="8"/>
        <w:tabs>
          <w:tab w:val="left" w:pos="9037"/>
        </w:tabs>
        <w:spacing w:before="216"/>
        <w:ind w:left="574"/>
      </w:pPr>
      <w:r>
        <w:t>UNIT</w:t>
      </w:r>
      <w:r>
        <w:rPr>
          <w:spacing w:val="-6"/>
        </w:rPr>
        <w:t xml:space="preserve"> </w:t>
      </w:r>
      <w:r>
        <w:t>-</w:t>
      </w:r>
      <w:r>
        <w:rPr>
          <w:spacing w:val="-5"/>
        </w:rPr>
        <w:t xml:space="preserve"> IV</w:t>
      </w:r>
      <w:r>
        <w:tab/>
      </w:r>
      <w:r>
        <w:t>15</w:t>
      </w:r>
      <w:r>
        <w:rPr>
          <w:spacing w:val="-7"/>
        </w:rPr>
        <w:t xml:space="preserve"> </w:t>
      </w:r>
      <w:r>
        <w:rPr>
          <w:spacing w:val="-2"/>
        </w:rPr>
        <w:t>Hours</w:t>
      </w:r>
    </w:p>
    <w:p w14:paraId="77C67241">
      <w:pPr>
        <w:pStyle w:val="8"/>
        <w:spacing w:before="111" w:line="237" w:lineRule="auto"/>
        <w:ind w:left="574" w:right="1047"/>
        <w:jc w:val="both"/>
      </w:pPr>
      <w:r>
        <w:rPr>
          <w:b/>
        </w:rPr>
        <w:t xml:space="preserve">Graph Theory: </w:t>
      </w:r>
      <w:r>
        <w:t>Graphs: Introduction, Representing Graphs, Operations on graphs, Directed Graphs</w:t>
      </w:r>
      <w:r>
        <w:rPr>
          <w:spacing w:val="-1"/>
        </w:rPr>
        <w:t xml:space="preserve"> </w:t>
      </w:r>
      <w:r>
        <w:t>Graph Isomorphism, Paths, Cycles, Euler Graph, Hamilton Graph, Planar Graphs.</w:t>
      </w:r>
    </w:p>
    <w:p w14:paraId="332E274A">
      <w:pPr>
        <w:pStyle w:val="8"/>
        <w:spacing w:before="15" w:line="232" w:lineRule="auto"/>
        <w:ind w:left="574" w:right="1042"/>
        <w:jc w:val="both"/>
      </w:pPr>
      <w:r>
        <w:rPr>
          <w:spacing w:val="-2"/>
        </w:rPr>
        <w:t>Trees:</w:t>
      </w:r>
      <w:r>
        <w:rPr>
          <w:spacing w:val="-3"/>
        </w:rPr>
        <w:t xml:space="preserve"> </w:t>
      </w:r>
      <w:r>
        <w:rPr>
          <w:spacing w:val="-2"/>
        </w:rPr>
        <w:t>Introduction,</w:t>
      </w:r>
      <w:r>
        <w:rPr>
          <w:spacing w:val="-7"/>
        </w:rPr>
        <w:t xml:space="preserve"> </w:t>
      </w:r>
      <w:r>
        <w:rPr>
          <w:spacing w:val="-2"/>
        </w:rPr>
        <w:t>Applications</w:t>
      </w:r>
      <w:r>
        <w:rPr>
          <w:spacing w:val="-3"/>
        </w:rPr>
        <w:t xml:space="preserve"> </w:t>
      </w:r>
      <w:r>
        <w:rPr>
          <w:spacing w:val="-2"/>
        </w:rPr>
        <w:t>of</w:t>
      </w:r>
      <w:r>
        <w:rPr>
          <w:spacing w:val="-13"/>
        </w:rPr>
        <w:t xml:space="preserve"> </w:t>
      </w:r>
      <w:r>
        <w:rPr>
          <w:spacing w:val="-2"/>
        </w:rPr>
        <w:t>Trees,</w:t>
      </w:r>
      <w:r>
        <w:rPr>
          <w:spacing w:val="-7"/>
        </w:rPr>
        <w:t xml:space="preserve"> </w:t>
      </w:r>
      <w:r>
        <w:rPr>
          <w:spacing w:val="-2"/>
        </w:rPr>
        <w:t>Spanning Trees,</w:t>
      </w:r>
      <w:r>
        <w:rPr>
          <w:spacing w:val="-7"/>
        </w:rPr>
        <w:t xml:space="preserve"> </w:t>
      </w:r>
      <w:r>
        <w:rPr>
          <w:spacing w:val="-2"/>
        </w:rPr>
        <w:t>Minimum</w:t>
      </w:r>
      <w:r>
        <w:rPr>
          <w:spacing w:val="-5"/>
        </w:rPr>
        <w:t xml:space="preserve"> </w:t>
      </w:r>
      <w:r>
        <w:rPr>
          <w:spacing w:val="-2"/>
        </w:rPr>
        <w:t>Spanning Trees,</w:t>
      </w:r>
      <w:r>
        <w:rPr>
          <w:spacing w:val="-7"/>
        </w:rPr>
        <w:t xml:space="preserve"> </w:t>
      </w:r>
      <w:r>
        <w:rPr>
          <w:spacing w:val="-2"/>
        </w:rPr>
        <w:t>Prim’s</w:t>
      </w:r>
      <w:r>
        <w:rPr>
          <w:spacing w:val="-3"/>
        </w:rPr>
        <w:t xml:space="preserve"> </w:t>
      </w:r>
      <w:r>
        <w:rPr>
          <w:spacing w:val="-2"/>
        </w:rPr>
        <w:t xml:space="preserve">and </w:t>
      </w:r>
      <w:r>
        <w:t>Kruskul’s Algorithms.</w:t>
      </w:r>
    </w:p>
    <w:p w14:paraId="7F8CB7A9">
      <w:pPr>
        <w:pStyle w:val="8"/>
        <w:spacing w:before="113"/>
      </w:pPr>
    </w:p>
    <w:p w14:paraId="0258C659">
      <w:pPr>
        <w:pStyle w:val="5"/>
      </w:pPr>
      <w:r>
        <w:t>Text</w:t>
      </w:r>
      <w:r>
        <w:rPr>
          <w:spacing w:val="-12"/>
        </w:rPr>
        <w:t xml:space="preserve"> </w:t>
      </w:r>
      <w:r>
        <w:rPr>
          <w:spacing w:val="-4"/>
        </w:rPr>
        <w:t>Book</w:t>
      </w:r>
    </w:p>
    <w:p w14:paraId="5ACD2D25">
      <w:pPr>
        <w:pStyle w:val="11"/>
        <w:numPr>
          <w:ilvl w:val="0"/>
          <w:numId w:val="1"/>
        </w:numPr>
        <w:tabs>
          <w:tab w:val="left" w:pos="936"/>
        </w:tabs>
        <w:spacing w:before="0" w:after="0" w:line="276" w:lineRule="auto"/>
        <w:ind w:left="936" w:right="1100" w:hanging="363"/>
        <w:jc w:val="left"/>
        <w:rPr>
          <w:sz w:val="24"/>
        </w:rPr>
      </w:pPr>
      <w:r>
        <w:rPr>
          <w:sz w:val="24"/>
        </w:rPr>
        <w:t>Ralph</w:t>
      </w:r>
      <w:r>
        <w:rPr>
          <w:spacing w:val="-15"/>
          <w:sz w:val="24"/>
        </w:rPr>
        <w:t xml:space="preserve"> </w:t>
      </w:r>
      <w:r>
        <w:rPr>
          <w:sz w:val="24"/>
        </w:rPr>
        <w:t>P.</w:t>
      </w:r>
      <w:r>
        <w:rPr>
          <w:spacing w:val="-8"/>
          <w:sz w:val="24"/>
        </w:rPr>
        <w:t xml:space="preserve"> </w:t>
      </w:r>
      <w:r>
        <w:rPr>
          <w:sz w:val="24"/>
        </w:rPr>
        <w:t>Grimaldi:</w:t>
      </w:r>
      <w:r>
        <w:rPr>
          <w:spacing w:val="-8"/>
          <w:sz w:val="24"/>
        </w:rPr>
        <w:t xml:space="preserve"> </w:t>
      </w:r>
      <w:r>
        <w:rPr>
          <w:sz w:val="24"/>
        </w:rPr>
        <w:t>Discrete</w:t>
      </w:r>
      <w:r>
        <w:rPr>
          <w:spacing w:val="-12"/>
          <w:sz w:val="24"/>
        </w:rPr>
        <w:t xml:space="preserve"> </w:t>
      </w:r>
      <w:r>
        <w:rPr>
          <w:sz w:val="24"/>
        </w:rPr>
        <w:t>and</w:t>
      </w:r>
      <w:r>
        <w:rPr>
          <w:spacing w:val="-9"/>
          <w:sz w:val="24"/>
        </w:rPr>
        <w:t xml:space="preserve"> </w:t>
      </w:r>
      <w:r>
        <w:rPr>
          <w:sz w:val="24"/>
        </w:rPr>
        <w:t>Combinatorial</w:t>
      </w:r>
      <w:r>
        <w:rPr>
          <w:spacing w:val="-13"/>
          <w:sz w:val="24"/>
        </w:rPr>
        <w:t xml:space="preserve"> </w:t>
      </w:r>
      <w:r>
        <w:rPr>
          <w:sz w:val="24"/>
        </w:rPr>
        <w:t>Mathematics,</w:t>
      </w:r>
      <w:r>
        <w:rPr>
          <w:spacing w:val="-9"/>
          <w:sz w:val="24"/>
        </w:rPr>
        <w:t xml:space="preserve"> </w:t>
      </w:r>
      <w:r>
        <w:rPr>
          <w:sz w:val="24"/>
        </w:rPr>
        <w:t>5</w:t>
      </w:r>
      <w:r>
        <w:rPr>
          <w:sz w:val="24"/>
          <w:vertAlign w:val="superscript"/>
        </w:rPr>
        <w:t>th</w:t>
      </w:r>
      <w:r>
        <w:rPr>
          <w:spacing w:val="-7"/>
          <w:sz w:val="24"/>
          <w:vertAlign w:val="baseline"/>
        </w:rPr>
        <w:t xml:space="preserve"> </w:t>
      </w:r>
      <w:r>
        <w:rPr>
          <w:sz w:val="24"/>
          <w:vertAlign w:val="baseline"/>
        </w:rPr>
        <w:t>Edition,</w:t>
      </w:r>
      <w:r>
        <w:rPr>
          <w:spacing w:val="-11"/>
          <w:sz w:val="24"/>
          <w:vertAlign w:val="baseline"/>
        </w:rPr>
        <w:t xml:space="preserve"> </w:t>
      </w:r>
      <w:r>
        <w:rPr>
          <w:sz w:val="24"/>
          <w:vertAlign w:val="baseline"/>
        </w:rPr>
        <w:t>Pearson</w:t>
      </w:r>
      <w:r>
        <w:rPr>
          <w:spacing w:val="-15"/>
          <w:sz w:val="24"/>
          <w:vertAlign w:val="baseline"/>
        </w:rPr>
        <w:t xml:space="preserve"> </w:t>
      </w:r>
      <w:r>
        <w:rPr>
          <w:sz w:val="24"/>
          <w:vertAlign w:val="baseline"/>
        </w:rPr>
        <w:t xml:space="preserve">Education, </w:t>
      </w:r>
      <w:r>
        <w:rPr>
          <w:spacing w:val="-2"/>
          <w:sz w:val="24"/>
          <w:vertAlign w:val="baseline"/>
        </w:rPr>
        <w:t>2006.</w:t>
      </w:r>
    </w:p>
    <w:p w14:paraId="7D353FC8">
      <w:pPr>
        <w:pStyle w:val="11"/>
        <w:numPr>
          <w:ilvl w:val="0"/>
          <w:numId w:val="1"/>
        </w:numPr>
        <w:tabs>
          <w:tab w:val="left" w:pos="936"/>
        </w:tabs>
        <w:spacing w:before="0" w:after="0" w:line="278" w:lineRule="auto"/>
        <w:ind w:left="936" w:right="1395" w:hanging="365"/>
        <w:jc w:val="left"/>
        <w:rPr>
          <w:sz w:val="24"/>
        </w:rPr>
      </w:pPr>
      <w:r>
        <w:rPr>
          <w:sz w:val="24"/>
        </w:rPr>
        <w:t>Richard</w:t>
      </w:r>
      <w:r>
        <w:rPr>
          <w:spacing w:val="-15"/>
          <w:sz w:val="24"/>
        </w:rPr>
        <w:t xml:space="preserve"> </w:t>
      </w:r>
      <w:r>
        <w:rPr>
          <w:sz w:val="24"/>
        </w:rPr>
        <w:t>Bronson,</w:t>
      </w:r>
      <w:r>
        <w:rPr>
          <w:spacing w:val="-5"/>
          <w:sz w:val="24"/>
        </w:rPr>
        <w:t xml:space="preserve"> </w:t>
      </w:r>
      <w:r>
        <w:rPr>
          <w:sz w:val="24"/>
        </w:rPr>
        <w:t>Schaum’s</w:t>
      </w:r>
      <w:r>
        <w:rPr>
          <w:spacing w:val="-11"/>
          <w:sz w:val="24"/>
        </w:rPr>
        <w:t xml:space="preserve"> </w:t>
      </w:r>
      <w:r>
        <w:rPr>
          <w:sz w:val="24"/>
        </w:rPr>
        <w:t>Outline</w:t>
      </w:r>
      <w:r>
        <w:rPr>
          <w:spacing w:val="-13"/>
          <w:sz w:val="24"/>
        </w:rPr>
        <w:t xml:space="preserve"> </w:t>
      </w:r>
      <w:r>
        <w:rPr>
          <w:sz w:val="24"/>
        </w:rPr>
        <w:t>of</w:t>
      </w:r>
      <w:r>
        <w:rPr>
          <w:spacing w:val="-16"/>
          <w:sz w:val="24"/>
        </w:rPr>
        <w:t xml:space="preserve"> </w:t>
      </w:r>
      <w:r>
        <w:rPr>
          <w:sz w:val="24"/>
        </w:rPr>
        <w:t>Matrix</w:t>
      </w:r>
      <w:r>
        <w:rPr>
          <w:spacing w:val="-9"/>
          <w:sz w:val="24"/>
        </w:rPr>
        <w:t xml:space="preserve"> </w:t>
      </w:r>
      <w:r>
        <w:rPr>
          <w:sz w:val="24"/>
        </w:rPr>
        <w:t>Operations,</w:t>
      </w:r>
      <w:r>
        <w:rPr>
          <w:spacing w:val="-4"/>
          <w:sz w:val="24"/>
        </w:rPr>
        <w:t xml:space="preserve"> </w:t>
      </w:r>
      <w:r>
        <w:rPr>
          <w:sz w:val="24"/>
        </w:rPr>
        <w:t>McGraw-Hill</w:t>
      </w:r>
      <w:r>
        <w:rPr>
          <w:spacing w:val="-11"/>
          <w:sz w:val="24"/>
        </w:rPr>
        <w:t xml:space="preserve"> </w:t>
      </w:r>
      <w:r>
        <w:rPr>
          <w:sz w:val="24"/>
        </w:rPr>
        <w:t>publications,</w:t>
      </w:r>
      <w:r>
        <w:rPr>
          <w:spacing w:val="-6"/>
          <w:sz w:val="24"/>
        </w:rPr>
        <w:t xml:space="preserve"> </w:t>
      </w:r>
      <w:r>
        <w:rPr>
          <w:sz w:val="24"/>
        </w:rPr>
        <w:t>2</w:t>
      </w:r>
      <w:r>
        <w:rPr>
          <w:sz w:val="24"/>
          <w:vertAlign w:val="superscript"/>
        </w:rPr>
        <w:t>nd</w:t>
      </w:r>
      <w:r>
        <w:rPr>
          <w:sz w:val="24"/>
          <w:vertAlign w:val="baseline"/>
        </w:rPr>
        <w:t xml:space="preserve"> </w:t>
      </w:r>
      <w:r>
        <w:rPr>
          <w:spacing w:val="-2"/>
          <w:sz w:val="24"/>
          <w:vertAlign w:val="baseline"/>
        </w:rPr>
        <w:t>Edition,</w:t>
      </w:r>
    </w:p>
    <w:p w14:paraId="45EDBC5F">
      <w:pPr>
        <w:pStyle w:val="5"/>
        <w:spacing w:before="273"/>
      </w:pPr>
      <w:r>
        <w:rPr>
          <w:spacing w:val="-2"/>
        </w:rPr>
        <w:t>Reference</w:t>
      </w:r>
      <w:r>
        <w:rPr>
          <w:spacing w:val="2"/>
        </w:rPr>
        <w:t xml:space="preserve"> </w:t>
      </w:r>
      <w:r>
        <w:rPr>
          <w:spacing w:val="-2"/>
        </w:rPr>
        <w:t>Books</w:t>
      </w:r>
    </w:p>
    <w:p w14:paraId="3A7B3CEA">
      <w:pPr>
        <w:pStyle w:val="11"/>
        <w:numPr>
          <w:ilvl w:val="0"/>
          <w:numId w:val="2"/>
        </w:numPr>
        <w:tabs>
          <w:tab w:val="left" w:pos="929"/>
        </w:tabs>
        <w:spacing w:before="161" w:after="0" w:line="240" w:lineRule="auto"/>
        <w:ind w:left="929" w:right="0" w:hanging="346"/>
        <w:jc w:val="left"/>
        <w:rPr>
          <w:sz w:val="24"/>
        </w:rPr>
      </w:pPr>
      <w:r>
        <w:rPr>
          <w:sz w:val="24"/>
        </w:rPr>
        <w:t>Gregory</w:t>
      </w:r>
      <w:r>
        <w:rPr>
          <w:spacing w:val="-15"/>
          <w:sz w:val="24"/>
        </w:rPr>
        <w:t xml:space="preserve"> </w:t>
      </w:r>
      <w:r>
        <w:rPr>
          <w:sz w:val="24"/>
        </w:rPr>
        <w:t>Hartman,</w:t>
      </w:r>
      <w:r>
        <w:rPr>
          <w:spacing w:val="-10"/>
          <w:sz w:val="24"/>
        </w:rPr>
        <w:t xml:space="preserve"> </w:t>
      </w:r>
      <w:r>
        <w:rPr>
          <w:sz w:val="24"/>
        </w:rPr>
        <w:t>Fundamentals</w:t>
      </w:r>
      <w:r>
        <w:rPr>
          <w:spacing w:val="-5"/>
          <w:sz w:val="24"/>
        </w:rPr>
        <w:t xml:space="preserve"> </w:t>
      </w:r>
      <w:r>
        <w:rPr>
          <w:sz w:val="24"/>
        </w:rPr>
        <w:t>of</w:t>
      </w:r>
      <w:r>
        <w:rPr>
          <w:spacing w:val="-15"/>
          <w:sz w:val="24"/>
        </w:rPr>
        <w:t xml:space="preserve"> </w:t>
      </w:r>
      <w:r>
        <w:rPr>
          <w:sz w:val="24"/>
        </w:rPr>
        <w:t>Matrix</w:t>
      </w:r>
      <w:r>
        <w:rPr>
          <w:spacing w:val="-5"/>
          <w:sz w:val="24"/>
        </w:rPr>
        <w:t xml:space="preserve"> </w:t>
      </w:r>
      <w:r>
        <w:rPr>
          <w:sz w:val="24"/>
        </w:rPr>
        <w:t>Algebra,</w:t>
      </w:r>
      <w:r>
        <w:rPr>
          <w:spacing w:val="-6"/>
          <w:sz w:val="24"/>
        </w:rPr>
        <w:t xml:space="preserve"> </w:t>
      </w:r>
      <w:r>
        <w:rPr>
          <w:sz w:val="24"/>
        </w:rPr>
        <w:t>Third</w:t>
      </w:r>
      <w:r>
        <w:rPr>
          <w:spacing w:val="-7"/>
          <w:sz w:val="24"/>
        </w:rPr>
        <w:t xml:space="preserve"> </w:t>
      </w:r>
      <w:r>
        <w:rPr>
          <w:spacing w:val="-2"/>
          <w:sz w:val="24"/>
        </w:rPr>
        <w:t>Edition,2011.</w:t>
      </w:r>
    </w:p>
    <w:p w14:paraId="2F7BE0E0">
      <w:pPr>
        <w:pStyle w:val="11"/>
        <w:numPr>
          <w:ilvl w:val="0"/>
          <w:numId w:val="2"/>
        </w:numPr>
        <w:tabs>
          <w:tab w:val="left" w:pos="929"/>
        </w:tabs>
        <w:spacing w:before="84" w:after="0" w:line="208" w:lineRule="auto"/>
        <w:ind w:left="929" w:right="1333" w:hanging="346"/>
        <w:jc w:val="left"/>
        <w:rPr>
          <w:sz w:val="24"/>
        </w:rPr>
      </w:pPr>
      <w:r>
        <w:rPr>
          <w:position w:val="2"/>
          <w:sz w:val="24"/>
        </w:rPr>
        <w:t xml:space="preserve">Gary Haggard, John Schlipf and Sue Whitesides: Discrete Mathematics for Computer </w:t>
      </w:r>
      <w:r>
        <w:rPr>
          <w:sz w:val="24"/>
        </w:rPr>
        <w:t>Science,</w:t>
      </w:r>
      <w:r>
        <w:rPr>
          <w:spacing w:val="-4"/>
          <w:sz w:val="24"/>
        </w:rPr>
        <w:t xml:space="preserve"> </w:t>
      </w:r>
      <w:r>
        <w:rPr>
          <w:sz w:val="24"/>
        </w:rPr>
        <w:t>(with</w:t>
      </w:r>
      <w:r>
        <w:rPr>
          <w:spacing w:val="-4"/>
          <w:sz w:val="24"/>
        </w:rPr>
        <w:t xml:space="preserve"> </w:t>
      </w:r>
      <w:r>
        <w:rPr>
          <w:sz w:val="24"/>
        </w:rPr>
        <w:t>Student</w:t>
      </w:r>
      <w:r>
        <w:rPr>
          <w:spacing w:val="-4"/>
          <w:sz w:val="24"/>
        </w:rPr>
        <w:t xml:space="preserve"> </w:t>
      </w:r>
      <w:r>
        <w:rPr>
          <w:sz w:val="24"/>
        </w:rPr>
        <w:t>Solutions</w:t>
      </w:r>
      <w:r>
        <w:rPr>
          <w:spacing w:val="-4"/>
          <w:sz w:val="24"/>
        </w:rPr>
        <w:t xml:space="preserve"> </w:t>
      </w:r>
      <w:r>
        <w:rPr>
          <w:sz w:val="24"/>
        </w:rPr>
        <w:t>Manual</w:t>
      </w:r>
      <w:r>
        <w:rPr>
          <w:spacing w:val="-4"/>
          <w:sz w:val="24"/>
        </w:rPr>
        <w:t xml:space="preserve"> </w:t>
      </w:r>
      <w:r>
        <w:rPr>
          <w:sz w:val="24"/>
        </w:rPr>
        <w:t>CD-ROM),</w:t>
      </w:r>
      <w:r>
        <w:rPr>
          <w:spacing w:val="-5"/>
          <w:sz w:val="24"/>
        </w:rPr>
        <w:t xml:space="preserve"> </w:t>
      </w:r>
      <w:r>
        <w:rPr>
          <w:sz w:val="24"/>
        </w:rPr>
        <w:t>Cengage</w:t>
      </w:r>
      <w:r>
        <w:rPr>
          <w:spacing w:val="-8"/>
          <w:sz w:val="24"/>
        </w:rPr>
        <w:t xml:space="preserve"> </w:t>
      </w:r>
      <w:r>
        <w:rPr>
          <w:sz w:val="24"/>
        </w:rPr>
        <w:t>Learning;</w:t>
      </w:r>
      <w:r>
        <w:rPr>
          <w:spacing w:val="-4"/>
          <w:sz w:val="24"/>
        </w:rPr>
        <w:t xml:space="preserve"> </w:t>
      </w:r>
      <w:r>
        <w:rPr>
          <w:sz w:val="24"/>
        </w:rPr>
        <w:t>1</w:t>
      </w:r>
      <w:r>
        <w:rPr>
          <w:sz w:val="24"/>
          <w:vertAlign w:val="superscript"/>
        </w:rPr>
        <w:t>st</w:t>
      </w:r>
      <w:r>
        <w:rPr>
          <w:spacing w:val="-4"/>
          <w:sz w:val="24"/>
          <w:vertAlign w:val="baseline"/>
        </w:rPr>
        <w:t xml:space="preserve"> </w:t>
      </w:r>
      <w:r>
        <w:rPr>
          <w:sz w:val="24"/>
          <w:vertAlign w:val="baseline"/>
        </w:rPr>
        <w:t>edition,</w:t>
      </w:r>
      <w:r>
        <w:rPr>
          <w:spacing w:val="-6"/>
          <w:sz w:val="24"/>
          <w:vertAlign w:val="baseline"/>
        </w:rPr>
        <w:t xml:space="preserve"> </w:t>
      </w:r>
      <w:r>
        <w:rPr>
          <w:sz w:val="24"/>
          <w:vertAlign w:val="baseline"/>
        </w:rPr>
        <w:t>2005.</w:t>
      </w:r>
    </w:p>
    <w:p w14:paraId="6CE3259A">
      <w:pPr>
        <w:pStyle w:val="11"/>
        <w:spacing w:after="0" w:line="208" w:lineRule="auto"/>
        <w:jc w:val="left"/>
        <w:rPr>
          <w:sz w:val="24"/>
        </w:rPr>
        <w:sectPr>
          <w:pgSz w:w="11900" w:h="16860"/>
          <w:pgMar w:top="820" w:right="283" w:bottom="1220" w:left="708" w:header="0" w:footer="877" w:gutter="0"/>
          <w:cols w:space="720" w:num="1"/>
        </w:sectPr>
      </w:pPr>
    </w:p>
    <w:p w14:paraId="5A7881CB">
      <w:pPr>
        <w:spacing w:before="72" w:after="33"/>
        <w:ind w:left="367" w:right="0" w:firstLine="0"/>
        <w:jc w:val="left"/>
        <w:rPr>
          <w:sz w:val="24"/>
        </w:rPr>
      </w:pPr>
      <w:r>
        <w:rPr>
          <w:b/>
          <w:sz w:val="24"/>
        </w:rPr>
        <w:t>Course</w:t>
      </w:r>
      <w:r>
        <w:rPr>
          <w:b/>
          <w:spacing w:val="-14"/>
          <w:sz w:val="24"/>
        </w:rPr>
        <w:t xml:space="preserve"> </w:t>
      </w:r>
      <w:r>
        <w:rPr>
          <w:b/>
          <w:sz w:val="24"/>
        </w:rPr>
        <w:t>Articulation</w:t>
      </w:r>
      <w:r>
        <w:rPr>
          <w:b/>
          <w:spacing w:val="-1"/>
          <w:sz w:val="24"/>
        </w:rPr>
        <w:t xml:space="preserve"> </w:t>
      </w:r>
      <w:r>
        <w:rPr>
          <w:b/>
          <w:sz w:val="24"/>
        </w:rPr>
        <w:t>Matrix</w:t>
      </w:r>
      <w:r>
        <w:rPr>
          <w:sz w:val="24"/>
        </w:rPr>
        <w:t>:</w:t>
      </w:r>
      <w:r>
        <w:rPr>
          <w:spacing w:val="-7"/>
          <w:sz w:val="24"/>
        </w:rPr>
        <w:t xml:space="preserve"> </w:t>
      </w:r>
      <w:r>
        <w:rPr>
          <w:sz w:val="24"/>
        </w:rPr>
        <w:t>Mapping</w:t>
      </w:r>
      <w:r>
        <w:rPr>
          <w:spacing w:val="-10"/>
          <w:sz w:val="24"/>
        </w:rPr>
        <w:t xml:space="preserve"> </w:t>
      </w:r>
      <w:r>
        <w:rPr>
          <w:sz w:val="24"/>
        </w:rPr>
        <w:t>of</w:t>
      </w:r>
      <w:r>
        <w:rPr>
          <w:spacing w:val="-15"/>
          <w:sz w:val="24"/>
        </w:rPr>
        <w:t xml:space="preserve"> </w:t>
      </w:r>
      <w:r>
        <w:rPr>
          <w:sz w:val="24"/>
        </w:rPr>
        <w:t>Course</w:t>
      </w:r>
      <w:r>
        <w:rPr>
          <w:spacing w:val="-11"/>
          <w:sz w:val="24"/>
        </w:rPr>
        <w:t xml:space="preserve"> </w:t>
      </w:r>
      <w:r>
        <w:rPr>
          <w:sz w:val="24"/>
        </w:rPr>
        <w:t>Outcomes</w:t>
      </w:r>
      <w:r>
        <w:rPr>
          <w:spacing w:val="-5"/>
          <w:sz w:val="24"/>
        </w:rPr>
        <w:t xml:space="preserve"> </w:t>
      </w:r>
      <w:r>
        <w:rPr>
          <w:sz w:val="24"/>
        </w:rPr>
        <w:t>(COs)with</w:t>
      </w:r>
      <w:r>
        <w:rPr>
          <w:spacing w:val="-9"/>
          <w:sz w:val="24"/>
        </w:rPr>
        <w:t xml:space="preserve"> </w:t>
      </w:r>
      <w:r>
        <w:rPr>
          <w:sz w:val="24"/>
        </w:rPr>
        <w:t>Program</w:t>
      </w:r>
      <w:r>
        <w:rPr>
          <w:spacing w:val="-11"/>
          <w:sz w:val="24"/>
        </w:rPr>
        <w:t xml:space="preserve"> </w:t>
      </w:r>
      <w:r>
        <w:rPr>
          <w:sz w:val="24"/>
        </w:rPr>
        <w:t>Outcomes(POs1-</w:t>
      </w:r>
      <w:r>
        <w:rPr>
          <w:spacing w:val="-5"/>
          <w:sz w:val="24"/>
        </w:rPr>
        <w:t>12)</w:t>
      </w:r>
    </w:p>
    <w:tbl>
      <w:tblPr>
        <w:tblStyle w:val="7"/>
        <w:tblW w:w="0" w:type="auto"/>
        <w:tblInd w:w="5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63"/>
        <w:gridCol w:w="497"/>
        <w:gridCol w:w="490"/>
        <w:gridCol w:w="493"/>
        <w:gridCol w:w="495"/>
        <w:gridCol w:w="493"/>
        <w:gridCol w:w="493"/>
        <w:gridCol w:w="493"/>
        <w:gridCol w:w="491"/>
        <w:gridCol w:w="493"/>
        <w:gridCol w:w="661"/>
        <w:gridCol w:w="656"/>
        <w:gridCol w:w="656"/>
      </w:tblGrid>
      <w:tr w14:paraId="49BB2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363" w:type="dxa"/>
            <w:vMerge w:val="restart"/>
          </w:tcPr>
          <w:p w14:paraId="51981D08">
            <w:pPr>
              <w:pStyle w:val="12"/>
              <w:spacing w:line="271" w:lineRule="exact"/>
              <w:ind w:left="90"/>
              <w:rPr>
                <w:b/>
                <w:sz w:val="24"/>
              </w:rPr>
            </w:pPr>
            <w:r>
              <w:rPr>
                <w:b/>
                <w:spacing w:val="-2"/>
                <w:sz w:val="24"/>
              </w:rPr>
              <w:t>Course</w:t>
            </w:r>
            <w:r>
              <w:rPr>
                <w:b/>
                <w:spacing w:val="-5"/>
                <w:sz w:val="24"/>
              </w:rPr>
              <w:t xml:space="preserve"> </w:t>
            </w:r>
            <w:r>
              <w:rPr>
                <w:b/>
                <w:spacing w:val="-2"/>
                <w:sz w:val="24"/>
              </w:rPr>
              <w:t>Outcome(COs)</w:t>
            </w:r>
          </w:p>
        </w:tc>
        <w:tc>
          <w:tcPr>
            <w:tcW w:w="6411" w:type="dxa"/>
            <w:gridSpan w:val="12"/>
          </w:tcPr>
          <w:p w14:paraId="24A24490">
            <w:pPr>
              <w:pStyle w:val="12"/>
              <w:spacing w:line="254" w:lineRule="exact"/>
              <w:ind w:left="1898"/>
              <w:rPr>
                <w:b/>
                <w:sz w:val="24"/>
              </w:rPr>
            </w:pPr>
            <w:r>
              <w:rPr>
                <w:b/>
                <w:spacing w:val="-2"/>
                <w:sz w:val="24"/>
              </w:rPr>
              <w:t>Program</w:t>
            </w:r>
            <w:r>
              <w:rPr>
                <w:b/>
                <w:spacing w:val="-3"/>
                <w:sz w:val="24"/>
              </w:rPr>
              <w:t xml:space="preserve"> </w:t>
            </w:r>
            <w:r>
              <w:rPr>
                <w:b/>
                <w:spacing w:val="-2"/>
                <w:sz w:val="24"/>
              </w:rPr>
              <w:t>Outcomes(POs)</w:t>
            </w:r>
          </w:p>
        </w:tc>
      </w:tr>
      <w:tr w14:paraId="5FA1E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3363" w:type="dxa"/>
            <w:vMerge w:val="continue"/>
            <w:tcBorders>
              <w:top w:val="nil"/>
            </w:tcBorders>
          </w:tcPr>
          <w:p w14:paraId="38AA5F9F">
            <w:pPr>
              <w:rPr>
                <w:sz w:val="2"/>
                <w:szCs w:val="2"/>
              </w:rPr>
            </w:pPr>
          </w:p>
        </w:tc>
        <w:tc>
          <w:tcPr>
            <w:tcW w:w="497" w:type="dxa"/>
          </w:tcPr>
          <w:p w14:paraId="693AA7AC">
            <w:pPr>
              <w:pStyle w:val="12"/>
              <w:spacing w:line="273" w:lineRule="exact"/>
              <w:ind w:left="86"/>
              <w:rPr>
                <w:sz w:val="24"/>
              </w:rPr>
            </w:pPr>
            <w:r>
              <w:rPr>
                <w:spacing w:val="-10"/>
                <w:sz w:val="24"/>
              </w:rPr>
              <w:t>1</w:t>
            </w:r>
          </w:p>
        </w:tc>
        <w:tc>
          <w:tcPr>
            <w:tcW w:w="490" w:type="dxa"/>
          </w:tcPr>
          <w:p w14:paraId="03F3B4B4">
            <w:pPr>
              <w:pStyle w:val="12"/>
              <w:spacing w:line="273" w:lineRule="exact"/>
              <w:ind w:left="88"/>
              <w:rPr>
                <w:sz w:val="24"/>
              </w:rPr>
            </w:pPr>
            <w:r>
              <w:rPr>
                <w:spacing w:val="-10"/>
                <w:sz w:val="24"/>
              </w:rPr>
              <w:t>2</w:t>
            </w:r>
          </w:p>
        </w:tc>
        <w:tc>
          <w:tcPr>
            <w:tcW w:w="493" w:type="dxa"/>
          </w:tcPr>
          <w:p w14:paraId="1E80D82E">
            <w:pPr>
              <w:pStyle w:val="12"/>
              <w:spacing w:line="273" w:lineRule="exact"/>
              <w:ind w:left="87"/>
              <w:rPr>
                <w:sz w:val="24"/>
              </w:rPr>
            </w:pPr>
            <w:r>
              <w:rPr>
                <w:spacing w:val="-10"/>
                <w:sz w:val="24"/>
              </w:rPr>
              <w:t>3</w:t>
            </w:r>
          </w:p>
        </w:tc>
        <w:tc>
          <w:tcPr>
            <w:tcW w:w="495" w:type="dxa"/>
          </w:tcPr>
          <w:p w14:paraId="40DBBD2E">
            <w:pPr>
              <w:pStyle w:val="12"/>
              <w:spacing w:line="273" w:lineRule="exact"/>
              <w:ind w:left="84"/>
              <w:rPr>
                <w:sz w:val="24"/>
              </w:rPr>
            </w:pPr>
            <w:r>
              <w:rPr>
                <w:spacing w:val="-10"/>
                <w:sz w:val="24"/>
              </w:rPr>
              <w:t>4</w:t>
            </w:r>
          </w:p>
        </w:tc>
        <w:tc>
          <w:tcPr>
            <w:tcW w:w="493" w:type="dxa"/>
          </w:tcPr>
          <w:p w14:paraId="431C5AE4">
            <w:pPr>
              <w:pStyle w:val="12"/>
              <w:spacing w:line="273" w:lineRule="exact"/>
              <w:ind w:left="84"/>
              <w:rPr>
                <w:sz w:val="24"/>
              </w:rPr>
            </w:pPr>
            <w:r>
              <w:rPr>
                <w:spacing w:val="-10"/>
                <w:sz w:val="24"/>
              </w:rPr>
              <w:t>5</w:t>
            </w:r>
          </w:p>
        </w:tc>
        <w:tc>
          <w:tcPr>
            <w:tcW w:w="493" w:type="dxa"/>
          </w:tcPr>
          <w:p w14:paraId="2B4F98AE">
            <w:pPr>
              <w:pStyle w:val="12"/>
              <w:spacing w:line="273" w:lineRule="exact"/>
              <w:ind w:left="80"/>
              <w:rPr>
                <w:sz w:val="24"/>
              </w:rPr>
            </w:pPr>
            <w:r>
              <w:rPr>
                <w:spacing w:val="-10"/>
                <w:sz w:val="24"/>
              </w:rPr>
              <w:t>6</w:t>
            </w:r>
          </w:p>
        </w:tc>
        <w:tc>
          <w:tcPr>
            <w:tcW w:w="493" w:type="dxa"/>
          </w:tcPr>
          <w:p w14:paraId="79699928">
            <w:pPr>
              <w:pStyle w:val="12"/>
              <w:spacing w:line="273" w:lineRule="exact"/>
              <w:ind w:left="77"/>
              <w:rPr>
                <w:sz w:val="24"/>
              </w:rPr>
            </w:pPr>
            <w:r>
              <w:rPr>
                <w:spacing w:val="-10"/>
                <w:sz w:val="24"/>
              </w:rPr>
              <w:t>7</w:t>
            </w:r>
          </w:p>
        </w:tc>
        <w:tc>
          <w:tcPr>
            <w:tcW w:w="491" w:type="dxa"/>
          </w:tcPr>
          <w:p w14:paraId="27D16E0D">
            <w:pPr>
              <w:pStyle w:val="12"/>
              <w:spacing w:line="273" w:lineRule="exact"/>
              <w:ind w:left="76"/>
              <w:rPr>
                <w:sz w:val="24"/>
              </w:rPr>
            </w:pPr>
            <w:r>
              <w:rPr>
                <w:spacing w:val="-10"/>
                <w:sz w:val="24"/>
              </w:rPr>
              <w:t>8</w:t>
            </w:r>
          </w:p>
        </w:tc>
        <w:tc>
          <w:tcPr>
            <w:tcW w:w="493" w:type="dxa"/>
          </w:tcPr>
          <w:p w14:paraId="701F943E">
            <w:pPr>
              <w:pStyle w:val="12"/>
              <w:spacing w:line="273" w:lineRule="exact"/>
              <w:ind w:left="70"/>
              <w:rPr>
                <w:sz w:val="24"/>
              </w:rPr>
            </w:pPr>
            <w:r>
              <w:rPr>
                <w:spacing w:val="-10"/>
                <w:sz w:val="24"/>
              </w:rPr>
              <w:t>9</w:t>
            </w:r>
          </w:p>
        </w:tc>
        <w:tc>
          <w:tcPr>
            <w:tcW w:w="661" w:type="dxa"/>
          </w:tcPr>
          <w:p w14:paraId="03273CAD">
            <w:pPr>
              <w:pStyle w:val="12"/>
              <w:spacing w:line="273" w:lineRule="exact"/>
              <w:ind w:left="69"/>
              <w:rPr>
                <w:sz w:val="24"/>
              </w:rPr>
            </w:pPr>
            <w:r>
              <w:rPr>
                <w:spacing w:val="-5"/>
                <w:sz w:val="24"/>
              </w:rPr>
              <w:t>10</w:t>
            </w:r>
          </w:p>
        </w:tc>
        <w:tc>
          <w:tcPr>
            <w:tcW w:w="656" w:type="dxa"/>
          </w:tcPr>
          <w:p w14:paraId="1BE23A0A">
            <w:pPr>
              <w:pStyle w:val="12"/>
              <w:spacing w:line="273" w:lineRule="exact"/>
              <w:ind w:left="64"/>
              <w:rPr>
                <w:sz w:val="24"/>
              </w:rPr>
            </w:pPr>
            <w:r>
              <w:rPr>
                <w:spacing w:val="-5"/>
                <w:sz w:val="24"/>
              </w:rPr>
              <w:t>11</w:t>
            </w:r>
          </w:p>
        </w:tc>
        <w:tc>
          <w:tcPr>
            <w:tcW w:w="656" w:type="dxa"/>
          </w:tcPr>
          <w:p w14:paraId="3C21D027">
            <w:pPr>
              <w:pStyle w:val="12"/>
              <w:spacing w:line="273" w:lineRule="exact"/>
              <w:ind w:left="65"/>
              <w:rPr>
                <w:sz w:val="24"/>
              </w:rPr>
            </w:pPr>
            <w:r>
              <w:rPr>
                <w:spacing w:val="-5"/>
                <w:sz w:val="24"/>
              </w:rPr>
              <w:t>12</w:t>
            </w:r>
          </w:p>
        </w:tc>
      </w:tr>
      <w:tr w14:paraId="680AF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3363" w:type="dxa"/>
          </w:tcPr>
          <w:p w14:paraId="506552C6">
            <w:pPr>
              <w:pStyle w:val="12"/>
              <w:spacing w:line="273" w:lineRule="exact"/>
              <w:ind w:left="9"/>
              <w:rPr>
                <w:sz w:val="24"/>
              </w:rPr>
            </w:pPr>
            <w:r>
              <w:rPr>
                <w:spacing w:val="-5"/>
                <w:sz w:val="24"/>
              </w:rPr>
              <w:t>CO1</w:t>
            </w:r>
          </w:p>
        </w:tc>
        <w:tc>
          <w:tcPr>
            <w:tcW w:w="497" w:type="dxa"/>
          </w:tcPr>
          <w:p w14:paraId="11000665">
            <w:pPr>
              <w:pStyle w:val="12"/>
              <w:spacing w:line="273" w:lineRule="exact"/>
              <w:ind w:left="86"/>
              <w:rPr>
                <w:sz w:val="24"/>
              </w:rPr>
            </w:pPr>
            <w:r>
              <w:rPr>
                <w:spacing w:val="-10"/>
                <w:sz w:val="24"/>
              </w:rPr>
              <w:t>3</w:t>
            </w:r>
          </w:p>
        </w:tc>
        <w:tc>
          <w:tcPr>
            <w:tcW w:w="490" w:type="dxa"/>
          </w:tcPr>
          <w:p w14:paraId="190F8DAD">
            <w:pPr>
              <w:pStyle w:val="12"/>
              <w:spacing w:line="273" w:lineRule="exact"/>
              <w:ind w:left="88"/>
              <w:rPr>
                <w:sz w:val="24"/>
              </w:rPr>
            </w:pPr>
            <w:r>
              <w:rPr>
                <w:spacing w:val="-10"/>
                <w:sz w:val="24"/>
              </w:rPr>
              <w:t>2</w:t>
            </w:r>
          </w:p>
        </w:tc>
        <w:tc>
          <w:tcPr>
            <w:tcW w:w="493" w:type="dxa"/>
          </w:tcPr>
          <w:p w14:paraId="2000F7A0">
            <w:pPr>
              <w:pStyle w:val="12"/>
              <w:rPr>
                <w:sz w:val="24"/>
              </w:rPr>
            </w:pPr>
          </w:p>
        </w:tc>
        <w:tc>
          <w:tcPr>
            <w:tcW w:w="495" w:type="dxa"/>
          </w:tcPr>
          <w:p w14:paraId="313AA455">
            <w:pPr>
              <w:pStyle w:val="12"/>
              <w:rPr>
                <w:sz w:val="24"/>
              </w:rPr>
            </w:pPr>
          </w:p>
        </w:tc>
        <w:tc>
          <w:tcPr>
            <w:tcW w:w="493" w:type="dxa"/>
          </w:tcPr>
          <w:p w14:paraId="05D2243F">
            <w:pPr>
              <w:pStyle w:val="12"/>
              <w:rPr>
                <w:sz w:val="24"/>
              </w:rPr>
            </w:pPr>
          </w:p>
        </w:tc>
        <w:tc>
          <w:tcPr>
            <w:tcW w:w="493" w:type="dxa"/>
          </w:tcPr>
          <w:p w14:paraId="42FF9718">
            <w:pPr>
              <w:pStyle w:val="12"/>
              <w:spacing w:line="273" w:lineRule="exact"/>
              <w:ind w:left="80"/>
              <w:rPr>
                <w:sz w:val="24"/>
              </w:rPr>
            </w:pPr>
            <w:r>
              <w:rPr>
                <w:spacing w:val="-10"/>
                <w:sz w:val="24"/>
              </w:rPr>
              <w:t>1</w:t>
            </w:r>
          </w:p>
        </w:tc>
        <w:tc>
          <w:tcPr>
            <w:tcW w:w="493" w:type="dxa"/>
          </w:tcPr>
          <w:p w14:paraId="0D01F493">
            <w:pPr>
              <w:pStyle w:val="12"/>
              <w:rPr>
                <w:sz w:val="24"/>
              </w:rPr>
            </w:pPr>
          </w:p>
        </w:tc>
        <w:tc>
          <w:tcPr>
            <w:tcW w:w="491" w:type="dxa"/>
          </w:tcPr>
          <w:p w14:paraId="1CF5ED42">
            <w:pPr>
              <w:pStyle w:val="12"/>
              <w:rPr>
                <w:sz w:val="24"/>
              </w:rPr>
            </w:pPr>
          </w:p>
        </w:tc>
        <w:tc>
          <w:tcPr>
            <w:tcW w:w="493" w:type="dxa"/>
          </w:tcPr>
          <w:p w14:paraId="4F6EA56E">
            <w:pPr>
              <w:pStyle w:val="12"/>
              <w:rPr>
                <w:sz w:val="24"/>
              </w:rPr>
            </w:pPr>
          </w:p>
        </w:tc>
        <w:tc>
          <w:tcPr>
            <w:tcW w:w="661" w:type="dxa"/>
          </w:tcPr>
          <w:p w14:paraId="70C8063C">
            <w:pPr>
              <w:pStyle w:val="12"/>
              <w:rPr>
                <w:sz w:val="24"/>
              </w:rPr>
            </w:pPr>
          </w:p>
        </w:tc>
        <w:tc>
          <w:tcPr>
            <w:tcW w:w="656" w:type="dxa"/>
          </w:tcPr>
          <w:p w14:paraId="1AFD85AD">
            <w:pPr>
              <w:pStyle w:val="12"/>
              <w:rPr>
                <w:sz w:val="24"/>
              </w:rPr>
            </w:pPr>
          </w:p>
        </w:tc>
        <w:tc>
          <w:tcPr>
            <w:tcW w:w="656" w:type="dxa"/>
          </w:tcPr>
          <w:p w14:paraId="3C10B560">
            <w:pPr>
              <w:pStyle w:val="12"/>
              <w:rPr>
                <w:sz w:val="24"/>
              </w:rPr>
            </w:pPr>
          </w:p>
        </w:tc>
      </w:tr>
      <w:tr w14:paraId="62136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3363" w:type="dxa"/>
          </w:tcPr>
          <w:p w14:paraId="38E7CCC2">
            <w:pPr>
              <w:pStyle w:val="12"/>
              <w:spacing w:line="273" w:lineRule="exact"/>
              <w:ind w:left="90"/>
              <w:rPr>
                <w:sz w:val="24"/>
              </w:rPr>
            </w:pPr>
            <w:r>
              <w:rPr>
                <w:spacing w:val="-5"/>
                <w:sz w:val="24"/>
              </w:rPr>
              <w:t>CO2</w:t>
            </w:r>
          </w:p>
        </w:tc>
        <w:tc>
          <w:tcPr>
            <w:tcW w:w="497" w:type="dxa"/>
          </w:tcPr>
          <w:p w14:paraId="32D413A3">
            <w:pPr>
              <w:pStyle w:val="12"/>
              <w:spacing w:line="273" w:lineRule="exact"/>
              <w:ind w:left="86"/>
              <w:rPr>
                <w:sz w:val="24"/>
              </w:rPr>
            </w:pPr>
            <w:r>
              <w:rPr>
                <w:spacing w:val="-10"/>
                <w:sz w:val="24"/>
              </w:rPr>
              <w:t>2</w:t>
            </w:r>
          </w:p>
        </w:tc>
        <w:tc>
          <w:tcPr>
            <w:tcW w:w="490" w:type="dxa"/>
          </w:tcPr>
          <w:p w14:paraId="015E132A">
            <w:pPr>
              <w:pStyle w:val="12"/>
              <w:spacing w:line="273" w:lineRule="exact"/>
              <w:ind w:left="88"/>
              <w:rPr>
                <w:sz w:val="24"/>
              </w:rPr>
            </w:pPr>
            <w:r>
              <w:rPr>
                <w:spacing w:val="-10"/>
                <w:sz w:val="24"/>
              </w:rPr>
              <w:t>3</w:t>
            </w:r>
          </w:p>
        </w:tc>
        <w:tc>
          <w:tcPr>
            <w:tcW w:w="493" w:type="dxa"/>
          </w:tcPr>
          <w:p w14:paraId="35DE21AC">
            <w:pPr>
              <w:pStyle w:val="12"/>
              <w:rPr>
                <w:sz w:val="24"/>
              </w:rPr>
            </w:pPr>
          </w:p>
        </w:tc>
        <w:tc>
          <w:tcPr>
            <w:tcW w:w="495" w:type="dxa"/>
          </w:tcPr>
          <w:p w14:paraId="13A54CCD">
            <w:pPr>
              <w:pStyle w:val="12"/>
              <w:spacing w:line="273" w:lineRule="exact"/>
              <w:ind w:left="84"/>
              <w:rPr>
                <w:sz w:val="24"/>
              </w:rPr>
            </w:pPr>
            <w:r>
              <w:rPr>
                <w:spacing w:val="-10"/>
                <w:sz w:val="24"/>
              </w:rPr>
              <w:t>1</w:t>
            </w:r>
          </w:p>
        </w:tc>
        <w:tc>
          <w:tcPr>
            <w:tcW w:w="493" w:type="dxa"/>
          </w:tcPr>
          <w:p w14:paraId="38D85493">
            <w:pPr>
              <w:pStyle w:val="12"/>
              <w:rPr>
                <w:sz w:val="24"/>
              </w:rPr>
            </w:pPr>
          </w:p>
        </w:tc>
        <w:tc>
          <w:tcPr>
            <w:tcW w:w="493" w:type="dxa"/>
          </w:tcPr>
          <w:p w14:paraId="64E3D0B9">
            <w:pPr>
              <w:pStyle w:val="12"/>
              <w:rPr>
                <w:sz w:val="24"/>
              </w:rPr>
            </w:pPr>
          </w:p>
        </w:tc>
        <w:tc>
          <w:tcPr>
            <w:tcW w:w="493" w:type="dxa"/>
          </w:tcPr>
          <w:p w14:paraId="0DCF6775">
            <w:pPr>
              <w:pStyle w:val="12"/>
              <w:spacing w:line="273" w:lineRule="exact"/>
              <w:ind w:left="77"/>
              <w:rPr>
                <w:sz w:val="24"/>
              </w:rPr>
            </w:pPr>
            <w:r>
              <w:rPr>
                <w:spacing w:val="-10"/>
                <w:sz w:val="24"/>
              </w:rPr>
              <w:t>1</w:t>
            </w:r>
          </w:p>
        </w:tc>
        <w:tc>
          <w:tcPr>
            <w:tcW w:w="491" w:type="dxa"/>
          </w:tcPr>
          <w:p w14:paraId="42BCC686">
            <w:pPr>
              <w:pStyle w:val="12"/>
              <w:rPr>
                <w:sz w:val="24"/>
              </w:rPr>
            </w:pPr>
          </w:p>
        </w:tc>
        <w:tc>
          <w:tcPr>
            <w:tcW w:w="493" w:type="dxa"/>
          </w:tcPr>
          <w:p w14:paraId="03DD0E4D">
            <w:pPr>
              <w:pStyle w:val="12"/>
              <w:rPr>
                <w:sz w:val="24"/>
              </w:rPr>
            </w:pPr>
          </w:p>
        </w:tc>
        <w:tc>
          <w:tcPr>
            <w:tcW w:w="661" w:type="dxa"/>
          </w:tcPr>
          <w:p w14:paraId="5748CFD1">
            <w:pPr>
              <w:pStyle w:val="12"/>
              <w:rPr>
                <w:sz w:val="24"/>
              </w:rPr>
            </w:pPr>
          </w:p>
        </w:tc>
        <w:tc>
          <w:tcPr>
            <w:tcW w:w="656" w:type="dxa"/>
          </w:tcPr>
          <w:p w14:paraId="3C35DF85">
            <w:pPr>
              <w:pStyle w:val="12"/>
              <w:rPr>
                <w:sz w:val="24"/>
              </w:rPr>
            </w:pPr>
          </w:p>
        </w:tc>
        <w:tc>
          <w:tcPr>
            <w:tcW w:w="656" w:type="dxa"/>
          </w:tcPr>
          <w:p w14:paraId="734AD758">
            <w:pPr>
              <w:pStyle w:val="12"/>
              <w:rPr>
                <w:sz w:val="24"/>
              </w:rPr>
            </w:pPr>
          </w:p>
        </w:tc>
      </w:tr>
      <w:tr w14:paraId="536E5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63" w:type="dxa"/>
          </w:tcPr>
          <w:p w14:paraId="5E5586B4">
            <w:pPr>
              <w:pStyle w:val="12"/>
              <w:spacing w:line="256" w:lineRule="exact"/>
              <w:ind w:left="90"/>
              <w:rPr>
                <w:sz w:val="24"/>
              </w:rPr>
            </w:pPr>
            <w:r>
              <w:rPr>
                <w:spacing w:val="-5"/>
                <w:sz w:val="24"/>
              </w:rPr>
              <w:t>CO3</w:t>
            </w:r>
          </w:p>
        </w:tc>
        <w:tc>
          <w:tcPr>
            <w:tcW w:w="497" w:type="dxa"/>
          </w:tcPr>
          <w:p w14:paraId="50436D27">
            <w:pPr>
              <w:pStyle w:val="12"/>
              <w:spacing w:line="256" w:lineRule="exact"/>
              <w:ind w:left="86"/>
              <w:rPr>
                <w:sz w:val="24"/>
              </w:rPr>
            </w:pPr>
            <w:r>
              <w:rPr>
                <w:spacing w:val="-10"/>
                <w:sz w:val="24"/>
              </w:rPr>
              <w:t>2</w:t>
            </w:r>
          </w:p>
        </w:tc>
        <w:tc>
          <w:tcPr>
            <w:tcW w:w="490" w:type="dxa"/>
          </w:tcPr>
          <w:p w14:paraId="057F7B17">
            <w:pPr>
              <w:pStyle w:val="12"/>
              <w:spacing w:line="256" w:lineRule="exact"/>
              <w:ind w:left="88"/>
              <w:rPr>
                <w:sz w:val="24"/>
              </w:rPr>
            </w:pPr>
            <w:r>
              <w:rPr>
                <w:spacing w:val="-10"/>
                <w:sz w:val="24"/>
              </w:rPr>
              <w:t>1</w:t>
            </w:r>
          </w:p>
        </w:tc>
        <w:tc>
          <w:tcPr>
            <w:tcW w:w="493" w:type="dxa"/>
          </w:tcPr>
          <w:p w14:paraId="2AF84E3A">
            <w:pPr>
              <w:pStyle w:val="12"/>
              <w:rPr>
                <w:sz w:val="20"/>
              </w:rPr>
            </w:pPr>
          </w:p>
        </w:tc>
        <w:tc>
          <w:tcPr>
            <w:tcW w:w="495" w:type="dxa"/>
          </w:tcPr>
          <w:p w14:paraId="7D29112B">
            <w:pPr>
              <w:pStyle w:val="12"/>
              <w:rPr>
                <w:sz w:val="20"/>
              </w:rPr>
            </w:pPr>
          </w:p>
        </w:tc>
        <w:tc>
          <w:tcPr>
            <w:tcW w:w="493" w:type="dxa"/>
          </w:tcPr>
          <w:p w14:paraId="6A59F51B">
            <w:pPr>
              <w:pStyle w:val="12"/>
              <w:rPr>
                <w:sz w:val="20"/>
              </w:rPr>
            </w:pPr>
          </w:p>
        </w:tc>
        <w:tc>
          <w:tcPr>
            <w:tcW w:w="493" w:type="dxa"/>
          </w:tcPr>
          <w:p w14:paraId="6455B708">
            <w:pPr>
              <w:pStyle w:val="12"/>
              <w:rPr>
                <w:sz w:val="20"/>
              </w:rPr>
            </w:pPr>
          </w:p>
        </w:tc>
        <w:tc>
          <w:tcPr>
            <w:tcW w:w="493" w:type="dxa"/>
          </w:tcPr>
          <w:p w14:paraId="0889BDA5">
            <w:pPr>
              <w:pStyle w:val="12"/>
              <w:rPr>
                <w:sz w:val="20"/>
              </w:rPr>
            </w:pPr>
          </w:p>
        </w:tc>
        <w:tc>
          <w:tcPr>
            <w:tcW w:w="491" w:type="dxa"/>
          </w:tcPr>
          <w:p w14:paraId="1505A1BD">
            <w:pPr>
              <w:pStyle w:val="12"/>
              <w:spacing w:line="256" w:lineRule="exact"/>
              <w:ind w:left="76"/>
              <w:rPr>
                <w:sz w:val="24"/>
              </w:rPr>
            </w:pPr>
            <w:r>
              <w:rPr>
                <w:spacing w:val="-10"/>
                <w:sz w:val="24"/>
              </w:rPr>
              <w:t>1</w:t>
            </w:r>
          </w:p>
        </w:tc>
        <w:tc>
          <w:tcPr>
            <w:tcW w:w="493" w:type="dxa"/>
          </w:tcPr>
          <w:p w14:paraId="5DD4AFDF">
            <w:pPr>
              <w:pStyle w:val="12"/>
              <w:rPr>
                <w:sz w:val="20"/>
              </w:rPr>
            </w:pPr>
          </w:p>
        </w:tc>
        <w:tc>
          <w:tcPr>
            <w:tcW w:w="661" w:type="dxa"/>
          </w:tcPr>
          <w:p w14:paraId="612CC473">
            <w:pPr>
              <w:pStyle w:val="12"/>
              <w:rPr>
                <w:sz w:val="20"/>
              </w:rPr>
            </w:pPr>
          </w:p>
        </w:tc>
        <w:tc>
          <w:tcPr>
            <w:tcW w:w="656" w:type="dxa"/>
          </w:tcPr>
          <w:p w14:paraId="556CA8A1">
            <w:pPr>
              <w:pStyle w:val="12"/>
              <w:rPr>
                <w:sz w:val="20"/>
              </w:rPr>
            </w:pPr>
          </w:p>
        </w:tc>
        <w:tc>
          <w:tcPr>
            <w:tcW w:w="656" w:type="dxa"/>
          </w:tcPr>
          <w:p w14:paraId="79B3D13B">
            <w:pPr>
              <w:pStyle w:val="12"/>
              <w:rPr>
                <w:sz w:val="20"/>
              </w:rPr>
            </w:pPr>
          </w:p>
        </w:tc>
      </w:tr>
      <w:tr w14:paraId="0EB75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363" w:type="dxa"/>
          </w:tcPr>
          <w:p w14:paraId="42270726">
            <w:pPr>
              <w:pStyle w:val="12"/>
              <w:spacing w:line="258" w:lineRule="exact"/>
              <w:ind w:left="90"/>
              <w:rPr>
                <w:sz w:val="24"/>
              </w:rPr>
            </w:pPr>
            <w:r>
              <w:rPr>
                <w:spacing w:val="-5"/>
                <w:sz w:val="24"/>
              </w:rPr>
              <w:t>CO4</w:t>
            </w:r>
          </w:p>
        </w:tc>
        <w:tc>
          <w:tcPr>
            <w:tcW w:w="497" w:type="dxa"/>
          </w:tcPr>
          <w:p w14:paraId="4B69C051">
            <w:pPr>
              <w:pStyle w:val="12"/>
              <w:spacing w:line="258" w:lineRule="exact"/>
              <w:ind w:left="86"/>
              <w:rPr>
                <w:sz w:val="24"/>
              </w:rPr>
            </w:pPr>
            <w:r>
              <w:rPr>
                <w:spacing w:val="-10"/>
                <w:sz w:val="24"/>
              </w:rPr>
              <w:t>1</w:t>
            </w:r>
          </w:p>
        </w:tc>
        <w:tc>
          <w:tcPr>
            <w:tcW w:w="490" w:type="dxa"/>
          </w:tcPr>
          <w:p w14:paraId="2F5DA473">
            <w:pPr>
              <w:pStyle w:val="12"/>
              <w:spacing w:line="258" w:lineRule="exact"/>
              <w:ind w:left="88"/>
              <w:rPr>
                <w:sz w:val="24"/>
              </w:rPr>
            </w:pPr>
            <w:r>
              <w:rPr>
                <w:spacing w:val="-10"/>
                <w:sz w:val="24"/>
              </w:rPr>
              <w:t>1</w:t>
            </w:r>
          </w:p>
        </w:tc>
        <w:tc>
          <w:tcPr>
            <w:tcW w:w="493" w:type="dxa"/>
          </w:tcPr>
          <w:p w14:paraId="5AD71779">
            <w:pPr>
              <w:pStyle w:val="12"/>
              <w:spacing w:line="258" w:lineRule="exact"/>
              <w:ind w:left="87"/>
              <w:rPr>
                <w:sz w:val="24"/>
              </w:rPr>
            </w:pPr>
            <w:r>
              <w:rPr>
                <w:spacing w:val="-10"/>
                <w:sz w:val="24"/>
              </w:rPr>
              <w:t>1</w:t>
            </w:r>
          </w:p>
        </w:tc>
        <w:tc>
          <w:tcPr>
            <w:tcW w:w="495" w:type="dxa"/>
          </w:tcPr>
          <w:p w14:paraId="3E9E0F2B">
            <w:pPr>
              <w:pStyle w:val="12"/>
              <w:rPr>
                <w:sz w:val="20"/>
              </w:rPr>
            </w:pPr>
          </w:p>
        </w:tc>
        <w:tc>
          <w:tcPr>
            <w:tcW w:w="493" w:type="dxa"/>
          </w:tcPr>
          <w:p w14:paraId="41D93AE1">
            <w:pPr>
              <w:pStyle w:val="12"/>
              <w:rPr>
                <w:sz w:val="20"/>
              </w:rPr>
            </w:pPr>
          </w:p>
        </w:tc>
        <w:tc>
          <w:tcPr>
            <w:tcW w:w="493" w:type="dxa"/>
          </w:tcPr>
          <w:p w14:paraId="2C45C1B2">
            <w:pPr>
              <w:pStyle w:val="12"/>
              <w:rPr>
                <w:sz w:val="20"/>
              </w:rPr>
            </w:pPr>
          </w:p>
        </w:tc>
        <w:tc>
          <w:tcPr>
            <w:tcW w:w="493" w:type="dxa"/>
          </w:tcPr>
          <w:p w14:paraId="47BB917F">
            <w:pPr>
              <w:pStyle w:val="12"/>
              <w:rPr>
                <w:sz w:val="20"/>
              </w:rPr>
            </w:pPr>
          </w:p>
        </w:tc>
        <w:tc>
          <w:tcPr>
            <w:tcW w:w="491" w:type="dxa"/>
          </w:tcPr>
          <w:p w14:paraId="3B06245B">
            <w:pPr>
              <w:pStyle w:val="12"/>
              <w:rPr>
                <w:sz w:val="20"/>
              </w:rPr>
            </w:pPr>
          </w:p>
        </w:tc>
        <w:tc>
          <w:tcPr>
            <w:tcW w:w="493" w:type="dxa"/>
          </w:tcPr>
          <w:p w14:paraId="4019E0CD">
            <w:pPr>
              <w:pStyle w:val="12"/>
              <w:rPr>
                <w:sz w:val="20"/>
              </w:rPr>
            </w:pPr>
          </w:p>
        </w:tc>
        <w:tc>
          <w:tcPr>
            <w:tcW w:w="661" w:type="dxa"/>
          </w:tcPr>
          <w:p w14:paraId="56E431B0">
            <w:pPr>
              <w:pStyle w:val="12"/>
              <w:rPr>
                <w:sz w:val="20"/>
              </w:rPr>
            </w:pPr>
          </w:p>
        </w:tc>
        <w:tc>
          <w:tcPr>
            <w:tcW w:w="656" w:type="dxa"/>
          </w:tcPr>
          <w:p w14:paraId="09571EAE">
            <w:pPr>
              <w:pStyle w:val="12"/>
              <w:rPr>
                <w:sz w:val="20"/>
              </w:rPr>
            </w:pPr>
          </w:p>
        </w:tc>
        <w:tc>
          <w:tcPr>
            <w:tcW w:w="656" w:type="dxa"/>
          </w:tcPr>
          <w:p w14:paraId="30CA30D2">
            <w:pPr>
              <w:pStyle w:val="12"/>
              <w:rPr>
                <w:sz w:val="20"/>
              </w:rPr>
            </w:pPr>
          </w:p>
        </w:tc>
      </w:tr>
    </w:tbl>
    <w:p w14:paraId="477E4EB4">
      <w:pPr>
        <w:pStyle w:val="8"/>
        <w:spacing w:before="27"/>
      </w:pPr>
    </w:p>
    <w:p w14:paraId="4794AE55">
      <w:pPr>
        <w:pStyle w:val="8"/>
        <w:ind w:left="367"/>
      </w:pPr>
      <w:r>
        <w:rPr>
          <w:b/>
        </w:rPr>
        <w:t>Pedagogy:</w:t>
      </w:r>
      <w:r>
        <w:rPr>
          <w:b/>
          <w:spacing w:val="-6"/>
        </w:rPr>
        <w:t xml:space="preserve"> </w:t>
      </w:r>
      <w:r>
        <w:t>Lecture</w:t>
      </w:r>
      <w:r>
        <w:rPr>
          <w:spacing w:val="-7"/>
        </w:rPr>
        <w:t xml:space="preserve"> </w:t>
      </w:r>
      <w:r>
        <w:t>with</w:t>
      </w:r>
      <w:r>
        <w:rPr>
          <w:spacing w:val="-5"/>
        </w:rPr>
        <w:t xml:space="preserve"> </w:t>
      </w:r>
      <w:r>
        <w:t>the</w:t>
      </w:r>
      <w:r>
        <w:rPr>
          <w:spacing w:val="-7"/>
        </w:rPr>
        <w:t xml:space="preserve"> </w:t>
      </w:r>
      <w:r>
        <w:t>use</w:t>
      </w:r>
      <w:r>
        <w:rPr>
          <w:spacing w:val="-6"/>
        </w:rPr>
        <w:t xml:space="preserve"> </w:t>
      </w:r>
      <w:r>
        <w:t>of</w:t>
      </w:r>
      <w:r>
        <w:rPr>
          <w:spacing w:val="-9"/>
        </w:rPr>
        <w:t xml:space="preserve"> </w:t>
      </w:r>
      <w:r>
        <w:t>ICT/</w:t>
      </w:r>
      <w:r>
        <w:rPr>
          <w:spacing w:val="-1"/>
        </w:rPr>
        <w:t xml:space="preserve"> </w:t>
      </w:r>
      <w:r>
        <w:t>Field</w:t>
      </w:r>
      <w:r>
        <w:rPr>
          <w:spacing w:val="-6"/>
        </w:rPr>
        <w:t xml:space="preserve"> </w:t>
      </w:r>
      <w:r>
        <w:t>Study</w:t>
      </w:r>
      <w:r>
        <w:rPr>
          <w:spacing w:val="-10"/>
        </w:rPr>
        <w:t xml:space="preserve"> </w:t>
      </w:r>
      <w:r>
        <w:t xml:space="preserve">/ </w:t>
      </w:r>
      <w:r>
        <w:rPr>
          <w:spacing w:val="-2"/>
        </w:rPr>
        <w:t>Assignment</w:t>
      </w:r>
    </w:p>
    <w:tbl>
      <w:tblPr>
        <w:tblStyle w:val="7"/>
        <w:tblW w:w="0" w:type="auto"/>
        <w:tblInd w:w="5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10"/>
        <w:gridCol w:w="4513"/>
      </w:tblGrid>
      <w:tr w14:paraId="45770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9023" w:type="dxa"/>
            <w:gridSpan w:val="2"/>
          </w:tcPr>
          <w:p w14:paraId="4E37C379">
            <w:pPr>
              <w:pStyle w:val="12"/>
              <w:spacing w:line="273" w:lineRule="exact"/>
              <w:ind w:left="25"/>
              <w:jc w:val="center"/>
              <w:rPr>
                <w:b/>
                <w:sz w:val="24"/>
              </w:rPr>
            </w:pPr>
            <w:r>
              <w:rPr>
                <w:b/>
                <w:sz w:val="24"/>
              </w:rPr>
              <w:t>Formative</w:t>
            </w:r>
            <w:r>
              <w:rPr>
                <w:b/>
                <w:spacing w:val="-15"/>
                <w:sz w:val="24"/>
              </w:rPr>
              <w:t xml:space="preserve"> </w:t>
            </w:r>
            <w:r>
              <w:rPr>
                <w:b/>
                <w:sz w:val="24"/>
              </w:rPr>
              <w:t>Assessment</w:t>
            </w:r>
            <w:r>
              <w:rPr>
                <w:b/>
                <w:spacing w:val="-8"/>
                <w:sz w:val="24"/>
              </w:rPr>
              <w:t xml:space="preserve"> </w:t>
            </w:r>
            <w:r>
              <w:rPr>
                <w:b/>
                <w:sz w:val="24"/>
              </w:rPr>
              <w:t>for</w:t>
            </w:r>
            <w:r>
              <w:rPr>
                <w:b/>
                <w:spacing w:val="-13"/>
                <w:sz w:val="24"/>
              </w:rPr>
              <w:t xml:space="preserve"> </w:t>
            </w:r>
            <w:r>
              <w:rPr>
                <w:b/>
                <w:spacing w:val="-2"/>
                <w:sz w:val="24"/>
              </w:rPr>
              <w:t>Theory</w:t>
            </w:r>
          </w:p>
        </w:tc>
      </w:tr>
      <w:tr w14:paraId="0CBA4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4510" w:type="dxa"/>
          </w:tcPr>
          <w:p w14:paraId="2D1B7744">
            <w:pPr>
              <w:pStyle w:val="12"/>
              <w:spacing w:line="275" w:lineRule="exact"/>
              <w:ind w:left="892"/>
              <w:rPr>
                <w:b/>
                <w:sz w:val="24"/>
              </w:rPr>
            </w:pPr>
            <w:r>
              <w:rPr>
                <w:b/>
                <w:sz w:val="24"/>
              </w:rPr>
              <w:t>Assessment</w:t>
            </w:r>
            <w:r>
              <w:rPr>
                <w:b/>
                <w:spacing w:val="-12"/>
                <w:sz w:val="24"/>
              </w:rPr>
              <w:t xml:space="preserve"> </w:t>
            </w:r>
            <w:r>
              <w:rPr>
                <w:b/>
                <w:sz w:val="24"/>
              </w:rPr>
              <w:t>Occasion</w:t>
            </w:r>
            <w:r>
              <w:rPr>
                <w:b/>
                <w:spacing w:val="-8"/>
                <w:sz w:val="24"/>
              </w:rPr>
              <w:t xml:space="preserve"> </w:t>
            </w:r>
            <w:r>
              <w:rPr>
                <w:b/>
                <w:spacing w:val="-4"/>
                <w:sz w:val="24"/>
              </w:rPr>
              <w:t>Type</w:t>
            </w:r>
          </w:p>
        </w:tc>
        <w:tc>
          <w:tcPr>
            <w:tcW w:w="4513" w:type="dxa"/>
          </w:tcPr>
          <w:p w14:paraId="5DFC9D8C">
            <w:pPr>
              <w:pStyle w:val="12"/>
              <w:spacing w:line="275" w:lineRule="exact"/>
              <w:ind w:left="28" w:right="7"/>
              <w:jc w:val="center"/>
              <w:rPr>
                <w:b/>
                <w:sz w:val="24"/>
              </w:rPr>
            </w:pPr>
            <w:r>
              <w:rPr>
                <w:b/>
                <w:spacing w:val="-2"/>
                <w:sz w:val="24"/>
              </w:rPr>
              <w:t>Marks</w:t>
            </w:r>
          </w:p>
        </w:tc>
      </w:tr>
      <w:tr w14:paraId="4CB76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4510" w:type="dxa"/>
          </w:tcPr>
          <w:p w14:paraId="61AEE0C8">
            <w:pPr>
              <w:pStyle w:val="12"/>
              <w:spacing w:line="273" w:lineRule="exact"/>
              <w:ind w:left="90"/>
              <w:rPr>
                <w:sz w:val="24"/>
              </w:rPr>
            </w:pPr>
            <w:r>
              <w:rPr>
                <w:sz w:val="24"/>
              </w:rPr>
              <w:t>C-1</w:t>
            </w:r>
            <w:r>
              <w:rPr>
                <w:spacing w:val="-14"/>
                <w:sz w:val="24"/>
              </w:rPr>
              <w:t xml:space="preserve"> </w:t>
            </w:r>
            <w:r>
              <w:rPr>
                <w:sz w:val="24"/>
              </w:rPr>
              <w:t>Sessional</w:t>
            </w:r>
            <w:r>
              <w:rPr>
                <w:spacing w:val="-15"/>
                <w:sz w:val="24"/>
              </w:rPr>
              <w:t xml:space="preserve"> </w:t>
            </w:r>
            <w:r>
              <w:rPr>
                <w:spacing w:val="-4"/>
                <w:sz w:val="24"/>
              </w:rPr>
              <w:t>Tests</w:t>
            </w:r>
          </w:p>
        </w:tc>
        <w:tc>
          <w:tcPr>
            <w:tcW w:w="4513" w:type="dxa"/>
          </w:tcPr>
          <w:p w14:paraId="6F45AF7F">
            <w:pPr>
              <w:pStyle w:val="12"/>
              <w:spacing w:line="273" w:lineRule="exact"/>
              <w:ind w:left="28"/>
              <w:jc w:val="center"/>
              <w:rPr>
                <w:sz w:val="24"/>
              </w:rPr>
            </w:pPr>
            <w:r>
              <w:rPr>
                <w:spacing w:val="-10"/>
                <w:sz w:val="24"/>
              </w:rPr>
              <w:t>5</w:t>
            </w:r>
          </w:p>
        </w:tc>
      </w:tr>
      <w:tr w14:paraId="3BE99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510" w:type="dxa"/>
          </w:tcPr>
          <w:p w14:paraId="25708C14">
            <w:pPr>
              <w:pStyle w:val="12"/>
              <w:spacing w:line="256" w:lineRule="exact"/>
              <w:ind w:left="90"/>
              <w:rPr>
                <w:sz w:val="24"/>
              </w:rPr>
            </w:pPr>
            <w:r>
              <w:rPr>
                <w:sz w:val="24"/>
              </w:rPr>
              <w:t>C-1</w:t>
            </w:r>
            <w:r>
              <w:rPr>
                <w:spacing w:val="-14"/>
                <w:sz w:val="24"/>
              </w:rPr>
              <w:t xml:space="preserve"> </w:t>
            </w:r>
            <w:r>
              <w:rPr>
                <w:sz w:val="24"/>
              </w:rPr>
              <w:t>Seminars/</w:t>
            </w:r>
            <w:r>
              <w:rPr>
                <w:spacing w:val="-13"/>
                <w:sz w:val="24"/>
              </w:rPr>
              <w:t xml:space="preserve"> </w:t>
            </w:r>
            <w:r>
              <w:rPr>
                <w:spacing w:val="-2"/>
                <w:sz w:val="24"/>
              </w:rPr>
              <w:t>Presentations</w:t>
            </w:r>
          </w:p>
        </w:tc>
        <w:tc>
          <w:tcPr>
            <w:tcW w:w="4513" w:type="dxa"/>
          </w:tcPr>
          <w:p w14:paraId="4E07EF65">
            <w:pPr>
              <w:pStyle w:val="12"/>
              <w:spacing w:line="256" w:lineRule="exact"/>
              <w:ind w:left="28"/>
              <w:jc w:val="center"/>
              <w:rPr>
                <w:sz w:val="24"/>
              </w:rPr>
            </w:pPr>
            <w:r>
              <w:rPr>
                <w:spacing w:val="-10"/>
                <w:sz w:val="24"/>
              </w:rPr>
              <w:t>5</w:t>
            </w:r>
          </w:p>
        </w:tc>
      </w:tr>
      <w:tr w14:paraId="021F2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510" w:type="dxa"/>
          </w:tcPr>
          <w:p w14:paraId="15823C9C">
            <w:pPr>
              <w:pStyle w:val="12"/>
              <w:spacing w:line="258" w:lineRule="exact"/>
              <w:ind w:left="90"/>
              <w:rPr>
                <w:sz w:val="24"/>
              </w:rPr>
            </w:pPr>
            <w:r>
              <w:rPr>
                <w:sz w:val="24"/>
              </w:rPr>
              <w:t>C-2</w:t>
            </w:r>
            <w:r>
              <w:rPr>
                <w:spacing w:val="-14"/>
                <w:sz w:val="24"/>
              </w:rPr>
              <w:t xml:space="preserve"> </w:t>
            </w:r>
            <w:r>
              <w:rPr>
                <w:sz w:val="24"/>
              </w:rPr>
              <w:t>Sessional</w:t>
            </w:r>
            <w:r>
              <w:rPr>
                <w:spacing w:val="-15"/>
                <w:sz w:val="24"/>
              </w:rPr>
              <w:t xml:space="preserve"> </w:t>
            </w:r>
            <w:r>
              <w:rPr>
                <w:spacing w:val="-4"/>
                <w:sz w:val="24"/>
              </w:rPr>
              <w:t>Tests</w:t>
            </w:r>
          </w:p>
        </w:tc>
        <w:tc>
          <w:tcPr>
            <w:tcW w:w="4513" w:type="dxa"/>
          </w:tcPr>
          <w:p w14:paraId="39FF5F37">
            <w:pPr>
              <w:pStyle w:val="12"/>
              <w:spacing w:line="258" w:lineRule="exact"/>
              <w:ind w:left="28"/>
              <w:jc w:val="center"/>
              <w:rPr>
                <w:sz w:val="24"/>
              </w:rPr>
            </w:pPr>
            <w:r>
              <w:rPr>
                <w:spacing w:val="-10"/>
                <w:sz w:val="24"/>
              </w:rPr>
              <w:t>5</w:t>
            </w:r>
          </w:p>
        </w:tc>
      </w:tr>
      <w:tr w14:paraId="228E3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4510" w:type="dxa"/>
          </w:tcPr>
          <w:p w14:paraId="2BA4A72E">
            <w:pPr>
              <w:pStyle w:val="12"/>
              <w:spacing w:line="270" w:lineRule="exact"/>
              <w:ind w:left="90"/>
              <w:rPr>
                <w:sz w:val="24"/>
              </w:rPr>
            </w:pPr>
            <w:r>
              <w:rPr>
                <w:sz w:val="24"/>
              </w:rPr>
              <w:t>Case</w:t>
            </w:r>
            <w:r>
              <w:rPr>
                <w:spacing w:val="-9"/>
                <w:sz w:val="24"/>
              </w:rPr>
              <w:t xml:space="preserve"> </w:t>
            </w:r>
            <w:r>
              <w:rPr>
                <w:sz w:val="24"/>
              </w:rPr>
              <w:t>Study</w:t>
            </w:r>
            <w:r>
              <w:rPr>
                <w:spacing w:val="-13"/>
                <w:sz w:val="24"/>
              </w:rPr>
              <w:t xml:space="preserve"> </w:t>
            </w:r>
            <w:r>
              <w:rPr>
                <w:sz w:val="24"/>
              </w:rPr>
              <w:t>/</w:t>
            </w:r>
            <w:r>
              <w:rPr>
                <w:spacing w:val="-3"/>
                <w:sz w:val="24"/>
              </w:rPr>
              <w:t xml:space="preserve"> </w:t>
            </w:r>
            <w:r>
              <w:rPr>
                <w:sz w:val="24"/>
              </w:rPr>
              <w:t>Assignment</w:t>
            </w:r>
            <w:r>
              <w:rPr>
                <w:spacing w:val="-1"/>
                <w:sz w:val="24"/>
              </w:rPr>
              <w:t xml:space="preserve"> </w:t>
            </w:r>
            <w:r>
              <w:rPr>
                <w:sz w:val="24"/>
              </w:rPr>
              <w:t>/</w:t>
            </w:r>
            <w:r>
              <w:rPr>
                <w:spacing w:val="-2"/>
                <w:sz w:val="24"/>
              </w:rPr>
              <w:t xml:space="preserve"> </w:t>
            </w:r>
            <w:r>
              <w:rPr>
                <w:sz w:val="24"/>
              </w:rPr>
              <w:t>Project</w:t>
            </w:r>
            <w:r>
              <w:rPr>
                <w:spacing w:val="1"/>
                <w:sz w:val="24"/>
              </w:rPr>
              <w:t xml:space="preserve"> </w:t>
            </w:r>
            <w:r>
              <w:rPr>
                <w:sz w:val="24"/>
              </w:rPr>
              <w:t>work</w:t>
            </w:r>
            <w:r>
              <w:rPr>
                <w:spacing w:val="-8"/>
                <w:sz w:val="24"/>
              </w:rPr>
              <w:t xml:space="preserve"> </w:t>
            </w:r>
            <w:r>
              <w:rPr>
                <w:spacing w:val="-4"/>
                <w:sz w:val="24"/>
              </w:rPr>
              <w:t>etc.</w:t>
            </w:r>
          </w:p>
        </w:tc>
        <w:tc>
          <w:tcPr>
            <w:tcW w:w="4513" w:type="dxa"/>
          </w:tcPr>
          <w:p w14:paraId="578937F3">
            <w:pPr>
              <w:pStyle w:val="12"/>
              <w:spacing w:line="270" w:lineRule="exact"/>
              <w:ind w:left="28"/>
              <w:jc w:val="center"/>
              <w:rPr>
                <w:sz w:val="24"/>
              </w:rPr>
            </w:pPr>
            <w:r>
              <w:rPr>
                <w:spacing w:val="-10"/>
                <w:sz w:val="24"/>
              </w:rPr>
              <w:t>5</w:t>
            </w:r>
          </w:p>
        </w:tc>
      </w:tr>
      <w:tr w14:paraId="03720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510" w:type="dxa"/>
          </w:tcPr>
          <w:p w14:paraId="5FC979EB">
            <w:pPr>
              <w:pStyle w:val="12"/>
              <w:spacing w:line="268" w:lineRule="exact"/>
              <w:ind w:left="30"/>
              <w:jc w:val="center"/>
              <w:rPr>
                <w:b/>
                <w:sz w:val="24"/>
              </w:rPr>
            </w:pPr>
            <w:r>
              <w:rPr>
                <w:b/>
                <w:spacing w:val="-2"/>
                <w:sz w:val="24"/>
              </w:rPr>
              <w:t>Total</w:t>
            </w:r>
          </w:p>
        </w:tc>
        <w:tc>
          <w:tcPr>
            <w:tcW w:w="4513" w:type="dxa"/>
          </w:tcPr>
          <w:p w14:paraId="1BAA6EB5">
            <w:pPr>
              <w:pStyle w:val="12"/>
              <w:spacing w:line="268" w:lineRule="exact"/>
              <w:ind w:left="28" w:right="5"/>
              <w:jc w:val="center"/>
              <w:rPr>
                <w:b/>
                <w:sz w:val="24"/>
              </w:rPr>
            </w:pPr>
            <w:r>
              <w:rPr>
                <w:b/>
                <w:sz w:val="24"/>
              </w:rPr>
              <w:t>20</w:t>
            </w:r>
            <w:r>
              <w:rPr>
                <w:b/>
                <w:spacing w:val="-5"/>
                <w:sz w:val="24"/>
              </w:rPr>
              <w:t xml:space="preserve"> </w:t>
            </w:r>
            <w:r>
              <w:rPr>
                <w:b/>
                <w:spacing w:val="-2"/>
                <w:sz w:val="24"/>
              </w:rPr>
              <w:t>Marks</w:t>
            </w:r>
          </w:p>
        </w:tc>
      </w:tr>
      <w:tr w14:paraId="21D79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9023" w:type="dxa"/>
            <w:gridSpan w:val="2"/>
          </w:tcPr>
          <w:p w14:paraId="122AB38A">
            <w:pPr>
              <w:pStyle w:val="12"/>
              <w:spacing w:line="273" w:lineRule="exact"/>
              <w:ind w:left="25" w:right="3"/>
              <w:jc w:val="center"/>
              <w:rPr>
                <w:b/>
                <w:sz w:val="24"/>
              </w:rPr>
            </w:pPr>
            <w:r>
              <w:rPr>
                <w:b/>
                <w:sz w:val="24"/>
              </w:rPr>
              <w:t>Formative</w:t>
            </w:r>
            <w:r>
              <w:rPr>
                <w:b/>
                <w:spacing w:val="-14"/>
                <w:sz w:val="24"/>
              </w:rPr>
              <w:t xml:space="preserve"> </w:t>
            </w:r>
            <w:r>
              <w:rPr>
                <w:b/>
                <w:sz w:val="24"/>
              </w:rPr>
              <w:t>Assessments</w:t>
            </w:r>
            <w:r>
              <w:rPr>
                <w:b/>
                <w:spacing w:val="-9"/>
                <w:sz w:val="24"/>
              </w:rPr>
              <w:t xml:space="preserve"> </w:t>
            </w:r>
            <w:r>
              <w:rPr>
                <w:b/>
                <w:sz w:val="24"/>
              </w:rPr>
              <w:t>as</w:t>
            </w:r>
            <w:r>
              <w:rPr>
                <w:b/>
                <w:spacing w:val="-11"/>
                <w:sz w:val="24"/>
              </w:rPr>
              <w:t xml:space="preserve"> </w:t>
            </w:r>
            <w:r>
              <w:rPr>
                <w:b/>
                <w:sz w:val="24"/>
              </w:rPr>
              <w:t>per</w:t>
            </w:r>
            <w:r>
              <w:rPr>
                <w:b/>
                <w:spacing w:val="-16"/>
                <w:sz w:val="24"/>
              </w:rPr>
              <w:t xml:space="preserve"> </w:t>
            </w:r>
            <w:r>
              <w:rPr>
                <w:b/>
                <w:sz w:val="24"/>
              </w:rPr>
              <w:t>SEP</w:t>
            </w:r>
            <w:r>
              <w:rPr>
                <w:b/>
                <w:spacing w:val="-11"/>
                <w:sz w:val="24"/>
              </w:rPr>
              <w:t xml:space="preserve"> </w:t>
            </w:r>
            <w:r>
              <w:rPr>
                <w:b/>
                <w:sz w:val="24"/>
              </w:rPr>
              <w:t>guidelines</w:t>
            </w:r>
            <w:r>
              <w:rPr>
                <w:b/>
                <w:spacing w:val="-7"/>
                <w:sz w:val="24"/>
              </w:rPr>
              <w:t xml:space="preserve"> </w:t>
            </w:r>
            <w:r>
              <w:rPr>
                <w:b/>
                <w:sz w:val="24"/>
              </w:rPr>
              <w:t>are</w:t>
            </w:r>
            <w:r>
              <w:rPr>
                <w:b/>
                <w:spacing w:val="-10"/>
                <w:sz w:val="24"/>
              </w:rPr>
              <w:t xml:space="preserve"> </w:t>
            </w:r>
            <w:r>
              <w:rPr>
                <w:b/>
                <w:spacing w:val="-2"/>
                <w:sz w:val="24"/>
              </w:rPr>
              <w:t>compulsory</w:t>
            </w:r>
          </w:p>
        </w:tc>
      </w:tr>
    </w:tbl>
    <w:p w14:paraId="60D41919">
      <w:pPr>
        <w:pStyle w:val="8"/>
        <w:rPr>
          <w:sz w:val="20"/>
        </w:rPr>
      </w:pPr>
    </w:p>
    <w:p w14:paraId="05E65A7D">
      <w:pPr>
        <w:pStyle w:val="8"/>
        <w:rPr>
          <w:sz w:val="20"/>
        </w:rPr>
      </w:pPr>
    </w:p>
    <w:p w14:paraId="2164EAA5">
      <w:pPr>
        <w:pStyle w:val="8"/>
        <w:spacing w:before="211"/>
        <w:rPr>
          <w:sz w:val="20"/>
        </w:rPr>
      </w:pPr>
    </w:p>
    <w:tbl>
      <w:tblPr>
        <w:tblStyle w:val="7"/>
        <w:tblW w:w="0" w:type="auto"/>
        <w:tblInd w:w="9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59"/>
        <w:gridCol w:w="4299"/>
      </w:tblGrid>
      <w:tr w14:paraId="21F4F1B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9458" w:type="dxa"/>
            <w:gridSpan w:val="2"/>
          </w:tcPr>
          <w:p w14:paraId="5283E225">
            <w:pPr>
              <w:pStyle w:val="12"/>
              <w:spacing w:line="322" w:lineRule="exact"/>
              <w:ind w:left="436"/>
              <w:rPr>
                <w:b/>
                <w:sz w:val="24"/>
              </w:rPr>
            </w:pPr>
            <w:r>
              <w:rPr>
                <w:b/>
                <w:sz w:val="24"/>
              </w:rPr>
              <w:t>Course</w:t>
            </w:r>
            <w:r>
              <w:rPr>
                <w:b/>
                <w:spacing w:val="-18"/>
                <w:sz w:val="24"/>
              </w:rPr>
              <w:t xml:space="preserve"> </w:t>
            </w:r>
            <w:r>
              <w:rPr>
                <w:b/>
                <w:sz w:val="24"/>
              </w:rPr>
              <w:t>Title:</w:t>
            </w:r>
            <w:r>
              <w:rPr>
                <w:b/>
                <w:spacing w:val="21"/>
                <w:sz w:val="24"/>
              </w:rPr>
              <w:t xml:space="preserve"> </w:t>
            </w:r>
            <w:r>
              <w:rPr>
                <w:b/>
                <w:sz w:val="28"/>
              </w:rPr>
              <w:t>PROBLEM-SOLVING</w:t>
            </w:r>
            <w:r>
              <w:rPr>
                <w:b/>
                <w:spacing w:val="-18"/>
                <w:sz w:val="28"/>
              </w:rPr>
              <w:t xml:space="preserve"> </w:t>
            </w:r>
            <w:r>
              <w:rPr>
                <w:b/>
                <w:sz w:val="28"/>
              </w:rPr>
              <w:t>TECHNIQUE</w:t>
            </w:r>
            <w:r>
              <w:rPr>
                <w:b/>
                <w:spacing w:val="-10"/>
                <w:sz w:val="28"/>
              </w:rPr>
              <w:t xml:space="preserve"> </w:t>
            </w:r>
            <w:r>
              <w:rPr>
                <w:sz w:val="24"/>
              </w:rPr>
              <w:t>(</w:t>
            </w:r>
            <w:r>
              <w:rPr>
                <w:b/>
                <w:sz w:val="24"/>
              </w:rPr>
              <w:t>DSC</w:t>
            </w:r>
            <w:r>
              <w:rPr>
                <w:b/>
                <w:spacing w:val="-11"/>
                <w:sz w:val="24"/>
              </w:rPr>
              <w:t xml:space="preserve"> </w:t>
            </w:r>
            <w:r>
              <w:rPr>
                <w:b/>
                <w:spacing w:val="-5"/>
                <w:sz w:val="24"/>
              </w:rPr>
              <w:t>C2)</w:t>
            </w:r>
          </w:p>
        </w:tc>
      </w:tr>
      <w:tr w14:paraId="6C169AD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70E04168">
            <w:pPr>
              <w:pStyle w:val="12"/>
              <w:spacing w:before="73"/>
              <w:ind w:left="95"/>
              <w:rPr>
                <w:sz w:val="24"/>
              </w:rPr>
            </w:pPr>
            <w:r>
              <w:rPr>
                <w:sz w:val="24"/>
              </w:rPr>
              <w:t>Total</w:t>
            </w:r>
            <w:r>
              <w:rPr>
                <w:spacing w:val="-14"/>
                <w:sz w:val="24"/>
              </w:rPr>
              <w:t xml:space="preserve"> </w:t>
            </w:r>
            <w:r>
              <w:rPr>
                <w:sz w:val="24"/>
              </w:rPr>
              <w:t>Contact</w:t>
            </w:r>
            <w:r>
              <w:rPr>
                <w:spacing w:val="-4"/>
                <w:sz w:val="24"/>
              </w:rPr>
              <w:t xml:space="preserve"> </w:t>
            </w:r>
            <w:r>
              <w:rPr>
                <w:sz w:val="24"/>
              </w:rPr>
              <w:t>Hours:</w:t>
            </w:r>
            <w:r>
              <w:rPr>
                <w:spacing w:val="-3"/>
                <w:sz w:val="24"/>
              </w:rPr>
              <w:t xml:space="preserve"> </w:t>
            </w:r>
            <w:r>
              <w:rPr>
                <w:spacing w:val="-5"/>
                <w:sz w:val="24"/>
              </w:rPr>
              <w:t>60</w:t>
            </w:r>
          </w:p>
        </w:tc>
        <w:tc>
          <w:tcPr>
            <w:tcW w:w="4299" w:type="dxa"/>
          </w:tcPr>
          <w:p w14:paraId="30B5C43C">
            <w:pPr>
              <w:pStyle w:val="12"/>
              <w:spacing w:before="73"/>
              <w:ind w:left="105"/>
              <w:rPr>
                <w:sz w:val="24"/>
              </w:rPr>
            </w:pPr>
            <w:r>
              <w:rPr>
                <w:sz w:val="24"/>
              </w:rPr>
              <w:t>Course</w:t>
            </w:r>
            <w:r>
              <w:rPr>
                <w:spacing w:val="-3"/>
                <w:sz w:val="24"/>
              </w:rPr>
              <w:t xml:space="preserve"> </w:t>
            </w:r>
            <w:r>
              <w:rPr>
                <w:sz w:val="24"/>
              </w:rPr>
              <w:t xml:space="preserve">Code: </w:t>
            </w:r>
            <w:r>
              <w:rPr>
                <w:spacing w:val="-2"/>
                <w:sz w:val="24"/>
              </w:rPr>
              <w:t>24BCA12T</w:t>
            </w:r>
          </w:p>
        </w:tc>
      </w:tr>
      <w:tr w14:paraId="03B1D29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0311A65A">
            <w:pPr>
              <w:pStyle w:val="12"/>
              <w:spacing w:before="65"/>
              <w:ind w:left="95"/>
              <w:rPr>
                <w:sz w:val="24"/>
              </w:rPr>
            </w:pPr>
            <w:r>
              <w:rPr>
                <w:sz w:val="24"/>
              </w:rPr>
              <w:t>Course</w:t>
            </w:r>
            <w:r>
              <w:rPr>
                <w:spacing w:val="-7"/>
                <w:sz w:val="24"/>
              </w:rPr>
              <w:t xml:space="preserve"> </w:t>
            </w:r>
            <w:r>
              <w:rPr>
                <w:sz w:val="24"/>
              </w:rPr>
              <w:t>Credits:</w:t>
            </w:r>
            <w:r>
              <w:rPr>
                <w:spacing w:val="2"/>
                <w:sz w:val="24"/>
              </w:rPr>
              <w:t xml:space="preserve"> </w:t>
            </w:r>
            <w:r>
              <w:rPr>
                <w:spacing w:val="-10"/>
                <w:sz w:val="24"/>
              </w:rPr>
              <w:t>4</w:t>
            </w:r>
          </w:p>
        </w:tc>
        <w:tc>
          <w:tcPr>
            <w:tcW w:w="4299" w:type="dxa"/>
          </w:tcPr>
          <w:p w14:paraId="0C3F4421">
            <w:pPr>
              <w:pStyle w:val="12"/>
              <w:spacing w:before="65"/>
              <w:ind w:left="105"/>
              <w:rPr>
                <w:sz w:val="24"/>
              </w:rPr>
            </w:pPr>
            <w:r>
              <w:rPr>
                <w:sz w:val="24"/>
              </w:rPr>
              <w:t>Duration</w:t>
            </w:r>
            <w:r>
              <w:rPr>
                <w:spacing w:val="-9"/>
                <w:sz w:val="24"/>
              </w:rPr>
              <w:t xml:space="preserve"> </w:t>
            </w:r>
            <w:r>
              <w:rPr>
                <w:sz w:val="24"/>
              </w:rPr>
              <w:t>of</w:t>
            </w:r>
            <w:r>
              <w:rPr>
                <w:spacing w:val="-14"/>
                <w:sz w:val="24"/>
              </w:rPr>
              <w:t xml:space="preserve"> </w:t>
            </w:r>
            <w:r>
              <w:rPr>
                <w:sz w:val="24"/>
              </w:rPr>
              <w:t>ESA/Exam:</w:t>
            </w:r>
            <w:r>
              <w:rPr>
                <w:spacing w:val="2"/>
                <w:sz w:val="24"/>
              </w:rPr>
              <w:t xml:space="preserve"> </w:t>
            </w:r>
            <w:r>
              <w:rPr>
                <w:sz w:val="24"/>
              </w:rPr>
              <w:t>3</w:t>
            </w:r>
            <w:r>
              <w:rPr>
                <w:spacing w:val="1"/>
                <w:sz w:val="24"/>
              </w:rPr>
              <w:t xml:space="preserve"> </w:t>
            </w:r>
            <w:r>
              <w:rPr>
                <w:spacing w:val="-2"/>
                <w:sz w:val="24"/>
              </w:rPr>
              <w:t>hours</w:t>
            </w:r>
          </w:p>
        </w:tc>
      </w:tr>
      <w:tr w14:paraId="50B2C90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65A0E918">
            <w:pPr>
              <w:pStyle w:val="12"/>
              <w:spacing w:before="65"/>
              <w:ind w:left="95"/>
              <w:rPr>
                <w:sz w:val="24"/>
              </w:rPr>
            </w:pPr>
            <w:r>
              <w:rPr>
                <w:sz w:val="24"/>
              </w:rPr>
              <w:t>Formative</w:t>
            </w:r>
            <w:r>
              <w:rPr>
                <w:spacing w:val="-17"/>
                <w:sz w:val="24"/>
              </w:rPr>
              <w:t xml:space="preserve"> </w:t>
            </w:r>
            <w:r>
              <w:rPr>
                <w:sz w:val="24"/>
              </w:rPr>
              <w:t>Assessment</w:t>
            </w:r>
            <w:r>
              <w:rPr>
                <w:spacing w:val="-15"/>
                <w:sz w:val="24"/>
              </w:rPr>
              <w:t xml:space="preserve"> </w:t>
            </w:r>
            <w:r>
              <w:rPr>
                <w:sz w:val="24"/>
              </w:rPr>
              <w:t>Marks:</w:t>
            </w:r>
            <w:r>
              <w:rPr>
                <w:spacing w:val="-8"/>
                <w:sz w:val="24"/>
              </w:rPr>
              <w:t xml:space="preserve"> </w:t>
            </w:r>
            <w:r>
              <w:rPr>
                <w:spacing w:val="-5"/>
                <w:sz w:val="24"/>
              </w:rPr>
              <w:t>20</w:t>
            </w:r>
          </w:p>
        </w:tc>
        <w:tc>
          <w:tcPr>
            <w:tcW w:w="4299" w:type="dxa"/>
          </w:tcPr>
          <w:p w14:paraId="3DDF3880">
            <w:pPr>
              <w:pStyle w:val="12"/>
              <w:spacing w:before="65"/>
              <w:ind w:left="105"/>
              <w:rPr>
                <w:sz w:val="24"/>
              </w:rPr>
            </w:pPr>
            <w:r>
              <w:rPr>
                <w:sz w:val="24"/>
              </w:rPr>
              <w:t>Summative</w:t>
            </w:r>
            <w:r>
              <w:rPr>
                <w:spacing w:val="-16"/>
                <w:sz w:val="24"/>
              </w:rPr>
              <w:t xml:space="preserve"> </w:t>
            </w:r>
            <w:r>
              <w:rPr>
                <w:sz w:val="24"/>
              </w:rPr>
              <w:t>Assessment</w:t>
            </w:r>
            <w:r>
              <w:rPr>
                <w:spacing w:val="-11"/>
                <w:sz w:val="24"/>
              </w:rPr>
              <w:t xml:space="preserve"> </w:t>
            </w:r>
            <w:r>
              <w:rPr>
                <w:sz w:val="24"/>
              </w:rPr>
              <w:t>Marks:</w:t>
            </w:r>
            <w:r>
              <w:rPr>
                <w:spacing w:val="-8"/>
                <w:sz w:val="24"/>
              </w:rPr>
              <w:t xml:space="preserve"> </w:t>
            </w:r>
            <w:r>
              <w:rPr>
                <w:spacing w:val="-5"/>
                <w:sz w:val="24"/>
              </w:rPr>
              <w:t>80</w:t>
            </w:r>
          </w:p>
        </w:tc>
      </w:tr>
    </w:tbl>
    <w:p w14:paraId="16636628">
      <w:pPr>
        <w:pStyle w:val="8"/>
        <w:spacing w:before="64"/>
      </w:pPr>
    </w:p>
    <w:p w14:paraId="5217B041">
      <w:pPr>
        <w:pStyle w:val="5"/>
        <w:ind w:left="446"/>
      </w:pPr>
      <w:r>
        <w:t>Course</w:t>
      </w:r>
      <w:r>
        <w:rPr>
          <w:spacing w:val="-4"/>
        </w:rPr>
        <w:t xml:space="preserve"> </w:t>
      </w:r>
      <w:r>
        <w:rPr>
          <w:spacing w:val="-2"/>
        </w:rPr>
        <w:t>Outcomes:</w:t>
      </w:r>
    </w:p>
    <w:p w14:paraId="70EEA793">
      <w:pPr>
        <w:pStyle w:val="8"/>
        <w:spacing w:before="200"/>
        <w:ind w:left="446"/>
      </w:pPr>
      <w:r>
        <w:t>Upon</w:t>
      </w:r>
      <w:r>
        <w:rPr>
          <w:spacing w:val="-4"/>
        </w:rPr>
        <w:t xml:space="preserve"> </w:t>
      </w:r>
      <w:r>
        <w:t>successful</w:t>
      </w:r>
      <w:r>
        <w:rPr>
          <w:spacing w:val="-1"/>
        </w:rPr>
        <w:t xml:space="preserve"> </w:t>
      </w:r>
      <w:r>
        <w:t>completion</w:t>
      </w:r>
      <w:r>
        <w:rPr>
          <w:spacing w:val="-1"/>
        </w:rPr>
        <w:t xml:space="preserve"> </w:t>
      </w:r>
      <w:r>
        <w:t>of</w:t>
      </w:r>
      <w:r>
        <w:rPr>
          <w:spacing w:val="-2"/>
        </w:rPr>
        <w:t xml:space="preserve"> </w:t>
      </w:r>
      <w:r>
        <w:t>the</w:t>
      </w:r>
      <w:r>
        <w:rPr>
          <w:spacing w:val="-1"/>
        </w:rPr>
        <w:t xml:space="preserve"> </w:t>
      </w:r>
      <w:r>
        <w:t>course,</w:t>
      </w:r>
      <w:r>
        <w:rPr>
          <w:spacing w:val="-2"/>
        </w:rPr>
        <w:t xml:space="preserve"> </w:t>
      </w:r>
      <w:r>
        <w:t>the</w:t>
      </w:r>
      <w:r>
        <w:rPr>
          <w:spacing w:val="-3"/>
        </w:rPr>
        <w:t xml:space="preserve"> </w:t>
      </w:r>
      <w:r>
        <w:t>student will be</w:t>
      </w:r>
      <w:r>
        <w:rPr>
          <w:spacing w:val="-4"/>
        </w:rPr>
        <w:t xml:space="preserve"> </w:t>
      </w:r>
      <w:r>
        <w:rPr>
          <w:spacing w:val="-2"/>
        </w:rPr>
        <w:t>able:</w:t>
      </w:r>
    </w:p>
    <w:p w14:paraId="37EA05CE">
      <w:pPr>
        <w:pStyle w:val="8"/>
        <w:tabs>
          <w:tab w:val="left" w:pos="1212"/>
        </w:tabs>
        <w:spacing w:before="201" w:line="415" w:lineRule="auto"/>
        <w:ind w:left="446" w:right="2004"/>
      </w:pPr>
      <w:r>
        <w:rPr>
          <w:spacing w:val="-4"/>
        </w:rPr>
        <w:t>CO1</w:t>
      </w:r>
      <w:r>
        <w:tab/>
      </w:r>
      <w:r>
        <w:t>To</w:t>
      </w:r>
      <w:r>
        <w:rPr>
          <w:spacing w:val="-9"/>
        </w:rPr>
        <w:t xml:space="preserve"> </w:t>
      </w:r>
      <w:r>
        <w:t>understand</w:t>
      </w:r>
      <w:r>
        <w:rPr>
          <w:spacing w:val="-7"/>
        </w:rPr>
        <w:t xml:space="preserve"> </w:t>
      </w:r>
      <w:r>
        <w:t>algorithmic</w:t>
      </w:r>
      <w:r>
        <w:rPr>
          <w:spacing w:val="-9"/>
        </w:rPr>
        <w:t xml:space="preserve"> </w:t>
      </w:r>
      <w:r>
        <w:t>strategies</w:t>
      </w:r>
      <w:r>
        <w:rPr>
          <w:spacing w:val="-4"/>
        </w:rPr>
        <w:t xml:space="preserve"> </w:t>
      </w:r>
      <w:r>
        <w:t>for</w:t>
      </w:r>
      <w:r>
        <w:rPr>
          <w:spacing w:val="-10"/>
        </w:rPr>
        <w:t xml:space="preserve"> </w:t>
      </w:r>
      <w:r>
        <w:t>enhancing</w:t>
      </w:r>
      <w:r>
        <w:rPr>
          <w:spacing w:val="-3"/>
        </w:rPr>
        <w:t xml:space="preserve"> </w:t>
      </w:r>
      <w:r>
        <w:t>problem-solving</w:t>
      </w:r>
      <w:r>
        <w:rPr>
          <w:spacing w:val="-6"/>
        </w:rPr>
        <w:t xml:space="preserve"> </w:t>
      </w:r>
      <w:r>
        <w:t xml:space="preserve">proficiency </w:t>
      </w:r>
      <w:r>
        <w:rPr>
          <w:spacing w:val="-4"/>
        </w:rPr>
        <w:t>CO2</w:t>
      </w:r>
      <w:r>
        <w:tab/>
      </w:r>
      <w:r>
        <w:t>Demonstrate problem-solving tools and techniques using C.</w:t>
      </w:r>
    </w:p>
    <w:p w14:paraId="00B58EDD">
      <w:pPr>
        <w:pStyle w:val="8"/>
        <w:tabs>
          <w:tab w:val="left" w:pos="1212"/>
        </w:tabs>
        <w:spacing w:line="274" w:lineRule="exact"/>
        <w:ind w:left="446"/>
      </w:pPr>
      <w:r>
        <w:rPr>
          <w:spacing w:val="-5"/>
        </w:rPr>
        <w:t>CO3</w:t>
      </w:r>
      <w:r>
        <w:tab/>
      </w:r>
      <w:r>
        <w:t>To</w:t>
      </w:r>
      <w:r>
        <w:rPr>
          <w:spacing w:val="-6"/>
        </w:rPr>
        <w:t xml:space="preserve"> </w:t>
      </w:r>
      <w:r>
        <w:t>analyze</w:t>
      </w:r>
      <w:r>
        <w:rPr>
          <w:spacing w:val="-5"/>
        </w:rPr>
        <w:t xml:space="preserve"> </w:t>
      </w:r>
      <w:r>
        <w:t>the</w:t>
      </w:r>
      <w:r>
        <w:rPr>
          <w:spacing w:val="-2"/>
        </w:rPr>
        <w:t xml:space="preserve"> </w:t>
      </w:r>
      <w:r>
        <w:t>given</w:t>
      </w:r>
      <w:r>
        <w:rPr>
          <w:spacing w:val="-1"/>
        </w:rPr>
        <w:t xml:space="preserve"> </w:t>
      </w:r>
      <w:r>
        <w:t>problems</w:t>
      </w:r>
      <w:r>
        <w:rPr>
          <w:spacing w:val="-1"/>
        </w:rPr>
        <w:t xml:space="preserve"> </w:t>
      </w:r>
      <w:r>
        <w:t>and</w:t>
      </w:r>
      <w:r>
        <w:rPr>
          <w:spacing w:val="-1"/>
        </w:rPr>
        <w:t xml:space="preserve"> </w:t>
      </w:r>
      <w:r>
        <w:t>use</w:t>
      </w:r>
      <w:r>
        <w:rPr>
          <w:spacing w:val="-2"/>
        </w:rPr>
        <w:t xml:space="preserve"> </w:t>
      </w:r>
      <w:r>
        <w:t>appropriate</w:t>
      </w:r>
      <w:r>
        <w:rPr>
          <w:spacing w:val="-2"/>
        </w:rPr>
        <w:t xml:space="preserve"> algorithms.</w:t>
      </w:r>
    </w:p>
    <w:p w14:paraId="0CCC5A97">
      <w:pPr>
        <w:pStyle w:val="8"/>
        <w:tabs>
          <w:tab w:val="left" w:pos="1212"/>
        </w:tabs>
        <w:spacing w:before="202"/>
        <w:ind w:left="446"/>
      </w:pPr>
      <w:r>
        <w:rPr>
          <w:spacing w:val="-5"/>
        </w:rPr>
        <w:t>CO4</w:t>
      </w:r>
      <w:r>
        <w:tab/>
      </w:r>
      <w:r>
        <w:t>To</w:t>
      </w:r>
      <w:r>
        <w:rPr>
          <w:spacing w:val="-8"/>
        </w:rPr>
        <w:t xml:space="preserve"> </w:t>
      </w:r>
      <w:r>
        <w:t>implement</w:t>
      </w:r>
      <w:r>
        <w:rPr>
          <w:spacing w:val="-2"/>
        </w:rPr>
        <w:t xml:space="preserve"> </w:t>
      </w:r>
      <w:r>
        <w:t>sorting</w:t>
      </w:r>
      <w:r>
        <w:rPr>
          <w:spacing w:val="-2"/>
        </w:rPr>
        <w:t xml:space="preserve"> </w:t>
      </w:r>
      <w:r>
        <w:t>and</w:t>
      </w:r>
      <w:r>
        <w:rPr>
          <w:spacing w:val="-2"/>
        </w:rPr>
        <w:t xml:space="preserve"> </w:t>
      </w:r>
      <w:r>
        <w:t>searching</w:t>
      </w:r>
      <w:r>
        <w:rPr>
          <w:spacing w:val="-2"/>
        </w:rPr>
        <w:t xml:space="preserve"> </w:t>
      </w:r>
      <w:r>
        <w:t>techniques</w:t>
      </w:r>
      <w:r>
        <w:rPr>
          <w:spacing w:val="-7"/>
        </w:rPr>
        <w:t xml:space="preserve"> </w:t>
      </w:r>
      <w:r>
        <w:t>to develop</w:t>
      </w:r>
      <w:r>
        <w:rPr>
          <w:spacing w:val="-2"/>
        </w:rPr>
        <w:t xml:space="preserve"> programs.</w:t>
      </w:r>
    </w:p>
    <w:p w14:paraId="6AB3F4C1">
      <w:pPr>
        <w:pStyle w:val="8"/>
        <w:tabs>
          <w:tab w:val="left" w:pos="8908"/>
        </w:tabs>
        <w:spacing w:before="221"/>
        <w:ind w:left="446"/>
      </w:pPr>
      <w:r>
        <w:t>UNIT</w:t>
      </w:r>
      <w:r>
        <w:rPr>
          <w:spacing w:val="-7"/>
        </w:rPr>
        <w:t xml:space="preserve"> </w:t>
      </w:r>
      <w:r>
        <w:t>–</w:t>
      </w:r>
      <w:r>
        <w:rPr>
          <w:spacing w:val="-10"/>
        </w:rPr>
        <w:t>1</w:t>
      </w:r>
      <w:r>
        <w:tab/>
      </w:r>
      <w:r>
        <w:t>15</w:t>
      </w:r>
      <w:r>
        <w:rPr>
          <w:spacing w:val="-2"/>
        </w:rPr>
        <w:t xml:space="preserve"> Hours</w:t>
      </w:r>
    </w:p>
    <w:p w14:paraId="47C3195E">
      <w:pPr>
        <w:pStyle w:val="8"/>
        <w:spacing w:before="108"/>
        <w:ind w:left="439" w:right="1026"/>
        <w:jc w:val="both"/>
      </w:pPr>
      <w:r>
        <w:t>Introduction: The Role of Algorithms in Computing, Algorithms as a technology, analyzing algorithms, Designing algorithms, Flow Charts, C Programming: Getting Started, Variables and Arithmetic expressions. Input and Output: Standard input and</w:t>
      </w:r>
      <w:r>
        <w:rPr>
          <w:spacing w:val="-15"/>
        </w:rPr>
        <w:t xml:space="preserve"> </w:t>
      </w:r>
      <w:r>
        <w:t>output, formatted output- printf, variable</w:t>
      </w:r>
      <w:r>
        <w:rPr>
          <w:spacing w:val="-6"/>
        </w:rPr>
        <w:t xml:space="preserve"> </w:t>
      </w:r>
      <w:r>
        <w:t>length</w:t>
      </w:r>
      <w:r>
        <w:rPr>
          <w:spacing w:val="-5"/>
        </w:rPr>
        <w:t xml:space="preserve"> </w:t>
      </w:r>
      <w:r>
        <w:t>argument</w:t>
      </w:r>
      <w:r>
        <w:rPr>
          <w:spacing w:val="-2"/>
        </w:rPr>
        <w:t xml:space="preserve"> </w:t>
      </w:r>
      <w:r>
        <w:t>list,</w:t>
      </w:r>
      <w:r>
        <w:rPr>
          <w:spacing w:val="-5"/>
        </w:rPr>
        <w:t xml:space="preserve"> </w:t>
      </w:r>
      <w:r>
        <w:t>formatted</w:t>
      </w:r>
      <w:r>
        <w:rPr>
          <w:spacing w:val="-6"/>
        </w:rPr>
        <w:t xml:space="preserve"> </w:t>
      </w:r>
      <w:r>
        <w:t>input-scanf.</w:t>
      </w:r>
      <w:r>
        <w:rPr>
          <w:spacing w:val="-6"/>
        </w:rPr>
        <w:t xml:space="preserve"> </w:t>
      </w:r>
      <w:r>
        <w:t>Control</w:t>
      </w:r>
      <w:r>
        <w:rPr>
          <w:spacing w:val="-6"/>
        </w:rPr>
        <w:t xml:space="preserve"> </w:t>
      </w:r>
      <w:r>
        <w:t>Flow:</w:t>
      </w:r>
      <w:r>
        <w:rPr>
          <w:spacing w:val="-5"/>
        </w:rPr>
        <w:t xml:space="preserve"> </w:t>
      </w:r>
      <w:r>
        <w:t>Statements</w:t>
      </w:r>
      <w:r>
        <w:rPr>
          <w:spacing w:val="-5"/>
        </w:rPr>
        <w:t xml:space="preserve"> </w:t>
      </w:r>
      <w:r>
        <w:t>and</w:t>
      </w:r>
      <w:r>
        <w:rPr>
          <w:spacing w:val="-6"/>
        </w:rPr>
        <w:t xml:space="preserve"> </w:t>
      </w:r>
      <w:r>
        <w:t>Blocks,</w:t>
      </w:r>
      <w:r>
        <w:rPr>
          <w:spacing w:val="-6"/>
        </w:rPr>
        <w:t xml:space="preserve"> </w:t>
      </w:r>
      <w:r>
        <w:t>If-else, else-if, switch, loops: while loop, for loop, do while, break and continue, goto</w:t>
      </w:r>
      <w:r>
        <w:rPr>
          <w:spacing w:val="-32"/>
        </w:rPr>
        <w:t xml:space="preserve"> </w:t>
      </w:r>
      <w:r>
        <w:t>and labels.</w:t>
      </w:r>
    </w:p>
    <w:p w14:paraId="61D587B7">
      <w:pPr>
        <w:pStyle w:val="8"/>
        <w:spacing w:after="0"/>
        <w:jc w:val="both"/>
        <w:sectPr>
          <w:pgSz w:w="11900" w:h="16860"/>
          <w:pgMar w:top="1080" w:right="283" w:bottom="1220" w:left="708" w:header="0" w:footer="877" w:gutter="0"/>
          <w:cols w:space="720" w:num="1"/>
        </w:sectPr>
      </w:pPr>
    </w:p>
    <w:p w14:paraId="69F10583">
      <w:pPr>
        <w:pStyle w:val="8"/>
        <w:spacing w:before="68"/>
        <w:ind w:left="446"/>
      </w:pPr>
      <w:r>
        <w:rPr>
          <w:spacing w:val="-2"/>
        </w:rPr>
        <w:t>UNIT-</w:t>
      </w:r>
      <w:r>
        <w:rPr>
          <w:spacing w:val="-5"/>
        </w:rPr>
        <w:t>II</w:t>
      </w:r>
    </w:p>
    <w:p w14:paraId="40310F56">
      <w:pPr>
        <w:pStyle w:val="8"/>
        <w:spacing w:before="197"/>
        <w:ind w:right="1112"/>
        <w:jc w:val="right"/>
      </w:pPr>
      <w:r>
        <w:t xml:space="preserve">15 </w:t>
      </w:r>
      <w:r>
        <w:rPr>
          <w:spacing w:val="-2"/>
        </w:rPr>
        <w:t>Hours</w:t>
      </w:r>
    </w:p>
    <w:p w14:paraId="0F5F99F8">
      <w:pPr>
        <w:pStyle w:val="8"/>
        <w:spacing w:before="1"/>
        <w:ind w:left="446" w:right="1116"/>
        <w:jc w:val="both"/>
      </w:pPr>
      <w:r>
        <w:t>Arrays: Declaring and Initializing, One</w:t>
      </w:r>
      <w:r>
        <w:rPr>
          <w:spacing w:val="-1"/>
        </w:rPr>
        <w:t xml:space="preserve"> </w:t>
      </w:r>
      <w:r>
        <w:t>Dimensional Arrays, Two Dimensional Arrays. Function Definition, prototyping, types of functions, passing arguments to functions, Nested Functions, Recursive functions.</w:t>
      </w:r>
      <w:r>
        <w:rPr>
          <w:spacing w:val="40"/>
        </w:rPr>
        <w:t xml:space="preserve"> </w:t>
      </w:r>
      <w:r>
        <w:t xml:space="preserve">Strings: Declaring and Initializing strings, Operations on strings, Arrays of strings, Passing Arrays to functions, passing strings to functions. Storage Classes - Automatic, External, Static and Register Variables, Pointers and Arrays: pointers and address, pointers and function arguments, multidimensional array, initialization of pointer arrays, command line </w:t>
      </w:r>
      <w:r>
        <w:rPr>
          <w:spacing w:val="-2"/>
        </w:rPr>
        <w:t>arguments..</w:t>
      </w:r>
    </w:p>
    <w:p w14:paraId="4B90CEDD">
      <w:pPr>
        <w:pStyle w:val="8"/>
        <w:tabs>
          <w:tab w:val="left" w:pos="8908"/>
        </w:tabs>
        <w:spacing w:before="144"/>
        <w:ind w:left="446"/>
        <w:jc w:val="both"/>
        <w:rPr>
          <w:position w:val="-9"/>
        </w:rPr>
      </w:pPr>
      <w:r>
        <w:t>UNIT</w:t>
      </w:r>
      <w:r>
        <w:rPr>
          <w:spacing w:val="-9"/>
        </w:rPr>
        <w:t xml:space="preserve"> </w:t>
      </w:r>
      <w:r>
        <w:t>-</w:t>
      </w:r>
      <w:r>
        <w:rPr>
          <w:spacing w:val="-1"/>
        </w:rPr>
        <w:t xml:space="preserve"> </w:t>
      </w:r>
      <w:r>
        <w:rPr>
          <w:spacing w:val="-5"/>
        </w:rPr>
        <w:t>III</w:t>
      </w:r>
      <w:r>
        <w:tab/>
      </w:r>
      <w:r>
        <w:rPr>
          <w:position w:val="-9"/>
        </w:rPr>
        <w:t>15</w:t>
      </w:r>
      <w:r>
        <w:rPr>
          <w:spacing w:val="-2"/>
          <w:position w:val="-9"/>
        </w:rPr>
        <w:t xml:space="preserve"> Hours</w:t>
      </w:r>
    </w:p>
    <w:p w14:paraId="33EE8800">
      <w:pPr>
        <w:pStyle w:val="8"/>
        <w:spacing w:before="94"/>
        <w:ind w:left="439" w:right="1027"/>
        <w:jc w:val="both"/>
      </w:pPr>
      <w:r>
        <w:t>Structures</w:t>
      </w:r>
      <w:r>
        <w:rPr>
          <w:spacing w:val="-9"/>
        </w:rPr>
        <w:t xml:space="preserve"> </w:t>
      </w:r>
      <w:r>
        <w:t>and</w:t>
      </w:r>
      <w:r>
        <w:rPr>
          <w:spacing w:val="-9"/>
        </w:rPr>
        <w:t xml:space="preserve"> </w:t>
      </w:r>
      <w:r>
        <w:t>Unions:</w:t>
      </w:r>
      <w:r>
        <w:rPr>
          <w:spacing w:val="-9"/>
        </w:rPr>
        <w:t xml:space="preserve"> </w:t>
      </w:r>
      <w:r>
        <w:t>Structure</w:t>
      </w:r>
      <w:r>
        <w:rPr>
          <w:spacing w:val="-10"/>
        </w:rPr>
        <w:t xml:space="preserve"> </w:t>
      </w:r>
      <w:r>
        <w:t>definition,</w:t>
      </w:r>
      <w:r>
        <w:rPr>
          <w:spacing w:val="-9"/>
        </w:rPr>
        <w:t xml:space="preserve"> </w:t>
      </w:r>
      <w:r>
        <w:t>declaring</w:t>
      </w:r>
      <w:r>
        <w:rPr>
          <w:spacing w:val="-9"/>
        </w:rPr>
        <w:t xml:space="preserve"> </w:t>
      </w:r>
      <w:r>
        <w:t>a</w:t>
      </w:r>
      <w:r>
        <w:rPr>
          <w:spacing w:val="-10"/>
        </w:rPr>
        <w:t xml:space="preserve"> </w:t>
      </w:r>
      <w:r>
        <w:t>structure,</w:t>
      </w:r>
      <w:r>
        <w:rPr>
          <w:spacing w:val="-7"/>
        </w:rPr>
        <w:t xml:space="preserve"> </w:t>
      </w:r>
      <w:r>
        <w:t>structure</w:t>
      </w:r>
      <w:r>
        <w:rPr>
          <w:spacing w:val="-8"/>
        </w:rPr>
        <w:t xml:space="preserve"> </w:t>
      </w:r>
      <w:r>
        <w:t>initialization,</w:t>
      </w:r>
      <w:r>
        <w:rPr>
          <w:spacing w:val="-9"/>
        </w:rPr>
        <w:t xml:space="preserve"> </w:t>
      </w:r>
      <w:r>
        <w:t>accessing structure elements, array of structure, structure within structures, structure and functions, Unions. Files:</w:t>
      </w:r>
      <w:r>
        <w:rPr>
          <w:spacing w:val="-4"/>
        </w:rPr>
        <w:t xml:space="preserve"> </w:t>
      </w:r>
      <w:r>
        <w:t>Introduction,</w:t>
      </w:r>
      <w:r>
        <w:rPr>
          <w:spacing w:val="-7"/>
        </w:rPr>
        <w:t xml:space="preserve"> </w:t>
      </w:r>
      <w:r>
        <w:t>opening</w:t>
      </w:r>
      <w:r>
        <w:rPr>
          <w:spacing w:val="-7"/>
        </w:rPr>
        <w:t xml:space="preserve"> </w:t>
      </w:r>
      <w:r>
        <w:t>and</w:t>
      </w:r>
      <w:r>
        <w:rPr>
          <w:spacing w:val="-5"/>
        </w:rPr>
        <w:t xml:space="preserve"> </w:t>
      </w:r>
      <w:r>
        <w:t>closing</w:t>
      </w:r>
      <w:r>
        <w:rPr>
          <w:spacing w:val="-7"/>
        </w:rPr>
        <w:t xml:space="preserve"> </w:t>
      </w:r>
      <w:r>
        <w:t>a</w:t>
      </w:r>
      <w:r>
        <w:rPr>
          <w:spacing w:val="-6"/>
        </w:rPr>
        <w:t xml:space="preserve"> </w:t>
      </w:r>
      <w:r>
        <w:t>file,</w:t>
      </w:r>
      <w:r>
        <w:rPr>
          <w:spacing w:val="-7"/>
        </w:rPr>
        <w:t xml:space="preserve"> </w:t>
      </w:r>
      <w:r>
        <w:t>input/output</w:t>
      </w:r>
      <w:r>
        <w:rPr>
          <w:spacing w:val="-7"/>
        </w:rPr>
        <w:t xml:space="preserve"> </w:t>
      </w:r>
      <w:r>
        <w:t>operations</w:t>
      </w:r>
      <w:r>
        <w:rPr>
          <w:spacing w:val="-7"/>
        </w:rPr>
        <w:t xml:space="preserve"> </w:t>
      </w:r>
      <w:r>
        <w:t>on</w:t>
      </w:r>
      <w:r>
        <w:rPr>
          <w:spacing w:val="-5"/>
        </w:rPr>
        <w:t xml:space="preserve"> </w:t>
      </w:r>
      <w:r>
        <w:t>files,</w:t>
      </w:r>
      <w:r>
        <w:rPr>
          <w:spacing w:val="-7"/>
        </w:rPr>
        <w:t xml:space="preserve"> </w:t>
      </w:r>
      <w:r>
        <w:t>file</w:t>
      </w:r>
      <w:r>
        <w:rPr>
          <w:spacing w:val="-8"/>
        </w:rPr>
        <w:t xml:space="preserve"> </w:t>
      </w:r>
      <w:r>
        <w:t>modes,</w:t>
      </w:r>
      <w:r>
        <w:rPr>
          <w:spacing w:val="-7"/>
        </w:rPr>
        <w:t xml:space="preserve"> </w:t>
      </w:r>
      <w:r>
        <w:t>random access to files, command line arguments.</w:t>
      </w:r>
    </w:p>
    <w:p w14:paraId="280764B9">
      <w:pPr>
        <w:pStyle w:val="8"/>
        <w:spacing w:before="62"/>
        <w:rPr>
          <w:sz w:val="20"/>
        </w:rPr>
      </w:pPr>
    </w:p>
    <w:tbl>
      <w:tblPr>
        <w:tblStyle w:val="7"/>
        <w:tblW w:w="0" w:type="auto"/>
        <w:tblInd w:w="3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96"/>
        <w:gridCol w:w="8183"/>
        <w:gridCol w:w="1063"/>
      </w:tblGrid>
      <w:tr w14:paraId="3C739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5" w:hRule="atLeast"/>
        </w:trPr>
        <w:tc>
          <w:tcPr>
            <w:tcW w:w="8479" w:type="dxa"/>
            <w:gridSpan w:val="2"/>
          </w:tcPr>
          <w:p w14:paraId="3C0A37D2">
            <w:pPr>
              <w:pStyle w:val="12"/>
              <w:spacing w:line="266" w:lineRule="exact"/>
              <w:ind w:left="57"/>
              <w:rPr>
                <w:sz w:val="24"/>
              </w:rPr>
            </w:pPr>
            <w:r>
              <w:rPr>
                <w:sz w:val="24"/>
              </w:rPr>
              <w:t>UNIT</w:t>
            </w:r>
            <w:r>
              <w:rPr>
                <w:spacing w:val="-4"/>
                <w:sz w:val="24"/>
              </w:rPr>
              <w:t xml:space="preserve"> </w:t>
            </w:r>
            <w:r>
              <w:rPr>
                <w:sz w:val="24"/>
              </w:rPr>
              <w:t>-</w:t>
            </w:r>
            <w:r>
              <w:rPr>
                <w:spacing w:val="-1"/>
                <w:sz w:val="24"/>
              </w:rPr>
              <w:t xml:space="preserve"> </w:t>
            </w:r>
            <w:r>
              <w:rPr>
                <w:spacing w:val="-5"/>
                <w:sz w:val="24"/>
              </w:rPr>
              <w:t>IV</w:t>
            </w:r>
          </w:p>
        </w:tc>
        <w:tc>
          <w:tcPr>
            <w:tcW w:w="1063" w:type="dxa"/>
          </w:tcPr>
          <w:p w14:paraId="4E5C2A1C">
            <w:pPr>
              <w:pStyle w:val="12"/>
              <w:spacing w:line="266" w:lineRule="exact"/>
              <w:ind w:left="39"/>
              <w:rPr>
                <w:sz w:val="24"/>
              </w:rPr>
            </w:pPr>
            <w:r>
              <w:rPr>
                <w:sz w:val="24"/>
              </w:rPr>
              <w:t xml:space="preserve">15 </w:t>
            </w:r>
            <w:r>
              <w:rPr>
                <w:spacing w:val="-2"/>
                <w:sz w:val="24"/>
              </w:rPr>
              <w:t>Hours</w:t>
            </w:r>
          </w:p>
        </w:tc>
      </w:tr>
      <w:tr w14:paraId="0D9AD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38" w:hRule="atLeast"/>
        </w:trPr>
        <w:tc>
          <w:tcPr>
            <w:tcW w:w="9542" w:type="dxa"/>
            <w:gridSpan w:val="3"/>
          </w:tcPr>
          <w:p w14:paraId="67DE2B5F">
            <w:pPr>
              <w:pStyle w:val="12"/>
              <w:spacing w:before="39"/>
              <w:ind w:left="50" w:right="47"/>
              <w:jc w:val="both"/>
              <w:rPr>
                <w:sz w:val="24"/>
              </w:rPr>
            </w:pPr>
            <w:r>
              <w:rPr>
                <w:sz w:val="24"/>
              </w:rPr>
              <w:t>Factoring Methods: Finding the square root of a number, the smallest Divisor of an integer, the greatest common divisor of two integers, computing the prime factors of an integer, generation of pseudo random numbers, raising a number to a large power. Array Techniques: Array order Reversal, Array counting or Histogramming, Finding the maximum number in a set, removal of duplicates from an ordered array, partitioning an array, Finding the kth smallest element, multiplication of two matrices.</w:t>
            </w:r>
          </w:p>
        </w:tc>
      </w:tr>
      <w:tr w14:paraId="578A7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trPr>
        <w:tc>
          <w:tcPr>
            <w:tcW w:w="9542" w:type="dxa"/>
            <w:gridSpan w:val="3"/>
          </w:tcPr>
          <w:p w14:paraId="4BE5DCBC">
            <w:pPr>
              <w:pStyle w:val="12"/>
              <w:spacing w:before="133"/>
              <w:ind w:left="57"/>
              <w:rPr>
                <w:sz w:val="24"/>
              </w:rPr>
            </w:pPr>
            <w:r>
              <w:rPr>
                <w:sz w:val="24"/>
              </w:rPr>
              <w:t>Text</w:t>
            </w:r>
            <w:r>
              <w:rPr>
                <w:spacing w:val="-2"/>
                <w:sz w:val="24"/>
              </w:rPr>
              <w:t xml:space="preserve"> </w:t>
            </w:r>
            <w:r>
              <w:rPr>
                <w:spacing w:val="-4"/>
                <w:sz w:val="24"/>
              </w:rPr>
              <w:t>Book</w:t>
            </w:r>
          </w:p>
        </w:tc>
      </w:tr>
      <w:tr w14:paraId="0484F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296" w:type="dxa"/>
          </w:tcPr>
          <w:p w14:paraId="33B2C06B">
            <w:pPr>
              <w:pStyle w:val="12"/>
              <w:spacing w:before="133"/>
              <w:ind w:right="75"/>
              <w:jc w:val="center"/>
              <w:rPr>
                <w:sz w:val="24"/>
              </w:rPr>
            </w:pPr>
            <w:r>
              <w:rPr>
                <w:spacing w:val="-10"/>
                <w:sz w:val="24"/>
              </w:rPr>
              <w:t>1</w:t>
            </w:r>
          </w:p>
        </w:tc>
        <w:tc>
          <w:tcPr>
            <w:tcW w:w="8183" w:type="dxa"/>
          </w:tcPr>
          <w:p w14:paraId="6CD7BFFE">
            <w:pPr>
              <w:pStyle w:val="12"/>
              <w:spacing w:before="133"/>
              <w:ind w:left="116"/>
              <w:rPr>
                <w:sz w:val="24"/>
              </w:rPr>
            </w:pPr>
            <w:r>
              <w:rPr>
                <w:sz w:val="24"/>
              </w:rPr>
              <w:t>R.</w:t>
            </w:r>
            <w:r>
              <w:rPr>
                <w:spacing w:val="-2"/>
                <w:sz w:val="24"/>
              </w:rPr>
              <w:t xml:space="preserve"> </w:t>
            </w:r>
            <w:r>
              <w:rPr>
                <w:sz w:val="24"/>
              </w:rPr>
              <w:t>G.</w:t>
            </w:r>
            <w:r>
              <w:rPr>
                <w:spacing w:val="-2"/>
                <w:sz w:val="24"/>
              </w:rPr>
              <w:t xml:space="preserve"> </w:t>
            </w:r>
            <w:r>
              <w:rPr>
                <w:sz w:val="24"/>
              </w:rPr>
              <w:t>Dromey,</w:t>
            </w:r>
            <w:r>
              <w:rPr>
                <w:spacing w:val="-3"/>
                <w:sz w:val="24"/>
              </w:rPr>
              <w:t xml:space="preserve"> </w:t>
            </w:r>
            <w:r>
              <w:rPr>
                <w:sz w:val="24"/>
              </w:rPr>
              <w:t>“How</w:t>
            </w:r>
            <w:r>
              <w:rPr>
                <w:spacing w:val="-2"/>
                <w:sz w:val="24"/>
              </w:rPr>
              <w:t xml:space="preserve"> </w:t>
            </w:r>
            <w:r>
              <w:rPr>
                <w:sz w:val="24"/>
              </w:rPr>
              <w:t>to Solve</w:t>
            </w:r>
            <w:r>
              <w:rPr>
                <w:spacing w:val="-1"/>
                <w:sz w:val="24"/>
              </w:rPr>
              <w:t xml:space="preserve"> </w:t>
            </w:r>
            <w:r>
              <w:rPr>
                <w:sz w:val="24"/>
              </w:rPr>
              <w:t>it</w:t>
            </w:r>
            <w:r>
              <w:rPr>
                <w:spacing w:val="-2"/>
                <w:sz w:val="24"/>
              </w:rPr>
              <w:t xml:space="preserve"> </w:t>
            </w:r>
            <w:r>
              <w:rPr>
                <w:sz w:val="24"/>
              </w:rPr>
              <w:t>by</w:t>
            </w:r>
            <w:r>
              <w:rPr>
                <w:spacing w:val="-1"/>
                <w:sz w:val="24"/>
              </w:rPr>
              <w:t xml:space="preserve"> </w:t>
            </w:r>
            <w:r>
              <w:rPr>
                <w:sz w:val="24"/>
              </w:rPr>
              <w:t>Computer”,</w:t>
            </w:r>
            <w:r>
              <w:rPr>
                <w:spacing w:val="-2"/>
                <w:sz w:val="24"/>
              </w:rPr>
              <w:t xml:space="preserve"> </w:t>
            </w:r>
            <w:r>
              <w:rPr>
                <w:sz w:val="24"/>
              </w:rPr>
              <w:t>Person</w:t>
            </w:r>
            <w:r>
              <w:rPr>
                <w:spacing w:val="-1"/>
                <w:sz w:val="24"/>
              </w:rPr>
              <w:t xml:space="preserve"> </w:t>
            </w:r>
            <w:r>
              <w:rPr>
                <w:sz w:val="24"/>
              </w:rPr>
              <w:t>Education India,</w:t>
            </w:r>
            <w:r>
              <w:rPr>
                <w:spacing w:val="-1"/>
                <w:sz w:val="24"/>
              </w:rPr>
              <w:t xml:space="preserve"> </w:t>
            </w:r>
            <w:r>
              <w:rPr>
                <w:spacing w:val="-2"/>
                <w:sz w:val="24"/>
              </w:rPr>
              <w:t>2008.</w:t>
            </w:r>
          </w:p>
        </w:tc>
        <w:tc>
          <w:tcPr>
            <w:tcW w:w="1063" w:type="dxa"/>
          </w:tcPr>
          <w:p w14:paraId="7788C14A">
            <w:pPr>
              <w:pStyle w:val="12"/>
              <w:rPr>
                <w:sz w:val="24"/>
              </w:rPr>
            </w:pPr>
          </w:p>
        </w:tc>
      </w:tr>
      <w:tr w14:paraId="6D595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3" w:hRule="atLeast"/>
        </w:trPr>
        <w:tc>
          <w:tcPr>
            <w:tcW w:w="296" w:type="dxa"/>
          </w:tcPr>
          <w:p w14:paraId="6A0F872A">
            <w:pPr>
              <w:pStyle w:val="12"/>
              <w:spacing w:before="80"/>
              <w:ind w:right="75"/>
              <w:jc w:val="center"/>
              <w:rPr>
                <w:sz w:val="24"/>
              </w:rPr>
            </w:pPr>
            <w:r>
              <w:rPr>
                <w:spacing w:val="-10"/>
                <w:sz w:val="24"/>
              </w:rPr>
              <w:t>2</w:t>
            </w:r>
          </w:p>
        </w:tc>
        <w:tc>
          <w:tcPr>
            <w:tcW w:w="8183" w:type="dxa"/>
          </w:tcPr>
          <w:p w14:paraId="74FF3C5D">
            <w:pPr>
              <w:pStyle w:val="12"/>
              <w:spacing w:before="80"/>
              <w:ind w:left="116"/>
              <w:rPr>
                <w:sz w:val="24"/>
              </w:rPr>
            </w:pPr>
            <w:r>
              <w:rPr>
                <w:sz w:val="24"/>
              </w:rPr>
              <w:t>Brain</w:t>
            </w:r>
            <w:r>
              <w:rPr>
                <w:spacing w:val="-4"/>
                <w:sz w:val="24"/>
              </w:rPr>
              <w:t xml:space="preserve"> </w:t>
            </w:r>
            <w:r>
              <w:rPr>
                <w:sz w:val="24"/>
              </w:rPr>
              <w:t>M.</w:t>
            </w:r>
            <w:r>
              <w:rPr>
                <w:spacing w:val="-4"/>
                <w:sz w:val="24"/>
              </w:rPr>
              <w:t xml:space="preserve"> </w:t>
            </w:r>
            <w:r>
              <w:rPr>
                <w:sz w:val="24"/>
              </w:rPr>
              <w:t>Kernighan</w:t>
            </w:r>
            <w:r>
              <w:rPr>
                <w:spacing w:val="-2"/>
                <w:sz w:val="24"/>
              </w:rPr>
              <w:t xml:space="preserve"> </w:t>
            </w:r>
            <w:r>
              <w:rPr>
                <w:sz w:val="24"/>
              </w:rPr>
              <w:t>and</w:t>
            </w:r>
            <w:r>
              <w:rPr>
                <w:spacing w:val="-2"/>
                <w:sz w:val="24"/>
              </w:rPr>
              <w:t xml:space="preserve"> </w:t>
            </w:r>
            <w:r>
              <w:rPr>
                <w:sz w:val="24"/>
              </w:rPr>
              <w:t>Dennis</w:t>
            </w:r>
            <w:r>
              <w:rPr>
                <w:spacing w:val="-5"/>
                <w:sz w:val="24"/>
              </w:rPr>
              <w:t xml:space="preserve"> </w:t>
            </w:r>
            <w:r>
              <w:rPr>
                <w:sz w:val="24"/>
              </w:rPr>
              <w:t>M.</w:t>
            </w:r>
            <w:r>
              <w:rPr>
                <w:spacing w:val="-4"/>
                <w:sz w:val="24"/>
              </w:rPr>
              <w:t xml:space="preserve"> </w:t>
            </w:r>
            <w:r>
              <w:rPr>
                <w:sz w:val="24"/>
              </w:rPr>
              <w:t>Ritchie,</w:t>
            </w:r>
            <w:r>
              <w:rPr>
                <w:spacing w:val="-4"/>
                <w:sz w:val="24"/>
              </w:rPr>
              <w:t xml:space="preserve"> </w:t>
            </w:r>
            <w:r>
              <w:rPr>
                <w:sz w:val="24"/>
              </w:rPr>
              <w:t>“</w:t>
            </w:r>
            <w:r>
              <w:rPr>
                <w:spacing w:val="-5"/>
                <w:sz w:val="24"/>
              </w:rPr>
              <w:t xml:space="preserve"> </w:t>
            </w:r>
            <w:r>
              <w:rPr>
                <w:sz w:val="24"/>
              </w:rPr>
              <w:t>The</w:t>
            </w:r>
            <w:r>
              <w:rPr>
                <w:spacing w:val="-3"/>
                <w:sz w:val="24"/>
              </w:rPr>
              <w:t xml:space="preserve"> </w:t>
            </w:r>
            <w:r>
              <w:rPr>
                <w:sz w:val="24"/>
              </w:rPr>
              <w:t>C</w:t>
            </w:r>
            <w:r>
              <w:rPr>
                <w:spacing w:val="-4"/>
                <w:sz w:val="24"/>
              </w:rPr>
              <w:t xml:space="preserve"> </w:t>
            </w:r>
            <w:r>
              <w:rPr>
                <w:sz w:val="24"/>
              </w:rPr>
              <w:t>Programming</w:t>
            </w:r>
            <w:r>
              <w:rPr>
                <w:spacing w:val="-4"/>
                <w:sz w:val="24"/>
              </w:rPr>
              <w:t xml:space="preserve"> </w:t>
            </w:r>
            <w:r>
              <w:rPr>
                <w:sz w:val="24"/>
              </w:rPr>
              <w:t>Language”,</w:t>
            </w:r>
            <w:r>
              <w:rPr>
                <w:spacing w:val="-4"/>
                <w:sz w:val="24"/>
              </w:rPr>
              <w:t xml:space="preserve"> </w:t>
            </w:r>
            <w:r>
              <w:rPr>
                <w:sz w:val="24"/>
              </w:rPr>
              <w:t>2nd edition, Princeton Hall Software Series, 2012.</w:t>
            </w:r>
          </w:p>
        </w:tc>
        <w:tc>
          <w:tcPr>
            <w:tcW w:w="1063" w:type="dxa"/>
          </w:tcPr>
          <w:p w14:paraId="1BEA77D4">
            <w:pPr>
              <w:pStyle w:val="12"/>
              <w:rPr>
                <w:sz w:val="24"/>
              </w:rPr>
            </w:pPr>
          </w:p>
        </w:tc>
      </w:tr>
      <w:tr w14:paraId="6E0DD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9" w:hRule="atLeast"/>
        </w:trPr>
        <w:tc>
          <w:tcPr>
            <w:tcW w:w="296" w:type="dxa"/>
          </w:tcPr>
          <w:p w14:paraId="3E317B73">
            <w:pPr>
              <w:pStyle w:val="12"/>
              <w:spacing w:before="121"/>
              <w:ind w:right="75"/>
              <w:jc w:val="center"/>
              <w:rPr>
                <w:sz w:val="24"/>
              </w:rPr>
            </w:pPr>
            <w:r>
              <w:rPr>
                <w:spacing w:val="-10"/>
                <w:sz w:val="24"/>
              </w:rPr>
              <w:t>3</w:t>
            </w:r>
          </w:p>
        </w:tc>
        <w:tc>
          <w:tcPr>
            <w:tcW w:w="9246" w:type="dxa"/>
            <w:gridSpan w:val="2"/>
          </w:tcPr>
          <w:p w14:paraId="057824DD">
            <w:pPr>
              <w:pStyle w:val="12"/>
              <w:spacing w:before="121"/>
              <w:ind w:left="116"/>
              <w:rPr>
                <w:sz w:val="24"/>
              </w:rPr>
            </w:pPr>
            <w:r>
              <w:rPr>
                <w:sz w:val="24"/>
              </w:rPr>
              <w:t>Thomas H Cormen, Charles E. Leiserson, Ronald L. Rivest, Clifford Stein, “Introduction to Algorithms”,</w:t>
            </w:r>
            <w:r>
              <w:rPr>
                <w:spacing w:val="-5"/>
                <w:sz w:val="24"/>
              </w:rPr>
              <w:t xml:space="preserve"> </w:t>
            </w:r>
            <w:r>
              <w:rPr>
                <w:sz w:val="24"/>
              </w:rPr>
              <w:t>3rd</w:t>
            </w:r>
            <w:r>
              <w:rPr>
                <w:spacing w:val="-4"/>
                <w:sz w:val="24"/>
              </w:rPr>
              <w:t xml:space="preserve"> </w:t>
            </w:r>
            <w:r>
              <w:rPr>
                <w:sz w:val="24"/>
              </w:rPr>
              <w:t>Edition,</w:t>
            </w:r>
            <w:r>
              <w:rPr>
                <w:spacing w:val="-4"/>
                <w:sz w:val="24"/>
              </w:rPr>
              <w:t xml:space="preserve"> </w:t>
            </w:r>
            <w:r>
              <w:rPr>
                <w:sz w:val="24"/>
              </w:rPr>
              <w:t>The</w:t>
            </w:r>
            <w:r>
              <w:rPr>
                <w:spacing w:val="-5"/>
                <w:sz w:val="24"/>
              </w:rPr>
              <w:t xml:space="preserve"> </w:t>
            </w:r>
            <w:r>
              <w:rPr>
                <w:sz w:val="24"/>
              </w:rPr>
              <w:t>MIT</w:t>
            </w:r>
            <w:r>
              <w:rPr>
                <w:spacing w:val="-4"/>
                <w:sz w:val="24"/>
              </w:rPr>
              <w:t xml:space="preserve"> </w:t>
            </w:r>
            <w:r>
              <w:rPr>
                <w:sz w:val="24"/>
              </w:rPr>
              <w:t>Press</w:t>
            </w:r>
            <w:r>
              <w:rPr>
                <w:spacing w:val="-5"/>
                <w:sz w:val="24"/>
              </w:rPr>
              <w:t xml:space="preserve"> </w:t>
            </w:r>
            <w:r>
              <w:rPr>
                <w:sz w:val="24"/>
              </w:rPr>
              <w:t>Cambridge,</w:t>
            </w:r>
            <w:r>
              <w:rPr>
                <w:spacing w:val="-4"/>
                <w:sz w:val="24"/>
              </w:rPr>
              <w:t xml:space="preserve"> </w:t>
            </w:r>
            <w:r>
              <w:rPr>
                <w:sz w:val="24"/>
              </w:rPr>
              <w:t>Massachusetts</w:t>
            </w:r>
            <w:r>
              <w:rPr>
                <w:spacing w:val="-3"/>
                <w:sz w:val="24"/>
              </w:rPr>
              <w:t xml:space="preserve"> </w:t>
            </w:r>
            <w:r>
              <w:rPr>
                <w:sz w:val="24"/>
              </w:rPr>
              <w:t>London,</w:t>
            </w:r>
            <w:r>
              <w:rPr>
                <w:spacing w:val="-5"/>
                <w:sz w:val="24"/>
              </w:rPr>
              <w:t xml:space="preserve"> </w:t>
            </w:r>
            <w:r>
              <w:rPr>
                <w:sz w:val="24"/>
              </w:rPr>
              <w:t>England,</w:t>
            </w:r>
            <w:r>
              <w:rPr>
                <w:spacing w:val="-5"/>
                <w:sz w:val="24"/>
              </w:rPr>
              <w:t xml:space="preserve"> </w:t>
            </w:r>
            <w:r>
              <w:rPr>
                <w:sz w:val="24"/>
              </w:rPr>
              <w:t>2008.</w:t>
            </w:r>
          </w:p>
        </w:tc>
      </w:tr>
      <w:tr w14:paraId="30DC8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3" w:hRule="atLeast"/>
        </w:trPr>
        <w:tc>
          <w:tcPr>
            <w:tcW w:w="9542" w:type="dxa"/>
            <w:gridSpan w:val="3"/>
          </w:tcPr>
          <w:p w14:paraId="7738033C">
            <w:pPr>
              <w:pStyle w:val="12"/>
              <w:spacing w:before="40"/>
              <w:rPr>
                <w:sz w:val="24"/>
              </w:rPr>
            </w:pPr>
          </w:p>
          <w:p w14:paraId="7EEE6110">
            <w:pPr>
              <w:pStyle w:val="12"/>
              <w:ind w:left="57"/>
              <w:rPr>
                <w:sz w:val="24"/>
              </w:rPr>
            </w:pPr>
            <w:r>
              <w:rPr>
                <w:sz w:val="24"/>
              </w:rPr>
              <w:t>Reference</w:t>
            </w:r>
            <w:r>
              <w:rPr>
                <w:spacing w:val="-5"/>
                <w:sz w:val="24"/>
              </w:rPr>
              <w:t xml:space="preserve"> </w:t>
            </w:r>
            <w:r>
              <w:rPr>
                <w:spacing w:val="-2"/>
                <w:sz w:val="24"/>
              </w:rPr>
              <w:t>Books</w:t>
            </w:r>
          </w:p>
        </w:tc>
      </w:tr>
      <w:tr w14:paraId="11679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2" w:hRule="atLeast"/>
        </w:trPr>
        <w:tc>
          <w:tcPr>
            <w:tcW w:w="296" w:type="dxa"/>
          </w:tcPr>
          <w:p w14:paraId="4857FE22">
            <w:pPr>
              <w:pStyle w:val="12"/>
              <w:spacing w:before="271"/>
              <w:ind w:left="21" w:right="75"/>
              <w:jc w:val="center"/>
              <w:rPr>
                <w:sz w:val="24"/>
              </w:rPr>
            </w:pPr>
            <w:r>
              <w:rPr>
                <w:spacing w:val="-10"/>
                <w:sz w:val="24"/>
              </w:rPr>
              <w:t>1</w:t>
            </w:r>
          </w:p>
        </w:tc>
        <w:tc>
          <w:tcPr>
            <w:tcW w:w="9246" w:type="dxa"/>
            <w:gridSpan w:val="2"/>
          </w:tcPr>
          <w:p w14:paraId="35E33EA2">
            <w:pPr>
              <w:pStyle w:val="12"/>
              <w:spacing w:before="271"/>
              <w:ind w:left="116"/>
              <w:rPr>
                <w:sz w:val="24"/>
              </w:rPr>
            </w:pPr>
            <w:r>
              <w:rPr>
                <w:sz w:val="24"/>
              </w:rPr>
              <w:t>E.</w:t>
            </w:r>
            <w:r>
              <w:rPr>
                <w:spacing w:val="-2"/>
                <w:sz w:val="24"/>
              </w:rPr>
              <w:t xml:space="preserve"> </w:t>
            </w:r>
            <w:r>
              <w:rPr>
                <w:sz w:val="24"/>
              </w:rPr>
              <w:t>Balaguruswamy,</w:t>
            </w:r>
            <w:r>
              <w:rPr>
                <w:spacing w:val="-1"/>
                <w:sz w:val="24"/>
              </w:rPr>
              <w:t xml:space="preserve"> </w:t>
            </w:r>
            <w:r>
              <w:rPr>
                <w:sz w:val="24"/>
              </w:rPr>
              <w:t>“Programming</w:t>
            </w:r>
            <w:r>
              <w:rPr>
                <w:spacing w:val="-1"/>
                <w:sz w:val="24"/>
              </w:rPr>
              <w:t xml:space="preserve"> </w:t>
            </w:r>
            <w:r>
              <w:rPr>
                <w:sz w:val="24"/>
              </w:rPr>
              <w:t>In</w:t>
            </w:r>
            <w:r>
              <w:rPr>
                <w:spacing w:val="1"/>
                <w:sz w:val="24"/>
              </w:rPr>
              <w:t xml:space="preserve"> </w:t>
            </w:r>
            <w:r>
              <w:rPr>
                <w:sz w:val="24"/>
              </w:rPr>
              <w:t>ANSI</w:t>
            </w:r>
            <w:r>
              <w:rPr>
                <w:spacing w:val="-4"/>
                <w:sz w:val="24"/>
              </w:rPr>
              <w:t xml:space="preserve"> </w:t>
            </w:r>
            <w:r>
              <w:rPr>
                <w:sz w:val="24"/>
              </w:rPr>
              <w:t>C”,</w:t>
            </w:r>
            <w:r>
              <w:rPr>
                <w:spacing w:val="-1"/>
                <w:sz w:val="24"/>
              </w:rPr>
              <w:t xml:space="preserve"> </w:t>
            </w:r>
            <w:r>
              <w:rPr>
                <w:sz w:val="24"/>
              </w:rPr>
              <w:t>4th</w:t>
            </w:r>
            <w:r>
              <w:rPr>
                <w:spacing w:val="-2"/>
                <w:sz w:val="24"/>
              </w:rPr>
              <w:t xml:space="preserve"> </w:t>
            </w:r>
            <w:r>
              <w:rPr>
                <w:sz w:val="24"/>
              </w:rPr>
              <w:t>edition,</w:t>
            </w:r>
            <w:r>
              <w:rPr>
                <w:spacing w:val="-1"/>
                <w:sz w:val="24"/>
              </w:rPr>
              <w:t xml:space="preserve"> </w:t>
            </w:r>
            <w:r>
              <w:rPr>
                <w:sz w:val="24"/>
              </w:rPr>
              <w:t>TMH</w:t>
            </w:r>
            <w:r>
              <w:rPr>
                <w:spacing w:val="-2"/>
                <w:sz w:val="24"/>
              </w:rPr>
              <w:t xml:space="preserve"> </w:t>
            </w:r>
            <w:r>
              <w:rPr>
                <w:sz w:val="24"/>
              </w:rPr>
              <w:t xml:space="preserve">Publications, </w:t>
            </w:r>
            <w:r>
              <w:rPr>
                <w:spacing w:val="-4"/>
                <w:sz w:val="24"/>
              </w:rPr>
              <w:t>2007</w:t>
            </w:r>
          </w:p>
        </w:tc>
      </w:tr>
      <w:tr w14:paraId="402D1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8" w:hRule="atLeast"/>
        </w:trPr>
        <w:tc>
          <w:tcPr>
            <w:tcW w:w="296" w:type="dxa"/>
          </w:tcPr>
          <w:p w14:paraId="6E09E33D">
            <w:pPr>
              <w:pStyle w:val="12"/>
              <w:spacing w:before="85"/>
              <w:ind w:left="21" w:right="75"/>
              <w:jc w:val="center"/>
              <w:rPr>
                <w:sz w:val="24"/>
              </w:rPr>
            </w:pPr>
            <w:r>
              <w:rPr>
                <w:spacing w:val="-10"/>
                <w:sz w:val="24"/>
              </w:rPr>
              <w:t>2</w:t>
            </w:r>
          </w:p>
        </w:tc>
        <w:tc>
          <w:tcPr>
            <w:tcW w:w="8183" w:type="dxa"/>
          </w:tcPr>
          <w:p w14:paraId="4651B7E7">
            <w:pPr>
              <w:pStyle w:val="12"/>
              <w:spacing w:before="85"/>
              <w:ind w:left="116"/>
              <w:rPr>
                <w:sz w:val="24"/>
              </w:rPr>
            </w:pPr>
            <w:r>
              <w:rPr>
                <w:sz w:val="24"/>
              </w:rPr>
              <w:t>Greg</w:t>
            </w:r>
            <w:r>
              <w:rPr>
                <w:spacing w:val="-4"/>
                <w:sz w:val="24"/>
              </w:rPr>
              <w:t xml:space="preserve"> </w:t>
            </w:r>
            <w:r>
              <w:rPr>
                <w:sz w:val="24"/>
              </w:rPr>
              <w:t>Perry</w:t>
            </w:r>
            <w:r>
              <w:rPr>
                <w:spacing w:val="-4"/>
                <w:sz w:val="24"/>
              </w:rPr>
              <w:t xml:space="preserve"> </w:t>
            </w:r>
            <w:r>
              <w:rPr>
                <w:sz w:val="24"/>
              </w:rPr>
              <w:t>and</w:t>
            </w:r>
            <w:r>
              <w:rPr>
                <w:spacing w:val="-4"/>
                <w:sz w:val="24"/>
              </w:rPr>
              <w:t xml:space="preserve"> </w:t>
            </w:r>
            <w:r>
              <w:rPr>
                <w:sz w:val="24"/>
              </w:rPr>
              <w:t>Dean</w:t>
            </w:r>
            <w:r>
              <w:rPr>
                <w:spacing w:val="-4"/>
                <w:sz w:val="24"/>
              </w:rPr>
              <w:t xml:space="preserve"> </w:t>
            </w:r>
            <w:r>
              <w:rPr>
                <w:sz w:val="24"/>
              </w:rPr>
              <w:t>Miller,</w:t>
            </w:r>
            <w:r>
              <w:rPr>
                <w:spacing w:val="-4"/>
                <w:sz w:val="24"/>
              </w:rPr>
              <w:t xml:space="preserve"> </w:t>
            </w:r>
            <w:r>
              <w:rPr>
                <w:sz w:val="24"/>
              </w:rPr>
              <w:t>“C</w:t>
            </w:r>
            <w:r>
              <w:rPr>
                <w:spacing w:val="-4"/>
                <w:sz w:val="24"/>
              </w:rPr>
              <w:t xml:space="preserve"> </w:t>
            </w:r>
            <w:r>
              <w:rPr>
                <w:sz w:val="24"/>
              </w:rPr>
              <w:t>programming</w:t>
            </w:r>
            <w:r>
              <w:rPr>
                <w:spacing w:val="-4"/>
                <w:sz w:val="24"/>
              </w:rPr>
              <w:t xml:space="preserve"> </w:t>
            </w:r>
            <w:r>
              <w:rPr>
                <w:sz w:val="24"/>
              </w:rPr>
              <w:t>Absolute</w:t>
            </w:r>
            <w:r>
              <w:rPr>
                <w:spacing w:val="-4"/>
                <w:sz w:val="24"/>
              </w:rPr>
              <w:t xml:space="preserve"> </w:t>
            </w:r>
            <w:r>
              <w:rPr>
                <w:sz w:val="24"/>
              </w:rPr>
              <w:t>Beginner’s</w:t>
            </w:r>
            <w:r>
              <w:rPr>
                <w:spacing w:val="-5"/>
                <w:sz w:val="24"/>
              </w:rPr>
              <w:t xml:space="preserve"> </w:t>
            </w:r>
            <w:r>
              <w:rPr>
                <w:sz w:val="24"/>
              </w:rPr>
              <w:t>Guide”,</w:t>
            </w:r>
            <w:r>
              <w:rPr>
                <w:spacing w:val="-2"/>
                <w:sz w:val="24"/>
              </w:rPr>
              <w:t xml:space="preserve"> </w:t>
            </w:r>
            <w:r>
              <w:rPr>
                <w:sz w:val="24"/>
              </w:rPr>
              <w:t>3rd edition, Pearson Education, Inc, 2014.</w:t>
            </w:r>
          </w:p>
        </w:tc>
        <w:tc>
          <w:tcPr>
            <w:tcW w:w="1063" w:type="dxa"/>
          </w:tcPr>
          <w:p w14:paraId="4ACD67CA">
            <w:pPr>
              <w:pStyle w:val="12"/>
              <w:rPr>
                <w:sz w:val="24"/>
              </w:rPr>
            </w:pPr>
          </w:p>
        </w:tc>
      </w:tr>
      <w:tr w14:paraId="133F3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2" w:hRule="atLeast"/>
        </w:trPr>
        <w:tc>
          <w:tcPr>
            <w:tcW w:w="296" w:type="dxa"/>
          </w:tcPr>
          <w:p w14:paraId="31D6D594">
            <w:pPr>
              <w:pStyle w:val="12"/>
              <w:spacing w:before="121"/>
              <w:ind w:left="21" w:right="75"/>
              <w:jc w:val="center"/>
              <w:rPr>
                <w:sz w:val="24"/>
              </w:rPr>
            </w:pPr>
            <w:r>
              <w:rPr>
                <w:spacing w:val="-10"/>
                <w:sz w:val="24"/>
              </w:rPr>
              <w:t>3</w:t>
            </w:r>
          </w:p>
        </w:tc>
        <w:tc>
          <w:tcPr>
            <w:tcW w:w="8183" w:type="dxa"/>
          </w:tcPr>
          <w:p w14:paraId="3A522344">
            <w:pPr>
              <w:pStyle w:val="12"/>
              <w:spacing w:before="101" w:line="270" w:lineRule="atLeast"/>
              <w:ind w:left="116"/>
              <w:rPr>
                <w:sz w:val="24"/>
              </w:rPr>
            </w:pPr>
            <w:r>
              <w:rPr>
                <w:sz w:val="24"/>
              </w:rPr>
              <w:t>Donald</w:t>
            </w:r>
            <w:r>
              <w:rPr>
                <w:spacing w:val="-4"/>
                <w:sz w:val="24"/>
              </w:rPr>
              <w:t xml:space="preserve"> </w:t>
            </w:r>
            <w:r>
              <w:rPr>
                <w:sz w:val="24"/>
              </w:rPr>
              <w:t>E.</w:t>
            </w:r>
            <w:r>
              <w:rPr>
                <w:spacing w:val="-4"/>
                <w:sz w:val="24"/>
              </w:rPr>
              <w:t xml:space="preserve"> </w:t>
            </w:r>
            <w:r>
              <w:rPr>
                <w:sz w:val="24"/>
              </w:rPr>
              <w:t>Knuth,</w:t>
            </w:r>
            <w:r>
              <w:rPr>
                <w:spacing w:val="-4"/>
                <w:sz w:val="24"/>
              </w:rPr>
              <w:t xml:space="preserve"> </w:t>
            </w:r>
            <w:r>
              <w:rPr>
                <w:sz w:val="24"/>
              </w:rPr>
              <w:t>The</w:t>
            </w:r>
            <w:r>
              <w:rPr>
                <w:spacing w:val="-5"/>
                <w:sz w:val="24"/>
              </w:rPr>
              <w:t xml:space="preserve"> </w:t>
            </w:r>
            <w:r>
              <w:rPr>
                <w:sz w:val="24"/>
              </w:rPr>
              <w:t>Art</w:t>
            </w:r>
            <w:r>
              <w:rPr>
                <w:spacing w:val="-4"/>
                <w:sz w:val="24"/>
              </w:rPr>
              <w:t xml:space="preserve"> </w:t>
            </w:r>
            <w:r>
              <w:rPr>
                <w:sz w:val="24"/>
              </w:rPr>
              <w:t>of</w:t>
            </w:r>
            <w:r>
              <w:rPr>
                <w:spacing w:val="-4"/>
                <w:sz w:val="24"/>
              </w:rPr>
              <w:t xml:space="preserve"> </w:t>
            </w:r>
            <w:r>
              <w:rPr>
                <w:sz w:val="24"/>
              </w:rPr>
              <w:t>Computer</w:t>
            </w:r>
            <w:r>
              <w:rPr>
                <w:spacing w:val="-6"/>
                <w:sz w:val="24"/>
              </w:rPr>
              <w:t xml:space="preserve"> </w:t>
            </w:r>
            <w:r>
              <w:rPr>
                <w:sz w:val="24"/>
              </w:rPr>
              <w:t>Programming”,</w:t>
            </w:r>
            <w:r>
              <w:rPr>
                <w:spacing w:val="-4"/>
                <w:sz w:val="24"/>
              </w:rPr>
              <w:t xml:space="preserve"> </w:t>
            </w:r>
            <w:r>
              <w:rPr>
                <w:sz w:val="24"/>
              </w:rPr>
              <w:t>Volume</w:t>
            </w:r>
            <w:r>
              <w:rPr>
                <w:spacing w:val="-5"/>
                <w:sz w:val="24"/>
              </w:rPr>
              <w:t xml:space="preserve"> </w:t>
            </w:r>
            <w:r>
              <w:rPr>
                <w:sz w:val="24"/>
              </w:rPr>
              <w:t>2:</w:t>
            </w:r>
            <w:r>
              <w:rPr>
                <w:spacing w:val="-4"/>
                <w:sz w:val="24"/>
              </w:rPr>
              <w:t xml:space="preserve"> </w:t>
            </w:r>
            <w:r>
              <w:rPr>
                <w:sz w:val="24"/>
              </w:rPr>
              <w:t>Seminumerical Algorithms, 3rd Edition, Addison Wesley Longman, 1998.</w:t>
            </w:r>
          </w:p>
        </w:tc>
        <w:tc>
          <w:tcPr>
            <w:tcW w:w="1063" w:type="dxa"/>
          </w:tcPr>
          <w:p w14:paraId="26E6643A">
            <w:pPr>
              <w:pStyle w:val="12"/>
              <w:rPr>
                <w:sz w:val="24"/>
              </w:rPr>
            </w:pPr>
          </w:p>
        </w:tc>
      </w:tr>
    </w:tbl>
    <w:p w14:paraId="277C0CBF">
      <w:pPr>
        <w:pStyle w:val="12"/>
        <w:spacing w:after="0"/>
        <w:rPr>
          <w:sz w:val="24"/>
        </w:rPr>
        <w:sectPr>
          <w:pgSz w:w="11900" w:h="16860"/>
          <w:pgMar w:top="820" w:right="283" w:bottom="1220" w:left="708" w:header="0" w:footer="877" w:gutter="0"/>
          <w:cols w:space="720" w:num="1"/>
        </w:sectPr>
      </w:pPr>
    </w:p>
    <w:p w14:paraId="6A342CC8">
      <w:pPr>
        <w:spacing w:before="76" w:after="17"/>
        <w:ind w:left="252" w:right="0" w:firstLine="0"/>
        <w:jc w:val="left"/>
        <w:rPr>
          <w:sz w:val="22"/>
        </w:rPr>
      </w:pPr>
      <w:r>
        <w:rPr>
          <w:b/>
          <w:sz w:val="22"/>
        </w:rPr>
        <w:t>Course</w:t>
      </w:r>
      <w:r>
        <w:rPr>
          <w:b/>
          <w:spacing w:val="-11"/>
          <w:sz w:val="22"/>
        </w:rPr>
        <w:t xml:space="preserve"> </w:t>
      </w:r>
      <w:r>
        <w:rPr>
          <w:b/>
          <w:sz w:val="22"/>
        </w:rPr>
        <w:t>Articulation</w:t>
      </w:r>
      <w:r>
        <w:rPr>
          <w:b/>
          <w:spacing w:val="-10"/>
          <w:sz w:val="22"/>
        </w:rPr>
        <w:t xml:space="preserve"> </w:t>
      </w:r>
      <w:r>
        <w:rPr>
          <w:b/>
          <w:sz w:val="22"/>
        </w:rPr>
        <w:t>Matrix</w:t>
      </w:r>
      <w:r>
        <w:rPr>
          <w:sz w:val="22"/>
        </w:rPr>
        <w:t>:</w:t>
      </w:r>
      <w:r>
        <w:rPr>
          <w:spacing w:val="-11"/>
          <w:sz w:val="22"/>
        </w:rPr>
        <w:t xml:space="preserve"> </w:t>
      </w:r>
      <w:r>
        <w:rPr>
          <w:sz w:val="22"/>
        </w:rPr>
        <w:t>Mapping</w:t>
      </w:r>
      <w:r>
        <w:rPr>
          <w:spacing w:val="-10"/>
          <w:sz w:val="22"/>
        </w:rPr>
        <w:t xml:space="preserve"> </w:t>
      </w:r>
      <w:r>
        <w:rPr>
          <w:sz w:val="22"/>
        </w:rPr>
        <w:t>of</w:t>
      </w:r>
      <w:r>
        <w:rPr>
          <w:spacing w:val="-7"/>
          <w:sz w:val="22"/>
        </w:rPr>
        <w:t xml:space="preserve"> </w:t>
      </w:r>
      <w:r>
        <w:rPr>
          <w:sz w:val="22"/>
        </w:rPr>
        <w:t>Course</w:t>
      </w:r>
      <w:r>
        <w:rPr>
          <w:spacing w:val="-7"/>
          <w:sz w:val="22"/>
        </w:rPr>
        <w:t xml:space="preserve"> </w:t>
      </w:r>
      <w:r>
        <w:rPr>
          <w:sz w:val="22"/>
        </w:rPr>
        <w:t>Outcomes(COs)</w:t>
      </w:r>
      <w:r>
        <w:rPr>
          <w:spacing w:val="-11"/>
          <w:sz w:val="22"/>
        </w:rPr>
        <w:t xml:space="preserve"> </w:t>
      </w:r>
      <w:r>
        <w:rPr>
          <w:sz w:val="22"/>
        </w:rPr>
        <w:t>with</w:t>
      </w:r>
      <w:r>
        <w:rPr>
          <w:spacing w:val="-9"/>
          <w:sz w:val="22"/>
        </w:rPr>
        <w:t xml:space="preserve"> </w:t>
      </w:r>
      <w:r>
        <w:rPr>
          <w:sz w:val="22"/>
        </w:rPr>
        <w:t>Program</w:t>
      </w:r>
      <w:r>
        <w:rPr>
          <w:spacing w:val="-10"/>
          <w:sz w:val="22"/>
        </w:rPr>
        <w:t xml:space="preserve"> </w:t>
      </w:r>
      <w:r>
        <w:rPr>
          <w:sz w:val="22"/>
        </w:rPr>
        <w:t>Outcomes(POs1-</w:t>
      </w:r>
      <w:r>
        <w:rPr>
          <w:spacing w:val="-5"/>
          <w:sz w:val="22"/>
        </w:rPr>
        <w:t>12)</w:t>
      </w:r>
    </w:p>
    <w:tbl>
      <w:tblPr>
        <w:tblStyle w:val="7"/>
        <w:tblW w:w="0" w:type="auto"/>
        <w:tblInd w:w="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68"/>
        <w:gridCol w:w="492"/>
        <w:gridCol w:w="492"/>
        <w:gridCol w:w="490"/>
        <w:gridCol w:w="490"/>
        <w:gridCol w:w="492"/>
        <w:gridCol w:w="490"/>
        <w:gridCol w:w="492"/>
        <w:gridCol w:w="490"/>
        <w:gridCol w:w="489"/>
        <w:gridCol w:w="657"/>
        <w:gridCol w:w="655"/>
        <w:gridCol w:w="655"/>
      </w:tblGrid>
      <w:tr w14:paraId="13831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3368" w:type="dxa"/>
            <w:vMerge w:val="restart"/>
            <w:tcBorders>
              <w:bottom w:val="single" w:color="000000" w:sz="6" w:space="0"/>
            </w:tcBorders>
          </w:tcPr>
          <w:p w14:paraId="07E50FBA">
            <w:pPr>
              <w:pStyle w:val="12"/>
              <w:spacing w:before="80"/>
              <w:ind w:left="79"/>
              <w:rPr>
                <w:b/>
                <w:sz w:val="22"/>
              </w:rPr>
            </w:pPr>
            <w:r>
              <w:rPr>
                <w:b/>
                <w:sz w:val="22"/>
              </w:rPr>
              <w:t>Course</w:t>
            </w:r>
            <w:r>
              <w:rPr>
                <w:b/>
                <w:spacing w:val="-6"/>
                <w:sz w:val="22"/>
              </w:rPr>
              <w:t xml:space="preserve"> </w:t>
            </w:r>
            <w:r>
              <w:rPr>
                <w:b/>
                <w:spacing w:val="-2"/>
                <w:sz w:val="22"/>
              </w:rPr>
              <w:t>Outcome(COs)</w:t>
            </w:r>
          </w:p>
        </w:tc>
        <w:tc>
          <w:tcPr>
            <w:tcW w:w="6384" w:type="dxa"/>
            <w:gridSpan w:val="12"/>
            <w:tcBorders>
              <w:bottom w:val="single" w:color="000000" w:sz="6" w:space="0"/>
            </w:tcBorders>
          </w:tcPr>
          <w:p w14:paraId="0AFBEA15">
            <w:pPr>
              <w:pStyle w:val="12"/>
              <w:spacing w:before="80"/>
              <w:ind w:left="13"/>
              <w:jc w:val="center"/>
              <w:rPr>
                <w:b/>
                <w:sz w:val="22"/>
              </w:rPr>
            </w:pPr>
            <w:r>
              <w:rPr>
                <w:b/>
                <w:sz w:val="22"/>
              </w:rPr>
              <w:t>Program</w:t>
            </w:r>
            <w:r>
              <w:rPr>
                <w:b/>
                <w:spacing w:val="-7"/>
                <w:sz w:val="22"/>
              </w:rPr>
              <w:t xml:space="preserve"> </w:t>
            </w:r>
            <w:r>
              <w:rPr>
                <w:b/>
                <w:spacing w:val="-2"/>
                <w:sz w:val="22"/>
              </w:rPr>
              <w:t>Outcomes(POs)</w:t>
            </w:r>
          </w:p>
        </w:tc>
      </w:tr>
      <w:tr w14:paraId="2C12A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3368" w:type="dxa"/>
            <w:vMerge w:val="continue"/>
            <w:tcBorders>
              <w:top w:val="nil"/>
              <w:bottom w:val="single" w:color="000000" w:sz="6" w:space="0"/>
            </w:tcBorders>
          </w:tcPr>
          <w:p w14:paraId="7E81D459">
            <w:pPr>
              <w:rPr>
                <w:sz w:val="2"/>
                <w:szCs w:val="2"/>
              </w:rPr>
            </w:pPr>
          </w:p>
        </w:tc>
        <w:tc>
          <w:tcPr>
            <w:tcW w:w="492" w:type="dxa"/>
            <w:tcBorders>
              <w:top w:val="single" w:color="000000" w:sz="6" w:space="0"/>
              <w:bottom w:val="single" w:color="000000" w:sz="6" w:space="0"/>
            </w:tcBorders>
          </w:tcPr>
          <w:p w14:paraId="64C1C161">
            <w:pPr>
              <w:pStyle w:val="12"/>
              <w:spacing w:before="80"/>
              <w:ind w:left="86"/>
              <w:rPr>
                <w:sz w:val="22"/>
              </w:rPr>
            </w:pPr>
            <w:r>
              <w:rPr>
                <w:spacing w:val="-10"/>
                <w:sz w:val="22"/>
              </w:rPr>
              <w:t>1</w:t>
            </w:r>
          </w:p>
        </w:tc>
        <w:tc>
          <w:tcPr>
            <w:tcW w:w="492" w:type="dxa"/>
            <w:tcBorders>
              <w:top w:val="single" w:color="000000" w:sz="6" w:space="0"/>
              <w:bottom w:val="single" w:color="000000" w:sz="6" w:space="0"/>
            </w:tcBorders>
          </w:tcPr>
          <w:p w14:paraId="2CA4F3D1">
            <w:pPr>
              <w:pStyle w:val="12"/>
              <w:spacing w:before="80"/>
              <w:ind w:left="81"/>
              <w:rPr>
                <w:sz w:val="22"/>
              </w:rPr>
            </w:pPr>
            <w:r>
              <w:rPr>
                <w:spacing w:val="-10"/>
                <w:sz w:val="22"/>
              </w:rPr>
              <w:t>2</w:t>
            </w:r>
          </w:p>
        </w:tc>
        <w:tc>
          <w:tcPr>
            <w:tcW w:w="490" w:type="dxa"/>
            <w:tcBorders>
              <w:top w:val="single" w:color="000000" w:sz="6" w:space="0"/>
              <w:bottom w:val="single" w:color="000000" w:sz="6" w:space="0"/>
            </w:tcBorders>
          </w:tcPr>
          <w:p w14:paraId="75CCDB27">
            <w:pPr>
              <w:pStyle w:val="12"/>
              <w:spacing w:before="80"/>
              <w:ind w:left="81"/>
              <w:rPr>
                <w:sz w:val="22"/>
              </w:rPr>
            </w:pPr>
            <w:r>
              <w:rPr>
                <w:spacing w:val="-10"/>
                <w:sz w:val="22"/>
              </w:rPr>
              <w:t>3</w:t>
            </w:r>
          </w:p>
        </w:tc>
        <w:tc>
          <w:tcPr>
            <w:tcW w:w="490" w:type="dxa"/>
            <w:tcBorders>
              <w:top w:val="single" w:color="000000" w:sz="6" w:space="0"/>
              <w:bottom w:val="single" w:color="000000" w:sz="6" w:space="0"/>
            </w:tcBorders>
          </w:tcPr>
          <w:p w14:paraId="1938A280">
            <w:pPr>
              <w:pStyle w:val="12"/>
              <w:spacing w:before="80"/>
              <w:ind w:left="81"/>
              <w:rPr>
                <w:sz w:val="22"/>
              </w:rPr>
            </w:pPr>
            <w:r>
              <w:rPr>
                <w:spacing w:val="-10"/>
                <w:sz w:val="22"/>
              </w:rPr>
              <w:t>4</w:t>
            </w:r>
          </w:p>
        </w:tc>
        <w:tc>
          <w:tcPr>
            <w:tcW w:w="492" w:type="dxa"/>
            <w:tcBorders>
              <w:top w:val="single" w:color="000000" w:sz="6" w:space="0"/>
              <w:bottom w:val="single" w:color="000000" w:sz="6" w:space="0"/>
            </w:tcBorders>
          </w:tcPr>
          <w:p w14:paraId="14C0BE16">
            <w:pPr>
              <w:pStyle w:val="12"/>
              <w:spacing w:before="80"/>
              <w:ind w:left="83"/>
              <w:rPr>
                <w:sz w:val="22"/>
              </w:rPr>
            </w:pPr>
            <w:r>
              <w:rPr>
                <w:spacing w:val="-10"/>
                <w:sz w:val="22"/>
              </w:rPr>
              <w:t>5</w:t>
            </w:r>
          </w:p>
        </w:tc>
        <w:tc>
          <w:tcPr>
            <w:tcW w:w="490" w:type="dxa"/>
            <w:tcBorders>
              <w:top w:val="single" w:color="000000" w:sz="6" w:space="0"/>
              <w:bottom w:val="single" w:color="000000" w:sz="6" w:space="0"/>
            </w:tcBorders>
          </w:tcPr>
          <w:p w14:paraId="77E1A63A">
            <w:pPr>
              <w:pStyle w:val="12"/>
              <w:spacing w:before="80"/>
              <w:ind w:left="81"/>
              <w:rPr>
                <w:sz w:val="22"/>
              </w:rPr>
            </w:pPr>
            <w:r>
              <w:rPr>
                <w:spacing w:val="-10"/>
                <w:sz w:val="22"/>
              </w:rPr>
              <w:t>6</w:t>
            </w:r>
          </w:p>
        </w:tc>
        <w:tc>
          <w:tcPr>
            <w:tcW w:w="492" w:type="dxa"/>
            <w:tcBorders>
              <w:top w:val="single" w:color="000000" w:sz="6" w:space="0"/>
              <w:bottom w:val="single" w:color="000000" w:sz="6" w:space="0"/>
            </w:tcBorders>
          </w:tcPr>
          <w:p w14:paraId="270C124D">
            <w:pPr>
              <w:pStyle w:val="12"/>
              <w:spacing w:before="80"/>
              <w:ind w:left="80"/>
              <w:rPr>
                <w:sz w:val="22"/>
              </w:rPr>
            </w:pPr>
            <w:r>
              <w:rPr>
                <w:spacing w:val="-10"/>
                <w:sz w:val="22"/>
              </w:rPr>
              <w:t>7</w:t>
            </w:r>
          </w:p>
        </w:tc>
        <w:tc>
          <w:tcPr>
            <w:tcW w:w="490" w:type="dxa"/>
            <w:tcBorders>
              <w:top w:val="single" w:color="000000" w:sz="6" w:space="0"/>
              <w:bottom w:val="single" w:color="000000" w:sz="6" w:space="0"/>
            </w:tcBorders>
          </w:tcPr>
          <w:p w14:paraId="03F9C009">
            <w:pPr>
              <w:pStyle w:val="12"/>
              <w:spacing w:before="80"/>
              <w:ind w:left="80"/>
              <w:rPr>
                <w:sz w:val="22"/>
              </w:rPr>
            </w:pPr>
            <w:r>
              <w:rPr>
                <w:spacing w:val="-10"/>
                <w:sz w:val="22"/>
              </w:rPr>
              <w:t>8</w:t>
            </w:r>
          </w:p>
        </w:tc>
        <w:tc>
          <w:tcPr>
            <w:tcW w:w="489" w:type="dxa"/>
            <w:tcBorders>
              <w:top w:val="single" w:color="000000" w:sz="6" w:space="0"/>
              <w:bottom w:val="single" w:color="000000" w:sz="6" w:space="0"/>
            </w:tcBorders>
          </w:tcPr>
          <w:p w14:paraId="1EB649B4">
            <w:pPr>
              <w:pStyle w:val="12"/>
              <w:spacing w:before="80"/>
              <w:ind w:left="81"/>
              <w:rPr>
                <w:sz w:val="22"/>
              </w:rPr>
            </w:pPr>
            <w:r>
              <w:rPr>
                <w:spacing w:val="-10"/>
                <w:sz w:val="22"/>
              </w:rPr>
              <w:t>9</w:t>
            </w:r>
          </w:p>
        </w:tc>
        <w:tc>
          <w:tcPr>
            <w:tcW w:w="657" w:type="dxa"/>
            <w:tcBorders>
              <w:top w:val="single" w:color="000000" w:sz="6" w:space="0"/>
              <w:bottom w:val="single" w:color="000000" w:sz="6" w:space="0"/>
            </w:tcBorders>
          </w:tcPr>
          <w:p w14:paraId="4CDA2230">
            <w:pPr>
              <w:pStyle w:val="12"/>
              <w:spacing w:before="80"/>
              <w:ind w:left="81"/>
              <w:rPr>
                <w:sz w:val="22"/>
              </w:rPr>
            </w:pPr>
            <w:r>
              <w:rPr>
                <w:spacing w:val="-5"/>
                <w:sz w:val="22"/>
              </w:rPr>
              <w:t>10</w:t>
            </w:r>
          </w:p>
        </w:tc>
        <w:tc>
          <w:tcPr>
            <w:tcW w:w="655" w:type="dxa"/>
            <w:tcBorders>
              <w:top w:val="single" w:color="000000" w:sz="6" w:space="0"/>
              <w:bottom w:val="single" w:color="000000" w:sz="6" w:space="0"/>
            </w:tcBorders>
          </w:tcPr>
          <w:p w14:paraId="445A0809">
            <w:pPr>
              <w:pStyle w:val="12"/>
              <w:spacing w:before="80"/>
              <w:ind w:left="77"/>
              <w:rPr>
                <w:sz w:val="22"/>
              </w:rPr>
            </w:pPr>
            <w:r>
              <w:rPr>
                <w:spacing w:val="-5"/>
                <w:sz w:val="22"/>
              </w:rPr>
              <w:t>11</w:t>
            </w:r>
          </w:p>
        </w:tc>
        <w:tc>
          <w:tcPr>
            <w:tcW w:w="655" w:type="dxa"/>
            <w:tcBorders>
              <w:top w:val="single" w:color="000000" w:sz="6" w:space="0"/>
              <w:bottom w:val="single" w:color="000000" w:sz="6" w:space="0"/>
            </w:tcBorders>
          </w:tcPr>
          <w:p w14:paraId="4C17AF9B">
            <w:pPr>
              <w:pStyle w:val="12"/>
              <w:spacing w:before="80"/>
              <w:ind w:left="80"/>
              <w:rPr>
                <w:sz w:val="22"/>
              </w:rPr>
            </w:pPr>
            <w:r>
              <w:rPr>
                <w:spacing w:val="-5"/>
                <w:sz w:val="22"/>
              </w:rPr>
              <w:t>12</w:t>
            </w:r>
          </w:p>
        </w:tc>
      </w:tr>
      <w:tr w14:paraId="38D5E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3368" w:type="dxa"/>
            <w:tcBorders>
              <w:top w:val="single" w:color="000000" w:sz="6" w:space="0"/>
              <w:bottom w:val="single" w:color="000000" w:sz="6" w:space="0"/>
            </w:tcBorders>
          </w:tcPr>
          <w:p w14:paraId="6FDDCF2B">
            <w:pPr>
              <w:pStyle w:val="12"/>
              <w:spacing w:before="80"/>
              <w:ind w:left="79"/>
              <w:rPr>
                <w:sz w:val="22"/>
              </w:rPr>
            </w:pPr>
            <w:r>
              <w:rPr>
                <w:spacing w:val="-5"/>
                <w:sz w:val="22"/>
              </w:rPr>
              <w:t>CO1</w:t>
            </w:r>
          </w:p>
        </w:tc>
        <w:tc>
          <w:tcPr>
            <w:tcW w:w="492" w:type="dxa"/>
            <w:tcBorders>
              <w:top w:val="single" w:color="000000" w:sz="6" w:space="0"/>
              <w:bottom w:val="single" w:color="000000" w:sz="6" w:space="0"/>
            </w:tcBorders>
          </w:tcPr>
          <w:p w14:paraId="5D67DB8A">
            <w:pPr>
              <w:pStyle w:val="12"/>
              <w:spacing w:before="80"/>
              <w:ind w:left="86"/>
              <w:rPr>
                <w:sz w:val="22"/>
              </w:rPr>
            </w:pPr>
            <w:r>
              <w:rPr>
                <w:spacing w:val="-10"/>
                <w:sz w:val="22"/>
              </w:rPr>
              <w:t>3</w:t>
            </w:r>
          </w:p>
        </w:tc>
        <w:tc>
          <w:tcPr>
            <w:tcW w:w="492" w:type="dxa"/>
            <w:tcBorders>
              <w:top w:val="single" w:color="000000" w:sz="6" w:space="0"/>
              <w:bottom w:val="single" w:color="000000" w:sz="6" w:space="0"/>
            </w:tcBorders>
          </w:tcPr>
          <w:p w14:paraId="1098E926">
            <w:pPr>
              <w:pStyle w:val="12"/>
              <w:spacing w:before="80"/>
              <w:ind w:left="81"/>
              <w:rPr>
                <w:sz w:val="22"/>
              </w:rPr>
            </w:pPr>
            <w:r>
              <w:rPr>
                <w:spacing w:val="-10"/>
                <w:sz w:val="22"/>
              </w:rPr>
              <w:t>3</w:t>
            </w:r>
          </w:p>
        </w:tc>
        <w:tc>
          <w:tcPr>
            <w:tcW w:w="490" w:type="dxa"/>
            <w:tcBorders>
              <w:top w:val="single" w:color="000000" w:sz="6" w:space="0"/>
              <w:bottom w:val="single" w:color="000000" w:sz="6" w:space="0"/>
            </w:tcBorders>
          </w:tcPr>
          <w:p w14:paraId="3115BEA3">
            <w:pPr>
              <w:pStyle w:val="12"/>
              <w:spacing w:before="80"/>
              <w:ind w:left="81"/>
              <w:rPr>
                <w:sz w:val="22"/>
              </w:rPr>
            </w:pPr>
            <w:r>
              <w:rPr>
                <w:spacing w:val="-10"/>
                <w:sz w:val="22"/>
              </w:rPr>
              <w:t>1</w:t>
            </w:r>
          </w:p>
        </w:tc>
        <w:tc>
          <w:tcPr>
            <w:tcW w:w="490" w:type="dxa"/>
            <w:tcBorders>
              <w:top w:val="single" w:color="000000" w:sz="6" w:space="0"/>
              <w:bottom w:val="single" w:color="000000" w:sz="6" w:space="0"/>
            </w:tcBorders>
          </w:tcPr>
          <w:p w14:paraId="2446A201">
            <w:pPr>
              <w:pStyle w:val="12"/>
              <w:spacing w:before="80"/>
              <w:ind w:left="81"/>
              <w:rPr>
                <w:sz w:val="22"/>
              </w:rPr>
            </w:pPr>
            <w:r>
              <w:rPr>
                <w:spacing w:val="-10"/>
                <w:sz w:val="22"/>
              </w:rPr>
              <w:t>1</w:t>
            </w:r>
          </w:p>
        </w:tc>
        <w:tc>
          <w:tcPr>
            <w:tcW w:w="492" w:type="dxa"/>
            <w:tcBorders>
              <w:top w:val="single" w:color="000000" w:sz="6" w:space="0"/>
              <w:bottom w:val="single" w:color="000000" w:sz="6" w:space="0"/>
            </w:tcBorders>
          </w:tcPr>
          <w:p w14:paraId="34A66083">
            <w:pPr>
              <w:pStyle w:val="12"/>
              <w:spacing w:before="80"/>
              <w:ind w:left="83"/>
              <w:rPr>
                <w:sz w:val="22"/>
              </w:rPr>
            </w:pPr>
            <w:r>
              <w:rPr>
                <w:spacing w:val="-10"/>
                <w:sz w:val="22"/>
              </w:rPr>
              <w:t>1</w:t>
            </w:r>
          </w:p>
        </w:tc>
        <w:tc>
          <w:tcPr>
            <w:tcW w:w="490" w:type="dxa"/>
            <w:tcBorders>
              <w:top w:val="single" w:color="000000" w:sz="6" w:space="0"/>
              <w:bottom w:val="single" w:color="000000" w:sz="6" w:space="0"/>
            </w:tcBorders>
          </w:tcPr>
          <w:p w14:paraId="609EC142">
            <w:pPr>
              <w:pStyle w:val="12"/>
              <w:spacing w:before="80"/>
              <w:ind w:left="81"/>
              <w:rPr>
                <w:sz w:val="22"/>
              </w:rPr>
            </w:pPr>
            <w:r>
              <w:rPr>
                <w:spacing w:val="-10"/>
                <w:sz w:val="22"/>
              </w:rPr>
              <w:t>1</w:t>
            </w:r>
          </w:p>
        </w:tc>
        <w:tc>
          <w:tcPr>
            <w:tcW w:w="492" w:type="dxa"/>
            <w:tcBorders>
              <w:top w:val="single" w:color="000000" w:sz="6" w:space="0"/>
              <w:bottom w:val="single" w:color="000000" w:sz="6" w:space="0"/>
            </w:tcBorders>
          </w:tcPr>
          <w:p w14:paraId="2FAFA521">
            <w:pPr>
              <w:pStyle w:val="12"/>
              <w:spacing w:before="80"/>
              <w:ind w:left="80"/>
              <w:rPr>
                <w:sz w:val="22"/>
              </w:rPr>
            </w:pPr>
            <w:r>
              <w:rPr>
                <w:spacing w:val="-10"/>
                <w:sz w:val="22"/>
              </w:rPr>
              <w:t>2</w:t>
            </w:r>
          </w:p>
        </w:tc>
        <w:tc>
          <w:tcPr>
            <w:tcW w:w="490" w:type="dxa"/>
            <w:tcBorders>
              <w:top w:val="single" w:color="000000" w:sz="6" w:space="0"/>
              <w:bottom w:val="single" w:color="000000" w:sz="6" w:space="0"/>
            </w:tcBorders>
          </w:tcPr>
          <w:p w14:paraId="01821E9C">
            <w:pPr>
              <w:pStyle w:val="12"/>
              <w:spacing w:before="80"/>
              <w:ind w:left="80"/>
              <w:rPr>
                <w:sz w:val="22"/>
              </w:rPr>
            </w:pPr>
            <w:r>
              <w:rPr>
                <w:spacing w:val="-10"/>
                <w:sz w:val="22"/>
              </w:rPr>
              <w:t>1</w:t>
            </w:r>
          </w:p>
        </w:tc>
        <w:tc>
          <w:tcPr>
            <w:tcW w:w="489" w:type="dxa"/>
            <w:tcBorders>
              <w:top w:val="single" w:color="000000" w:sz="6" w:space="0"/>
              <w:bottom w:val="single" w:color="000000" w:sz="6" w:space="0"/>
            </w:tcBorders>
          </w:tcPr>
          <w:p w14:paraId="07683436">
            <w:pPr>
              <w:pStyle w:val="12"/>
              <w:spacing w:before="80"/>
              <w:ind w:left="81"/>
              <w:rPr>
                <w:sz w:val="22"/>
              </w:rPr>
            </w:pPr>
            <w:r>
              <w:rPr>
                <w:spacing w:val="-10"/>
                <w:sz w:val="22"/>
              </w:rPr>
              <w:t>1</w:t>
            </w:r>
          </w:p>
        </w:tc>
        <w:tc>
          <w:tcPr>
            <w:tcW w:w="657" w:type="dxa"/>
            <w:tcBorders>
              <w:top w:val="single" w:color="000000" w:sz="6" w:space="0"/>
              <w:bottom w:val="single" w:color="000000" w:sz="6" w:space="0"/>
            </w:tcBorders>
          </w:tcPr>
          <w:p w14:paraId="5926E7D7">
            <w:pPr>
              <w:pStyle w:val="12"/>
              <w:spacing w:before="80"/>
              <w:ind w:left="81"/>
              <w:rPr>
                <w:sz w:val="22"/>
              </w:rPr>
            </w:pPr>
            <w:r>
              <w:rPr>
                <w:spacing w:val="-10"/>
                <w:sz w:val="22"/>
              </w:rPr>
              <w:t>1</w:t>
            </w:r>
          </w:p>
        </w:tc>
        <w:tc>
          <w:tcPr>
            <w:tcW w:w="655" w:type="dxa"/>
            <w:tcBorders>
              <w:top w:val="single" w:color="000000" w:sz="6" w:space="0"/>
              <w:bottom w:val="single" w:color="000000" w:sz="6" w:space="0"/>
            </w:tcBorders>
          </w:tcPr>
          <w:p w14:paraId="3E812E65">
            <w:pPr>
              <w:pStyle w:val="12"/>
              <w:spacing w:before="80"/>
              <w:ind w:left="77"/>
              <w:rPr>
                <w:sz w:val="22"/>
              </w:rPr>
            </w:pPr>
            <w:r>
              <w:rPr>
                <w:spacing w:val="-10"/>
                <w:sz w:val="22"/>
              </w:rPr>
              <w:t>2</w:t>
            </w:r>
          </w:p>
        </w:tc>
        <w:tc>
          <w:tcPr>
            <w:tcW w:w="655" w:type="dxa"/>
            <w:tcBorders>
              <w:top w:val="single" w:color="000000" w:sz="6" w:space="0"/>
              <w:bottom w:val="single" w:color="000000" w:sz="6" w:space="0"/>
            </w:tcBorders>
          </w:tcPr>
          <w:p w14:paraId="67670DBB">
            <w:pPr>
              <w:pStyle w:val="12"/>
              <w:spacing w:before="80"/>
              <w:ind w:left="80"/>
              <w:rPr>
                <w:sz w:val="22"/>
              </w:rPr>
            </w:pPr>
            <w:r>
              <w:rPr>
                <w:spacing w:val="-10"/>
                <w:sz w:val="22"/>
              </w:rPr>
              <w:t>1</w:t>
            </w:r>
          </w:p>
        </w:tc>
      </w:tr>
      <w:tr w14:paraId="4EE03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3368" w:type="dxa"/>
            <w:tcBorders>
              <w:top w:val="single" w:color="000000" w:sz="6" w:space="0"/>
              <w:bottom w:val="single" w:color="000000" w:sz="6" w:space="0"/>
            </w:tcBorders>
          </w:tcPr>
          <w:p w14:paraId="377B185B">
            <w:pPr>
              <w:pStyle w:val="12"/>
              <w:spacing w:before="77"/>
              <w:ind w:left="79"/>
              <w:rPr>
                <w:sz w:val="22"/>
              </w:rPr>
            </w:pPr>
            <w:r>
              <w:rPr>
                <w:spacing w:val="-5"/>
                <w:sz w:val="22"/>
              </w:rPr>
              <w:t>CO2</w:t>
            </w:r>
          </w:p>
        </w:tc>
        <w:tc>
          <w:tcPr>
            <w:tcW w:w="492" w:type="dxa"/>
            <w:tcBorders>
              <w:top w:val="single" w:color="000000" w:sz="6" w:space="0"/>
              <w:bottom w:val="single" w:color="000000" w:sz="6" w:space="0"/>
            </w:tcBorders>
          </w:tcPr>
          <w:p w14:paraId="59957242">
            <w:pPr>
              <w:pStyle w:val="12"/>
              <w:spacing w:before="77"/>
              <w:ind w:left="86"/>
              <w:rPr>
                <w:sz w:val="22"/>
              </w:rPr>
            </w:pPr>
            <w:r>
              <w:rPr>
                <w:spacing w:val="-10"/>
                <w:sz w:val="22"/>
              </w:rPr>
              <w:t>3</w:t>
            </w:r>
          </w:p>
        </w:tc>
        <w:tc>
          <w:tcPr>
            <w:tcW w:w="492" w:type="dxa"/>
            <w:tcBorders>
              <w:top w:val="single" w:color="000000" w:sz="6" w:space="0"/>
              <w:bottom w:val="single" w:color="000000" w:sz="6" w:space="0"/>
            </w:tcBorders>
          </w:tcPr>
          <w:p w14:paraId="2AE32F08">
            <w:pPr>
              <w:pStyle w:val="12"/>
              <w:spacing w:before="77"/>
              <w:ind w:left="81"/>
              <w:rPr>
                <w:sz w:val="22"/>
              </w:rPr>
            </w:pPr>
            <w:r>
              <w:rPr>
                <w:spacing w:val="-10"/>
                <w:sz w:val="22"/>
              </w:rPr>
              <w:t>3</w:t>
            </w:r>
          </w:p>
        </w:tc>
        <w:tc>
          <w:tcPr>
            <w:tcW w:w="490" w:type="dxa"/>
            <w:tcBorders>
              <w:top w:val="single" w:color="000000" w:sz="6" w:space="0"/>
              <w:bottom w:val="single" w:color="000000" w:sz="6" w:space="0"/>
            </w:tcBorders>
          </w:tcPr>
          <w:p w14:paraId="7BBBFF6A">
            <w:pPr>
              <w:pStyle w:val="12"/>
              <w:spacing w:before="77"/>
              <w:ind w:left="81"/>
              <w:rPr>
                <w:sz w:val="22"/>
              </w:rPr>
            </w:pPr>
            <w:r>
              <w:rPr>
                <w:spacing w:val="-10"/>
                <w:sz w:val="22"/>
              </w:rPr>
              <w:t>3</w:t>
            </w:r>
          </w:p>
        </w:tc>
        <w:tc>
          <w:tcPr>
            <w:tcW w:w="490" w:type="dxa"/>
            <w:tcBorders>
              <w:top w:val="single" w:color="000000" w:sz="6" w:space="0"/>
              <w:bottom w:val="single" w:color="000000" w:sz="6" w:space="0"/>
            </w:tcBorders>
          </w:tcPr>
          <w:p w14:paraId="44BC2AC0">
            <w:pPr>
              <w:pStyle w:val="12"/>
              <w:spacing w:before="77"/>
              <w:ind w:left="81"/>
              <w:rPr>
                <w:sz w:val="22"/>
              </w:rPr>
            </w:pPr>
            <w:r>
              <w:rPr>
                <w:spacing w:val="-10"/>
                <w:sz w:val="22"/>
              </w:rPr>
              <w:t>2</w:t>
            </w:r>
          </w:p>
        </w:tc>
        <w:tc>
          <w:tcPr>
            <w:tcW w:w="492" w:type="dxa"/>
            <w:tcBorders>
              <w:top w:val="single" w:color="000000" w:sz="6" w:space="0"/>
              <w:bottom w:val="single" w:color="000000" w:sz="6" w:space="0"/>
            </w:tcBorders>
          </w:tcPr>
          <w:p w14:paraId="5BD13FEA">
            <w:pPr>
              <w:pStyle w:val="12"/>
              <w:spacing w:before="77"/>
              <w:ind w:left="83"/>
              <w:rPr>
                <w:sz w:val="22"/>
              </w:rPr>
            </w:pPr>
            <w:r>
              <w:rPr>
                <w:spacing w:val="-10"/>
                <w:sz w:val="22"/>
              </w:rPr>
              <w:t>1</w:t>
            </w:r>
          </w:p>
        </w:tc>
        <w:tc>
          <w:tcPr>
            <w:tcW w:w="490" w:type="dxa"/>
            <w:tcBorders>
              <w:top w:val="single" w:color="000000" w:sz="6" w:space="0"/>
              <w:bottom w:val="single" w:color="000000" w:sz="6" w:space="0"/>
            </w:tcBorders>
          </w:tcPr>
          <w:p w14:paraId="5F40F039">
            <w:pPr>
              <w:pStyle w:val="12"/>
              <w:spacing w:before="77"/>
              <w:ind w:left="81"/>
              <w:rPr>
                <w:sz w:val="22"/>
              </w:rPr>
            </w:pPr>
            <w:r>
              <w:rPr>
                <w:spacing w:val="-10"/>
                <w:sz w:val="22"/>
              </w:rPr>
              <w:t>1</w:t>
            </w:r>
          </w:p>
        </w:tc>
        <w:tc>
          <w:tcPr>
            <w:tcW w:w="492" w:type="dxa"/>
            <w:tcBorders>
              <w:top w:val="single" w:color="000000" w:sz="6" w:space="0"/>
              <w:bottom w:val="single" w:color="000000" w:sz="6" w:space="0"/>
            </w:tcBorders>
          </w:tcPr>
          <w:p w14:paraId="78B88303">
            <w:pPr>
              <w:pStyle w:val="12"/>
              <w:spacing w:before="77"/>
              <w:ind w:left="80"/>
              <w:rPr>
                <w:sz w:val="22"/>
              </w:rPr>
            </w:pPr>
            <w:r>
              <w:rPr>
                <w:spacing w:val="-10"/>
                <w:sz w:val="22"/>
              </w:rPr>
              <w:t>1</w:t>
            </w:r>
          </w:p>
        </w:tc>
        <w:tc>
          <w:tcPr>
            <w:tcW w:w="490" w:type="dxa"/>
            <w:tcBorders>
              <w:top w:val="single" w:color="000000" w:sz="6" w:space="0"/>
              <w:bottom w:val="single" w:color="000000" w:sz="6" w:space="0"/>
            </w:tcBorders>
          </w:tcPr>
          <w:p w14:paraId="6285585B">
            <w:pPr>
              <w:pStyle w:val="12"/>
              <w:spacing w:before="77"/>
              <w:ind w:left="80"/>
              <w:rPr>
                <w:sz w:val="22"/>
              </w:rPr>
            </w:pPr>
            <w:r>
              <w:rPr>
                <w:spacing w:val="-10"/>
                <w:sz w:val="22"/>
              </w:rPr>
              <w:t>1</w:t>
            </w:r>
          </w:p>
        </w:tc>
        <w:tc>
          <w:tcPr>
            <w:tcW w:w="489" w:type="dxa"/>
            <w:tcBorders>
              <w:top w:val="single" w:color="000000" w:sz="6" w:space="0"/>
              <w:bottom w:val="single" w:color="000000" w:sz="6" w:space="0"/>
            </w:tcBorders>
          </w:tcPr>
          <w:p w14:paraId="5113410B">
            <w:pPr>
              <w:pStyle w:val="12"/>
              <w:spacing w:before="77"/>
              <w:ind w:left="81"/>
              <w:rPr>
                <w:sz w:val="22"/>
              </w:rPr>
            </w:pPr>
            <w:r>
              <w:rPr>
                <w:spacing w:val="-10"/>
                <w:sz w:val="22"/>
              </w:rPr>
              <w:t>1</w:t>
            </w:r>
          </w:p>
        </w:tc>
        <w:tc>
          <w:tcPr>
            <w:tcW w:w="657" w:type="dxa"/>
            <w:tcBorders>
              <w:top w:val="single" w:color="000000" w:sz="6" w:space="0"/>
              <w:bottom w:val="single" w:color="000000" w:sz="6" w:space="0"/>
            </w:tcBorders>
          </w:tcPr>
          <w:p w14:paraId="60DB7CE8">
            <w:pPr>
              <w:pStyle w:val="12"/>
              <w:spacing w:before="77"/>
              <w:ind w:left="81"/>
              <w:rPr>
                <w:sz w:val="22"/>
              </w:rPr>
            </w:pPr>
            <w:r>
              <w:rPr>
                <w:spacing w:val="-10"/>
                <w:sz w:val="22"/>
              </w:rPr>
              <w:t>1</w:t>
            </w:r>
          </w:p>
        </w:tc>
        <w:tc>
          <w:tcPr>
            <w:tcW w:w="655" w:type="dxa"/>
            <w:tcBorders>
              <w:top w:val="single" w:color="000000" w:sz="6" w:space="0"/>
              <w:bottom w:val="single" w:color="000000" w:sz="6" w:space="0"/>
            </w:tcBorders>
          </w:tcPr>
          <w:p w14:paraId="032ECBEA">
            <w:pPr>
              <w:pStyle w:val="12"/>
              <w:spacing w:before="77"/>
              <w:ind w:left="77"/>
              <w:rPr>
                <w:sz w:val="22"/>
              </w:rPr>
            </w:pPr>
            <w:r>
              <w:rPr>
                <w:spacing w:val="-10"/>
                <w:sz w:val="22"/>
              </w:rPr>
              <w:t>2</w:t>
            </w:r>
          </w:p>
        </w:tc>
        <w:tc>
          <w:tcPr>
            <w:tcW w:w="655" w:type="dxa"/>
            <w:tcBorders>
              <w:top w:val="single" w:color="000000" w:sz="6" w:space="0"/>
              <w:bottom w:val="single" w:color="000000" w:sz="6" w:space="0"/>
            </w:tcBorders>
          </w:tcPr>
          <w:p w14:paraId="75A1D9FC">
            <w:pPr>
              <w:pStyle w:val="12"/>
              <w:spacing w:before="77"/>
              <w:ind w:left="80"/>
              <w:rPr>
                <w:sz w:val="22"/>
              </w:rPr>
            </w:pPr>
            <w:r>
              <w:rPr>
                <w:spacing w:val="-10"/>
                <w:sz w:val="22"/>
              </w:rPr>
              <w:t>1</w:t>
            </w:r>
          </w:p>
        </w:tc>
      </w:tr>
      <w:tr w14:paraId="41343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3368" w:type="dxa"/>
            <w:tcBorders>
              <w:top w:val="single" w:color="000000" w:sz="6" w:space="0"/>
              <w:bottom w:val="single" w:color="000000" w:sz="6" w:space="0"/>
            </w:tcBorders>
          </w:tcPr>
          <w:p w14:paraId="096BE1D3">
            <w:pPr>
              <w:pStyle w:val="12"/>
              <w:spacing w:before="80"/>
              <w:ind w:left="79"/>
              <w:rPr>
                <w:sz w:val="22"/>
              </w:rPr>
            </w:pPr>
            <w:r>
              <w:rPr>
                <w:spacing w:val="-5"/>
                <w:sz w:val="22"/>
              </w:rPr>
              <w:t>CO3</w:t>
            </w:r>
          </w:p>
        </w:tc>
        <w:tc>
          <w:tcPr>
            <w:tcW w:w="492" w:type="dxa"/>
            <w:tcBorders>
              <w:top w:val="single" w:color="000000" w:sz="6" w:space="0"/>
              <w:bottom w:val="single" w:color="000000" w:sz="6" w:space="0"/>
            </w:tcBorders>
          </w:tcPr>
          <w:p w14:paraId="1E03170E">
            <w:pPr>
              <w:pStyle w:val="12"/>
              <w:spacing w:before="80"/>
              <w:ind w:left="86"/>
              <w:rPr>
                <w:sz w:val="22"/>
              </w:rPr>
            </w:pPr>
            <w:r>
              <w:rPr>
                <w:spacing w:val="-10"/>
                <w:sz w:val="22"/>
              </w:rPr>
              <w:t>3</w:t>
            </w:r>
          </w:p>
        </w:tc>
        <w:tc>
          <w:tcPr>
            <w:tcW w:w="492" w:type="dxa"/>
            <w:tcBorders>
              <w:top w:val="single" w:color="000000" w:sz="6" w:space="0"/>
              <w:bottom w:val="single" w:color="000000" w:sz="6" w:space="0"/>
            </w:tcBorders>
          </w:tcPr>
          <w:p w14:paraId="29611C3D">
            <w:pPr>
              <w:pStyle w:val="12"/>
              <w:spacing w:before="80"/>
              <w:ind w:left="81"/>
              <w:rPr>
                <w:sz w:val="22"/>
              </w:rPr>
            </w:pPr>
            <w:r>
              <w:rPr>
                <w:spacing w:val="-10"/>
                <w:sz w:val="22"/>
              </w:rPr>
              <w:t>3</w:t>
            </w:r>
          </w:p>
        </w:tc>
        <w:tc>
          <w:tcPr>
            <w:tcW w:w="490" w:type="dxa"/>
            <w:tcBorders>
              <w:top w:val="single" w:color="000000" w:sz="6" w:space="0"/>
              <w:bottom w:val="single" w:color="000000" w:sz="6" w:space="0"/>
            </w:tcBorders>
          </w:tcPr>
          <w:p w14:paraId="76782531">
            <w:pPr>
              <w:pStyle w:val="12"/>
              <w:spacing w:before="80"/>
              <w:ind w:left="81"/>
              <w:rPr>
                <w:sz w:val="22"/>
              </w:rPr>
            </w:pPr>
            <w:r>
              <w:rPr>
                <w:spacing w:val="-10"/>
                <w:sz w:val="22"/>
              </w:rPr>
              <w:t>1</w:t>
            </w:r>
          </w:p>
        </w:tc>
        <w:tc>
          <w:tcPr>
            <w:tcW w:w="490" w:type="dxa"/>
            <w:tcBorders>
              <w:top w:val="single" w:color="000000" w:sz="6" w:space="0"/>
              <w:bottom w:val="single" w:color="000000" w:sz="6" w:space="0"/>
            </w:tcBorders>
          </w:tcPr>
          <w:p w14:paraId="4A7FD0B4">
            <w:pPr>
              <w:pStyle w:val="12"/>
              <w:spacing w:before="80"/>
              <w:ind w:left="81"/>
              <w:rPr>
                <w:sz w:val="22"/>
              </w:rPr>
            </w:pPr>
            <w:r>
              <w:rPr>
                <w:spacing w:val="-10"/>
                <w:sz w:val="22"/>
              </w:rPr>
              <w:t>1</w:t>
            </w:r>
          </w:p>
        </w:tc>
        <w:tc>
          <w:tcPr>
            <w:tcW w:w="492" w:type="dxa"/>
            <w:tcBorders>
              <w:top w:val="single" w:color="000000" w:sz="6" w:space="0"/>
              <w:bottom w:val="single" w:color="000000" w:sz="6" w:space="0"/>
            </w:tcBorders>
          </w:tcPr>
          <w:p w14:paraId="1FBA1478">
            <w:pPr>
              <w:pStyle w:val="12"/>
              <w:spacing w:before="80"/>
              <w:ind w:left="83"/>
              <w:rPr>
                <w:sz w:val="22"/>
              </w:rPr>
            </w:pPr>
            <w:r>
              <w:rPr>
                <w:spacing w:val="-10"/>
                <w:sz w:val="22"/>
              </w:rPr>
              <w:t>1</w:t>
            </w:r>
          </w:p>
        </w:tc>
        <w:tc>
          <w:tcPr>
            <w:tcW w:w="490" w:type="dxa"/>
            <w:tcBorders>
              <w:top w:val="single" w:color="000000" w:sz="6" w:space="0"/>
              <w:bottom w:val="single" w:color="000000" w:sz="6" w:space="0"/>
            </w:tcBorders>
          </w:tcPr>
          <w:p w14:paraId="3C7A45A4">
            <w:pPr>
              <w:pStyle w:val="12"/>
              <w:spacing w:before="80"/>
              <w:ind w:left="81"/>
              <w:rPr>
                <w:sz w:val="22"/>
              </w:rPr>
            </w:pPr>
            <w:r>
              <w:rPr>
                <w:spacing w:val="-10"/>
                <w:sz w:val="22"/>
              </w:rPr>
              <w:t>1</w:t>
            </w:r>
          </w:p>
        </w:tc>
        <w:tc>
          <w:tcPr>
            <w:tcW w:w="492" w:type="dxa"/>
            <w:tcBorders>
              <w:top w:val="single" w:color="000000" w:sz="6" w:space="0"/>
              <w:bottom w:val="single" w:color="000000" w:sz="6" w:space="0"/>
            </w:tcBorders>
          </w:tcPr>
          <w:p w14:paraId="2F2CFD8F">
            <w:pPr>
              <w:pStyle w:val="12"/>
              <w:spacing w:before="80"/>
              <w:ind w:left="80"/>
              <w:rPr>
                <w:sz w:val="22"/>
              </w:rPr>
            </w:pPr>
            <w:r>
              <w:rPr>
                <w:spacing w:val="-10"/>
                <w:sz w:val="22"/>
              </w:rPr>
              <w:t>1</w:t>
            </w:r>
          </w:p>
        </w:tc>
        <w:tc>
          <w:tcPr>
            <w:tcW w:w="490" w:type="dxa"/>
            <w:tcBorders>
              <w:top w:val="single" w:color="000000" w:sz="6" w:space="0"/>
              <w:bottom w:val="single" w:color="000000" w:sz="6" w:space="0"/>
            </w:tcBorders>
          </w:tcPr>
          <w:p w14:paraId="478CC19C">
            <w:pPr>
              <w:pStyle w:val="12"/>
              <w:spacing w:before="80"/>
              <w:ind w:left="80"/>
              <w:rPr>
                <w:sz w:val="22"/>
              </w:rPr>
            </w:pPr>
            <w:r>
              <w:rPr>
                <w:spacing w:val="-10"/>
                <w:sz w:val="22"/>
              </w:rPr>
              <w:t>1</w:t>
            </w:r>
          </w:p>
        </w:tc>
        <w:tc>
          <w:tcPr>
            <w:tcW w:w="489" w:type="dxa"/>
            <w:tcBorders>
              <w:top w:val="single" w:color="000000" w:sz="6" w:space="0"/>
              <w:bottom w:val="single" w:color="000000" w:sz="6" w:space="0"/>
            </w:tcBorders>
          </w:tcPr>
          <w:p w14:paraId="16A44127">
            <w:pPr>
              <w:pStyle w:val="12"/>
              <w:spacing w:before="80"/>
              <w:ind w:left="81"/>
              <w:rPr>
                <w:sz w:val="22"/>
              </w:rPr>
            </w:pPr>
            <w:r>
              <w:rPr>
                <w:spacing w:val="-10"/>
                <w:sz w:val="22"/>
              </w:rPr>
              <w:t>1</w:t>
            </w:r>
          </w:p>
        </w:tc>
        <w:tc>
          <w:tcPr>
            <w:tcW w:w="657" w:type="dxa"/>
            <w:tcBorders>
              <w:top w:val="single" w:color="000000" w:sz="6" w:space="0"/>
              <w:bottom w:val="single" w:color="000000" w:sz="6" w:space="0"/>
            </w:tcBorders>
          </w:tcPr>
          <w:p w14:paraId="6BAFCCD3">
            <w:pPr>
              <w:pStyle w:val="12"/>
              <w:spacing w:before="80"/>
              <w:ind w:left="81"/>
              <w:rPr>
                <w:sz w:val="22"/>
              </w:rPr>
            </w:pPr>
            <w:r>
              <w:rPr>
                <w:spacing w:val="-10"/>
                <w:sz w:val="22"/>
              </w:rPr>
              <w:t>1</w:t>
            </w:r>
          </w:p>
        </w:tc>
        <w:tc>
          <w:tcPr>
            <w:tcW w:w="655" w:type="dxa"/>
            <w:tcBorders>
              <w:top w:val="single" w:color="000000" w:sz="6" w:space="0"/>
              <w:bottom w:val="single" w:color="000000" w:sz="6" w:space="0"/>
            </w:tcBorders>
          </w:tcPr>
          <w:p w14:paraId="08FAC68D">
            <w:pPr>
              <w:pStyle w:val="12"/>
              <w:spacing w:before="80"/>
              <w:ind w:left="77"/>
              <w:rPr>
                <w:sz w:val="22"/>
              </w:rPr>
            </w:pPr>
            <w:r>
              <w:rPr>
                <w:spacing w:val="-10"/>
                <w:sz w:val="22"/>
              </w:rPr>
              <w:t>2</w:t>
            </w:r>
          </w:p>
        </w:tc>
        <w:tc>
          <w:tcPr>
            <w:tcW w:w="655" w:type="dxa"/>
            <w:tcBorders>
              <w:top w:val="single" w:color="000000" w:sz="6" w:space="0"/>
              <w:bottom w:val="single" w:color="000000" w:sz="6" w:space="0"/>
            </w:tcBorders>
          </w:tcPr>
          <w:p w14:paraId="5ECFA288">
            <w:pPr>
              <w:pStyle w:val="12"/>
              <w:spacing w:before="80"/>
              <w:ind w:left="80"/>
              <w:rPr>
                <w:sz w:val="22"/>
              </w:rPr>
            </w:pPr>
            <w:r>
              <w:rPr>
                <w:spacing w:val="-10"/>
                <w:sz w:val="22"/>
              </w:rPr>
              <w:t>1</w:t>
            </w:r>
          </w:p>
        </w:tc>
      </w:tr>
      <w:tr w14:paraId="4856B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3368" w:type="dxa"/>
            <w:tcBorders>
              <w:top w:val="single" w:color="000000" w:sz="6" w:space="0"/>
              <w:bottom w:val="single" w:color="000000" w:sz="6" w:space="0"/>
            </w:tcBorders>
          </w:tcPr>
          <w:p w14:paraId="508F7A7A">
            <w:pPr>
              <w:pStyle w:val="12"/>
              <w:spacing w:before="77"/>
              <w:ind w:left="79"/>
              <w:rPr>
                <w:sz w:val="22"/>
              </w:rPr>
            </w:pPr>
            <w:r>
              <w:rPr>
                <w:spacing w:val="-5"/>
                <w:sz w:val="22"/>
              </w:rPr>
              <w:t>CO4</w:t>
            </w:r>
          </w:p>
        </w:tc>
        <w:tc>
          <w:tcPr>
            <w:tcW w:w="492" w:type="dxa"/>
            <w:tcBorders>
              <w:top w:val="single" w:color="000000" w:sz="6" w:space="0"/>
              <w:bottom w:val="single" w:color="000000" w:sz="6" w:space="0"/>
            </w:tcBorders>
          </w:tcPr>
          <w:p w14:paraId="1F2C1375">
            <w:pPr>
              <w:pStyle w:val="12"/>
              <w:spacing w:before="77"/>
              <w:ind w:left="86"/>
              <w:rPr>
                <w:sz w:val="22"/>
              </w:rPr>
            </w:pPr>
            <w:r>
              <w:rPr>
                <w:spacing w:val="-10"/>
                <w:sz w:val="22"/>
              </w:rPr>
              <w:t>3</w:t>
            </w:r>
          </w:p>
        </w:tc>
        <w:tc>
          <w:tcPr>
            <w:tcW w:w="492" w:type="dxa"/>
            <w:tcBorders>
              <w:top w:val="single" w:color="000000" w:sz="6" w:space="0"/>
              <w:bottom w:val="single" w:color="000000" w:sz="6" w:space="0"/>
            </w:tcBorders>
          </w:tcPr>
          <w:p w14:paraId="5E94F7BA">
            <w:pPr>
              <w:pStyle w:val="12"/>
              <w:spacing w:before="77"/>
              <w:ind w:left="81"/>
              <w:rPr>
                <w:sz w:val="22"/>
              </w:rPr>
            </w:pPr>
            <w:r>
              <w:rPr>
                <w:spacing w:val="-10"/>
                <w:sz w:val="22"/>
              </w:rPr>
              <w:t>3</w:t>
            </w:r>
          </w:p>
        </w:tc>
        <w:tc>
          <w:tcPr>
            <w:tcW w:w="490" w:type="dxa"/>
            <w:tcBorders>
              <w:top w:val="single" w:color="000000" w:sz="6" w:space="0"/>
              <w:bottom w:val="single" w:color="000000" w:sz="6" w:space="0"/>
            </w:tcBorders>
          </w:tcPr>
          <w:p w14:paraId="67842BA8">
            <w:pPr>
              <w:pStyle w:val="12"/>
              <w:spacing w:before="77"/>
              <w:ind w:left="81"/>
              <w:rPr>
                <w:sz w:val="22"/>
              </w:rPr>
            </w:pPr>
            <w:r>
              <w:rPr>
                <w:spacing w:val="-10"/>
                <w:sz w:val="22"/>
              </w:rPr>
              <w:t>2</w:t>
            </w:r>
          </w:p>
        </w:tc>
        <w:tc>
          <w:tcPr>
            <w:tcW w:w="490" w:type="dxa"/>
            <w:tcBorders>
              <w:top w:val="single" w:color="000000" w:sz="6" w:space="0"/>
              <w:bottom w:val="single" w:color="000000" w:sz="6" w:space="0"/>
            </w:tcBorders>
          </w:tcPr>
          <w:p w14:paraId="718897E0">
            <w:pPr>
              <w:pStyle w:val="12"/>
              <w:spacing w:before="77"/>
              <w:ind w:left="81"/>
              <w:rPr>
                <w:sz w:val="22"/>
              </w:rPr>
            </w:pPr>
            <w:r>
              <w:rPr>
                <w:spacing w:val="-10"/>
                <w:sz w:val="22"/>
              </w:rPr>
              <w:t>2</w:t>
            </w:r>
          </w:p>
        </w:tc>
        <w:tc>
          <w:tcPr>
            <w:tcW w:w="492" w:type="dxa"/>
            <w:tcBorders>
              <w:top w:val="single" w:color="000000" w:sz="6" w:space="0"/>
              <w:bottom w:val="single" w:color="000000" w:sz="6" w:space="0"/>
            </w:tcBorders>
          </w:tcPr>
          <w:p w14:paraId="410AA874">
            <w:pPr>
              <w:pStyle w:val="12"/>
              <w:spacing w:before="77"/>
              <w:ind w:left="83"/>
              <w:rPr>
                <w:sz w:val="22"/>
              </w:rPr>
            </w:pPr>
            <w:r>
              <w:rPr>
                <w:spacing w:val="-10"/>
                <w:sz w:val="22"/>
              </w:rPr>
              <w:t>1</w:t>
            </w:r>
          </w:p>
        </w:tc>
        <w:tc>
          <w:tcPr>
            <w:tcW w:w="490" w:type="dxa"/>
            <w:tcBorders>
              <w:top w:val="single" w:color="000000" w:sz="6" w:space="0"/>
              <w:bottom w:val="single" w:color="000000" w:sz="6" w:space="0"/>
            </w:tcBorders>
          </w:tcPr>
          <w:p w14:paraId="3F191939">
            <w:pPr>
              <w:pStyle w:val="12"/>
              <w:spacing w:before="77"/>
              <w:ind w:left="81"/>
              <w:rPr>
                <w:sz w:val="22"/>
              </w:rPr>
            </w:pPr>
            <w:r>
              <w:rPr>
                <w:spacing w:val="-10"/>
                <w:sz w:val="22"/>
              </w:rPr>
              <w:t>1</w:t>
            </w:r>
          </w:p>
        </w:tc>
        <w:tc>
          <w:tcPr>
            <w:tcW w:w="492" w:type="dxa"/>
            <w:tcBorders>
              <w:top w:val="single" w:color="000000" w:sz="6" w:space="0"/>
              <w:bottom w:val="single" w:color="000000" w:sz="6" w:space="0"/>
            </w:tcBorders>
          </w:tcPr>
          <w:p w14:paraId="53869E36">
            <w:pPr>
              <w:pStyle w:val="12"/>
              <w:spacing w:before="77"/>
              <w:ind w:left="80"/>
              <w:rPr>
                <w:sz w:val="22"/>
              </w:rPr>
            </w:pPr>
            <w:r>
              <w:rPr>
                <w:spacing w:val="-10"/>
                <w:sz w:val="22"/>
              </w:rPr>
              <w:t>1</w:t>
            </w:r>
          </w:p>
        </w:tc>
        <w:tc>
          <w:tcPr>
            <w:tcW w:w="490" w:type="dxa"/>
            <w:tcBorders>
              <w:top w:val="single" w:color="000000" w:sz="6" w:space="0"/>
              <w:bottom w:val="single" w:color="000000" w:sz="6" w:space="0"/>
            </w:tcBorders>
          </w:tcPr>
          <w:p w14:paraId="42BB1EB3">
            <w:pPr>
              <w:pStyle w:val="12"/>
              <w:spacing w:before="77"/>
              <w:ind w:left="80"/>
              <w:rPr>
                <w:sz w:val="22"/>
              </w:rPr>
            </w:pPr>
            <w:r>
              <w:rPr>
                <w:spacing w:val="-10"/>
                <w:sz w:val="22"/>
              </w:rPr>
              <w:t>1</w:t>
            </w:r>
          </w:p>
        </w:tc>
        <w:tc>
          <w:tcPr>
            <w:tcW w:w="489" w:type="dxa"/>
            <w:tcBorders>
              <w:top w:val="single" w:color="000000" w:sz="6" w:space="0"/>
              <w:bottom w:val="single" w:color="000000" w:sz="6" w:space="0"/>
            </w:tcBorders>
          </w:tcPr>
          <w:p w14:paraId="7D6EBDAA">
            <w:pPr>
              <w:pStyle w:val="12"/>
              <w:spacing w:before="77"/>
              <w:ind w:left="81"/>
              <w:rPr>
                <w:sz w:val="22"/>
              </w:rPr>
            </w:pPr>
            <w:r>
              <w:rPr>
                <w:spacing w:val="-10"/>
                <w:sz w:val="22"/>
              </w:rPr>
              <w:t>1</w:t>
            </w:r>
          </w:p>
        </w:tc>
        <w:tc>
          <w:tcPr>
            <w:tcW w:w="657" w:type="dxa"/>
            <w:tcBorders>
              <w:top w:val="single" w:color="000000" w:sz="6" w:space="0"/>
              <w:bottom w:val="single" w:color="000000" w:sz="6" w:space="0"/>
            </w:tcBorders>
          </w:tcPr>
          <w:p w14:paraId="148817EC">
            <w:pPr>
              <w:pStyle w:val="12"/>
              <w:spacing w:before="77"/>
              <w:ind w:left="81"/>
              <w:rPr>
                <w:sz w:val="22"/>
              </w:rPr>
            </w:pPr>
            <w:r>
              <w:rPr>
                <w:spacing w:val="-10"/>
                <w:sz w:val="22"/>
              </w:rPr>
              <w:t>1</w:t>
            </w:r>
          </w:p>
        </w:tc>
        <w:tc>
          <w:tcPr>
            <w:tcW w:w="655" w:type="dxa"/>
            <w:tcBorders>
              <w:top w:val="single" w:color="000000" w:sz="6" w:space="0"/>
              <w:bottom w:val="single" w:color="000000" w:sz="6" w:space="0"/>
            </w:tcBorders>
          </w:tcPr>
          <w:p w14:paraId="56B57716">
            <w:pPr>
              <w:pStyle w:val="12"/>
              <w:spacing w:before="77"/>
              <w:ind w:left="77"/>
              <w:rPr>
                <w:sz w:val="22"/>
              </w:rPr>
            </w:pPr>
            <w:r>
              <w:rPr>
                <w:spacing w:val="-10"/>
                <w:sz w:val="22"/>
              </w:rPr>
              <w:t>2</w:t>
            </w:r>
          </w:p>
        </w:tc>
        <w:tc>
          <w:tcPr>
            <w:tcW w:w="655" w:type="dxa"/>
            <w:tcBorders>
              <w:top w:val="single" w:color="000000" w:sz="6" w:space="0"/>
              <w:bottom w:val="single" w:color="000000" w:sz="6" w:space="0"/>
            </w:tcBorders>
          </w:tcPr>
          <w:p w14:paraId="2C2BED85">
            <w:pPr>
              <w:pStyle w:val="12"/>
              <w:spacing w:before="77"/>
              <w:ind w:left="80"/>
              <w:rPr>
                <w:sz w:val="22"/>
              </w:rPr>
            </w:pPr>
            <w:r>
              <w:rPr>
                <w:spacing w:val="-10"/>
                <w:sz w:val="22"/>
              </w:rPr>
              <w:t>1</w:t>
            </w:r>
          </w:p>
        </w:tc>
      </w:tr>
    </w:tbl>
    <w:p w14:paraId="3C1E22C7">
      <w:pPr>
        <w:pStyle w:val="8"/>
        <w:spacing w:before="5"/>
        <w:rPr>
          <w:sz w:val="22"/>
        </w:rPr>
      </w:pPr>
    </w:p>
    <w:p w14:paraId="58BE68E9">
      <w:pPr>
        <w:spacing w:before="1" w:after="17"/>
        <w:ind w:left="252" w:right="0" w:firstLine="0"/>
        <w:jc w:val="left"/>
        <w:rPr>
          <w:sz w:val="22"/>
        </w:rPr>
      </w:pPr>
      <w:r>
        <w:rPr>
          <w:sz w:val="22"/>
        </w:rPr>
        <w:t>Pedagogy:</w:t>
      </w:r>
      <w:r>
        <w:rPr>
          <w:spacing w:val="-4"/>
          <w:sz w:val="22"/>
        </w:rPr>
        <w:t xml:space="preserve"> </w:t>
      </w:r>
      <w:r>
        <w:rPr>
          <w:sz w:val="22"/>
        </w:rPr>
        <w:t>Lecture</w:t>
      </w:r>
      <w:r>
        <w:rPr>
          <w:spacing w:val="-2"/>
          <w:sz w:val="22"/>
        </w:rPr>
        <w:t xml:space="preserve"> </w:t>
      </w:r>
      <w:r>
        <w:rPr>
          <w:sz w:val="22"/>
        </w:rPr>
        <w:t>with</w:t>
      </w:r>
      <w:r>
        <w:rPr>
          <w:spacing w:val="-4"/>
          <w:sz w:val="22"/>
        </w:rPr>
        <w:t xml:space="preserve"> </w:t>
      </w:r>
      <w:r>
        <w:rPr>
          <w:sz w:val="22"/>
        </w:rPr>
        <w:t>the</w:t>
      </w:r>
      <w:r>
        <w:rPr>
          <w:spacing w:val="-8"/>
          <w:sz w:val="22"/>
        </w:rPr>
        <w:t xml:space="preserve"> </w:t>
      </w:r>
      <w:r>
        <w:rPr>
          <w:sz w:val="22"/>
        </w:rPr>
        <w:t>use</w:t>
      </w:r>
      <w:r>
        <w:rPr>
          <w:spacing w:val="-2"/>
          <w:sz w:val="22"/>
        </w:rPr>
        <w:t xml:space="preserve"> </w:t>
      </w:r>
      <w:r>
        <w:rPr>
          <w:sz w:val="22"/>
        </w:rPr>
        <w:t>of</w:t>
      </w:r>
      <w:r>
        <w:rPr>
          <w:spacing w:val="-3"/>
          <w:sz w:val="22"/>
        </w:rPr>
        <w:t xml:space="preserve"> </w:t>
      </w:r>
      <w:r>
        <w:rPr>
          <w:sz w:val="22"/>
        </w:rPr>
        <w:t>ICT/</w:t>
      </w:r>
      <w:r>
        <w:rPr>
          <w:spacing w:val="-3"/>
          <w:sz w:val="22"/>
        </w:rPr>
        <w:t xml:space="preserve"> </w:t>
      </w:r>
      <w:r>
        <w:rPr>
          <w:sz w:val="22"/>
        </w:rPr>
        <w:t>Field</w:t>
      </w:r>
      <w:r>
        <w:rPr>
          <w:spacing w:val="-2"/>
          <w:sz w:val="22"/>
        </w:rPr>
        <w:t xml:space="preserve"> </w:t>
      </w:r>
      <w:r>
        <w:rPr>
          <w:sz w:val="22"/>
        </w:rPr>
        <w:t>Study</w:t>
      </w:r>
      <w:r>
        <w:rPr>
          <w:spacing w:val="-7"/>
          <w:sz w:val="22"/>
        </w:rPr>
        <w:t xml:space="preserve"> </w:t>
      </w:r>
      <w:r>
        <w:rPr>
          <w:sz w:val="22"/>
        </w:rPr>
        <w:t>/</w:t>
      </w:r>
      <w:r>
        <w:rPr>
          <w:spacing w:val="-4"/>
          <w:sz w:val="22"/>
        </w:rPr>
        <w:t xml:space="preserve"> </w:t>
      </w:r>
      <w:r>
        <w:rPr>
          <w:spacing w:val="-2"/>
          <w:sz w:val="22"/>
        </w:rPr>
        <w:t>Assignment</w:t>
      </w:r>
    </w:p>
    <w:tbl>
      <w:tblPr>
        <w:tblStyle w:val="7"/>
        <w:tblW w:w="0" w:type="auto"/>
        <w:tblInd w:w="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08"/>
        <w:gridCol w:w="1584"/>
      </w:tblGrid>
      <w:tr w14:paraId="45958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6092" w:type="dxa"/>
            <w:gridSpan w:val="2"/>
            <w:tcBorders>
              <w:bottom w:val="single" w:color="000000" w:sz="6" w:space="0"/>
            </w:tcBorders>
          </w:tcPr>
          <w:p w14:paraId="4545D2CA">
            <w:pPr>
              <w:pStyle w:val="12"/>
              <w:spacing w:before="80"/>
              <w:ind w:left="1454"/>
              <w:rPr>
                <w:b/>
                <w:sz w:val="22"/>
              </w:rPr>
            </w:pPr>
            <w:r>
              <w:rPr>
                <w:b/>
                <w:sz w:val="22"/>
              </w:rPr>
              <w:t>Formative</w:t>
            </w:r>
            <w:r>
              <w:rPr>
                <w:b/>
                <w:spacing w:val="-6"/>
                <w:sz w:val="22"/>
              </w:rPr>
              <w:t xml:space="preserve"> </w:t>
            </w:r>
            <w:r>
              <w:rPr>
                <w:b/>
                <w:sz w:val="22"/>
              </w:rPr>
              <w:t>Assessment</w:t>
            </w:r>
            <w:r>
              <w:rPr>
                <w:b/>
                <w:spacing w:val="-8"/>
                <w:sz w:val="22"/>
              </w:rPr>
              <w:t xml:space="preserve"> </w:t>
            </w:r>
            <w:r>
              <w:rPr>
                <w:b/>
                <w:sz w:val="22"/>
              </w:rPr>
              <w:t>for</w:t>
            </w:r>
            <w:r>
              <w:rPr>
                <w:b/>
                <w:spacing w:val="-12"/>
                <w:sz w:val="22"/>
              </w:rPr>
              <w:t xml:space="preserve"> </w:t>
            </w:r>
            <w:r>
              <w:rPr>
                <w:b/>
                <w:spacing w:val="-2"/>
                <w:sz w:val="22"/>
              </w:rPr>
              <w:t>Theory</w:t>
            </w:r>
          </w:p>
        </w:tc>
      </w:tr>
      <w:tr w14:paraId="0631F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4508" w:type="dxa"/>
            <w:tcBorders>
              <w:top w:val="single" w:color="000000" w:sz="6" w:space="0"/>
              <w:bottom w:val="single" w:color="000000" w:sz="6" w:space="0"/>
            </w:tcBorders>
          </w:tcPr>
          <w:p w14:paraId="69FEB665">
            <w:pPr>
              <w:pStyle w:val="12"/>
              <w:spacing w:before="80"/>
              <w:ind w:left="996"/>
              <w:rPr>
                <w:b/>
                <w:sz w:val="22"/>
              </w:rPr>
            </w:pPr>
            <w:r>
              <w:rPr>
                <w:b/>
                <w:sz w:val="22"/>
              </w:rPr>
              <w:t>Assessment</w:t>
            </w:r>
            <w:r>
              <w:rPr>
                <w:b/>
                <w:spacing w:val="-11"/>
                <w:sz w:val="22"/>
              </w:rPr>
              <w:t xml:space="preserve"> </w:t>
            </w:r>
            <w:r>
              <w:rPr>
                <w:b/>
                <w:sz w:val="22"/>
              </w:rPr>
              <w:t>Occasion</w:t>
            </w:r>
            <w:r>
              <w:rPr>
                <w:b/>
                <w:spacing w:val="-12"/>
                <w:sz w:val="22"/>
              </w:rPr>
              <w:t xml:space="preserve"> </w:t>
            </w:r>
            <w:r>
              <w:rPr>
                <w:b/>
                <w:spacing w:val="-4"/>
                <w:sz w:val="22"/>
              </w:rPr>
              <w:t>Type</w:t>
            </w:r>
          </w:p>
        </w:tc>
        <w:tc>
          <w:tcPr>
            <w:tcW w:w="1584" w:type="dxa"/>
            <w:tcBorders>
              <w:top w:val="single" w:color="000000" w:sz="6" w:space="0"/>
              <w:bottom w:val="single" w:color="000000" w:sz="6" w:space="0"/>
            </w:tcBorders>
          </w:tcPr>
          <w:p w14:paraId="130627AF">
            <w:pPr>
              <w:pStyle w:val="12"/>
              <w:spacing w:before="80"/>
              <w:ind w:left="22"/>
              <w:jc w:val="center"/>
              <w:rPr>
                <w:b/>
                <w:sz w:val="22"/>
              </w:rPr>
            </w:pPr>
            <w:r>
              <w:rPr>
                <w:b/>
                <w:spacing w:val="-4"/>
                <w:sz w:val="22"/>
              </w:rPr>
              <w:t>Marks</w:t>
            </w:r>
          </w:p>
        </w:tc>
      </w:tr>
      <w:tr w14:paraId="5A446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508" w:type="dxa"/>
            <w:tcBorders>
              <w:top w:val="single" w:color="000000" w:sz="6" w:space="0"/>
              <w:bottom w:val="single" w:color="000000" w:sz="6" w:space="0"/>
            </w:tcBorders>
          </w:tcPr>
          <w:p w14:paraId="6FA18E67">
            <w:pPr>
              <w:pStyle w:val="12"/>
              <w:spacing w:before="77"/>
              <w:ind w:left="79"/>
              <w:rPr>
                <w:sz w:val="22"/>
              </w:rPr>
            </w:pPr>
            <w:r>
              <w:rPr>
                <w:sz w:val="22"/>
              </w:rPr>
              <w:t>C-1</w:t>
            </w:r>
            <w:r>
              <w:rPr>
                <w:spacing w:val="-8"/>
                <w:sz w:val="22"/>
              </w:rPr>
              <w:t xml:space="preserve"> </w:t>
            </w:r>
            <w:r>
              <w:rPr>
                <w:sz w:val="22"/>
              </w:rPr>
              <w:t>Sessional</w:t>
            </w:r>
            <w:r>
              <w:rPr>
                <w:spacing w:val="-5"/>
                <w:sz w:val="22"/>
              </w:rPr>
              <w:t xml:space="preserve"> </w:t>
            </w:r>
            <w:r>
              <w:rPr>
                <w:spacing w:val="-2"/>
                <w:sz w:val="22"/>
              </w:rPr>
              <w:t>Tests</w:t>
            </w:r>
          </w:p>
        </w:tc>
        <w:tc>
          <w:tcPr>
            <w:tcW w:w="1584" w:type="dxa"/>
            <w:tcBorders>
              <w:top w:val="single" w:color="000000" w:sz="6" w:space="0"/>
              <w:bottom w:val="single" w:color="000000" w:sz="6" w:space="0"/>
            </w:tcBorders>
          </w:tcPr>
          <w:p w14:paraId="2FA95AF5">
            <w:pPr>
              <w:pStyle w:val="12"/>
              <w:spacing w:before="77"/>
              <w:ind w:left="22" w:right="2"/>
              <w:jc w:val="center"/>
              <w:rPr>
                <w:sz w:val="22"/>
              </w:rPr>
            </w:pPr>
            <w:r>
              <w:rPr>
                <w:spacing w:val="-10"/>
                <w:sz w:val="22"/>
              </w:rPr>
              <w:t>5</w:t>
            </w:r>
          </w:p>
        </w:tc>
      </w:tr>
      <w:tr w14:paraId="1FD8D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508" w:type="dxa"/>
            <w:tcBorders>
              <w:top w:val="single" w:color="000000" w:sz="6" w:space="0"/>
              <w:bottom w:val="single" w:color="000000" w:sz="6" w:space="0"/>
            </w:tcBorders>
          </w:tcPr>
          <w:p w14:paraId="5BA8C266">
            <w:pPr>
              <w:pStyle w:val="12"/>
              <w:spacing w:before="77"/>
              <w:ind w:left="79"/>
              <w:rPr>
                <w:sz w:val="22"/>
              </w:rPr>
            </w:pPr>
            <w:r>
              <w:rPr>
                <w:sz w:val="22"/>
              </w:rPr>
              <w:t>C-1</w:t>
            </w:r>
            <w:r>
              <w:rPr>
                <w:spacing w:val="-7"/>
                <w:sz w:val="22"/>
              </w:rPr>
              <w:t xml:space="preserve"> </w:t>
            </w:r>
            <w:r>
              <w:rPr>
                <w:sz w:val="22"/>
              </w:rPr>
              <w:t>Seminars/</w:t>
            </w:r>
            <w:r>
              <w:rPr>
                <w:spacing w:val="-4"/>
                <w:sz w:val="22"/>
              </w:rPr>
              <w:t xml:space="preserve"> </w:t>
            </w:r>
            <w:r>
              <w:rPr>
                <w:spacing w:val="-2"/>
                <w:sz w:val="22"/>
              </w:rPr>
              <w:t>Presentations</w:t>
            </w:r>
          </w:p>
        </w:tc>
        <w:tc>
          <w:tcPr>
            <w:tcW w:w="1584" w:type="dxa"/>
            <w:tcBorders>
              <w:top w:val="single" w:color="000000" w:sz="6" w:space="0"/>
              <w:bottom w:val="single" w:color="000000" w:sz="6" w:space="0"/>
            </w:tcBorders>
          </w:tcPr>
          <w:p w14:paraId="5B7B2E35">
            <w:pPr>
              <w:pStyle w:val="12"/>
              <w:spacing w:before="77"/>
              <w:ind w:left="22" w:right="2"/>
              <w:jc w:val="center"/>
              <w:rPr>
                <w:sz w:val="22"/>
              </w:rPr>
            </w:pPr>
            <w:r>
              <w:rPr>
                <w:spacing w:val="-10"/>
                <w:sz w:val="22"/>
              </w:rPr>
              <w:t>5</w:t>
            </w:r>
          </w:p>
        </w:tc>
      </w:tr>
      <w:tr w14:paraId="664B8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4508" w:type="dxa"/>
            <w:tcBorders>
              <w:top w:val="single" w:color="000000" w:sz="6" w:space="0"/>
              <w:bottom w:val="single" w:color="000000" w:sz="6" w:space="0"/>
            </w:tcBorders>
          </w:tcPr>
          <w:p w14:paraId="26B33F96">
            <w:pPr>
              <w:pStyle w:val="12"/>
              <w:spacing w:before="80"/>
              <w:ind w:left="79"/>
              <w:rPr>
                <w:sz w:val="22"/>
              </w:rPr>
            </w:pPr>
            <w:r>
              <w:rPr>
                <w:sz w:val="22"/>
              </w:rPr>
              <w:t>C-2</w:t>
            </w:r>
            <w:r>
              <w:rPr>
                <w:spacing w:val="-8"/>
                <w:sz w:val="22"/>
              </w:rPr>
              <w:t xml:space="preserve"> </w:t>
            </w:r>
            <w:r>
              <w:rPr>
                <w:sz w:val="22"/>
              </w:rPr>
              <w:t>Sessional</w:t>
            </w:r>
            <w:r>
              <w:rPr>
                <w:spacing w:val="-5"/>
                <w:sz w:val="22"/>
              </w:rPr>
              <w:t xml:space="preserve"> </w:t>
            </w:r>
            <w:r>
              <w:rPr>
                <w:spacing w:val="-2"/>
                <w:sz w:val="22"/>
              </w:rPr>
              <w:t>Tests</w:t>
            </w:r>
          </w:p>
        </w:tc>
        <w:tc>
          <w:tcPr>
            <w:tcW w:w="1584" w:type="dxa"/>
            <w:tcBorders>
              <w:top w:val="single" w:color="000000" w:sz="6" w:space="0"/>
              <w:bottom w:val="single" w:color="000000" w:sz="6" w:space="0"/>
            </w:tcBorders>
          </w:tcPr>
          <w:p w14:paraId="778AE626">
            <w:pPr>
              <w:pStyle w:val="12"/>
              <w:spacing w:before="80"/>
              <w:ind w:left="22" w:right="2"/>
              <w:jc w:val="center"/>
              <w:rPr>
                <w:sz w:val="22"/>
              </w:rPr>
            </w:pPr>
            <w:r>
              <w:rPr>
                <w:spacing w:val="-10"/>
                <w:sz w:val="22"/>
              </w:rPr>
              <w:t>5</w:t>
            </w:r>
          </w:p>
        </w:tc>
      </w:tr>
      <w:tr w14:paraId="6BAE8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508" w:type="dxa"/>
            <w:tcBorders>
              <w:top w:val="single" w:color="000000" w:sz="6" w:space="0"/>
              <w:bottom w:val="single" w:color="000000" w:sz="6" w:space="0"/>
            </w:tcBorders>
          </w:tcPr>
          <w:p w14:paraId="011D91C3">
            <w:pPr>
              <w:pStyle w:val="12"/>
              <w:spacing w:before="77"/>
              <w:ind w:left="79"/>
              <w:rPr>
                <w:sz w:val="22"/>
              </w:rPr>
            </w:pPr>
            <w:r>
              <w:rPr>
                <w:sz w:val="22"/>
              </w:rPr>
              <w:t>Case</w:t>
            </w:r>
            <w:r>
              <w:rPr>
                <w:spacing w:val="-4"/>
                <w:sz w:val="22"/>
              </w:rPr>
              <w:t xml:space="preserve"> </w:t>
            </w:r>
            <w:r>
              <w:rPr>
                <w:sz w:val="22"/>
              </w:rPr>
              <w:t>Study</w:t>
            </w:r>
            <w:r>
              <w:rPr>
                <w:spacing w:val="-9"/>
                <w:sz w:val="22"/>
              </w:rPr>
              <w:t xml:space="preserve"> </w:t>
            </w:r>
            <w:r>
              <w:rPr>
                <w:sz w:val="22"/>
              </w:rPr>
              <w:t>/</w:t>
            </w:r>
            <w:r>
              <w:rPr>
                <w:spacing w:val="-2"/>
                <w:sz w:val="22"/>
              </w:rPr>
              <w:t xml:space="preserve"> </w:t>
            </w:r>
            <w:r>
              <w:rPr>
                <w:sz w:val="22"/>
              </w:rPr>
              <w:t>Assignment</w:t>
            </w:r>
            <w:r>
              <w:rPr>
                <w:spacing w:val="-2"/>
                <w:sz w:val="22"/>
              </w:rPr>
              <w:t xml:space="preserve"> </w:t>
            </w:r>
            <w:r>
              <w:rPr>
                <w:sz w:val="22"/>
              </w:rPr>
              <w:t>/</w:t>
            </w:r>
            <w:r>
              <w:rPr>
                <w:spacing w:val="-6"/>
                <w:sz w:val="22"/>
              </w:rPr>
              <w:t xml:space="preserve"> </w:t>
            </w:r>
            <w:r>
              <w:rPr>
                <w:sz w:val="22"/>
              </w:rPr>
              <w:t>Project</w:t>
            </w:r>
            <w:r>
              <w:rPr>
                <w:spacing w:val="-3"/>
                <w:sz w:val="22"/>
              </w:rPr>
              <w:t xml:space="preserve"> </w:t>
            </w:r>
            <w:r>
              <w:rPr>
                <w:sz w:val="22"/>
              </w:rPr>
              <w:t>work</w:t>
            </w:r>
            <w:r>
              <w:rPr>
                <w:spacing w:val="-4"/>
                <w:sz w:val="22"/>
              </w:rPr>
              <w:t xml:space="preserve"> etc.</w:t>
            </w:r>
          </w:p>
        </w:tc>
        <w:tc>
          <w:tcPr>
            <w:tcW w:w="1584" w:type="dxa"/>
            <w:tcBorders>
              <w:top w:val="single" w:color="000000" w:sz="6" w:space="0"/>
              <w:bottom w:val="single" w:color="000000" w:sz="6" w:space="0"/>
            </w:tcBorders>
          </w:tcPr>
          <w:p w14:paraId="6BB4EABA">
            <w:pPr>
              <w:pStyle w:val="12"/>
              <w:spacing w:before="77"/>
              <w:ind w:left="22" w:right="2"/>
              <w:jc w:val="center"/>
              <w:rPr>
                <w:sz w:val="22"/>
              </w:rPr>
            </w:pPr>
            <w:r>
              <w:rPr>
                <w:spacing w:val="-10"/>
                <w:sz w:val="22"/>
              </w:rPr>
              <w:t>5</w:t>
            </w:r>
          </w:p>
        </w:tc>
      </w:tr>
      <w:tr w14:paraId="282BA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508" w:type="dxa"/>
            <w:tcBorders>
              <w:top w:val="single" w:color="000000" w:sz="6" w:space="0"/>
              <w:bottom w:val="single" w:color="000000" w:sz="6" w:space="0"/>
            </w:tcBorders>
          </w:tcPr>
          <w:p w14:paraId="136BDFF6">
            <w:pPr>
              <w:pStyle w:val="12"/>
              <w:spacing w:before="80"/>
              <w:ind w:left="13"/>
              <w:jc w:val="center"/>
              <w:rPr>
                <w:b/>
                <w:sz w:val="22"/>
              </w:rPr>
            </w:pPr>
            <w:r>
              <w:rPr>
                <w:b/>
                <w:spacing w:val="-2"/>
                <w:sz w:val="22"/>
              </w:rPr>
              <w:t>Total</w:t>
            </w:r>
          </w:p>
        </w:tc>
        <w:tc>
          <w:tcPr>
            <w:tcW w:w="1584" w:type="dxa"/>
            <w:tcBorders>
              <w:top w:val="single" w:color="000000" w:sz="6" w:space="0"/>
              <w:bottom w:val="single" w:color="000000" w:sz="6" w:space="0"/>
            </w:tcBorders>
          </w:tcPr>
          <w:p w14:paraId="19D6653C">
            <w:pPr>
              <w:pStyle w:val="12"/>
              <w:spacing w:before="80"/>
              <w:ind w:left="22" w:right="1"/>
              <w:jc w:val="center"/>
              <w:rPr>
                <w:b/>
                <w:sz w:val="22"/>
              </w:rPr>
            </w:pPr>
            <w:r>
              <w:rPr>
                <w:b/>
                <w:sz w:val="22"/>
              </w:rPr>
              <w:t xml:space="preserve">20 </w:t>
            </w:r>
            <w:r>
              <w:rPr>
                <w:b/>
                <w:spacing w:val="-2"/>
                <w:sz w:val="22"/>
              </w:rPr>
              <w:t>Marks</w:t>
            </w:r>
          </w:p>
        </w:tc>
      </w:tr>
      <w:tr w14:paraId="63A22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6092" w:type="dxa"/>
            <w:gridSpan w:val="2"/>
            <w:tcBorders>
              <w:top w:val="single" w:color="000000" w:sz="6" w:space="0"/>
              <w:bottom w:val="single" w:color="000000" w:sz="6" w:space="0"/>
            </w:tcBorders>
          </w:tcPr>
          <w:p w14:paraId="67595950">
            <w:pPr>
              <w:pStyle w:val="12"/>
              <w:spacing w:before="80"/>
              <w:ind w:left="153"/>
              <w:rPr>
                <w:b/>
                <w:sz w:val="22"/>
              </w:rPr>
            </w:pPr>
            <w:r>
              <w:rPr>
                <w:b/>
                <w:sz w:val="22"/>
              </w:rPr>
              <w:t>Formative</w:t>
            </w:r>
            <w:r>
              <w:rPr>
                <w:b/>
                <w:spacing w:val="-5"/>
                <w:sz w:val="22"/>
              </w:rPr>
              <w:t xml:space="preserve"> </w:t>
            </w:r>
            <w:r>
              <w:rPr>
                <w:b/>
                <w:sz w:val="22"/>
              </w:rPr>
              <w:t>Assessments</w:t>
            </w:r>
            <w:r>
              <w:rPr>
                <w:b/>
                <w:spacing w:val="-4"/>
                <w:sz w:val="22"/>
              </w:rPr>
              <w:t xml:space="preserve"> </w:t>
            </w:r>
            <w:r>
              <w:rPr>
                <w:b/>
                <w:sz w:val="22"/>
              </w:rPr>
              <w:t>as</w:t>
            </w:r>
            <w:r>
              <w:rPr>
                <w:b/>
                <w:spacing w:val="-9"/>
                <w:sz w:val="22"/>
              </w:rPr>
              <w:t xml:space="preserve"> </w:t>
            </w:r>
            <w:r>
              <w:rPr>
                <w:b/>
                <w:sz w:val="22"/>
              </w:rPr>
              <w:t>per</w:t>
            </w:r>
            <w:r>
              <w:rPr>
                <w:b/>
                <w:spacing w:val="-7"/>
                <w:sz w:val="22"/>
              </w:rPr>
              <w:t xml:space="preserve"> </w:t>
            </w:r>
            <w:r>
              <w:rPr>
                <w:b/>
                <w:sz w:val="22"/>
              </w:rPr>
              <w:t>SEP</w:t>
            </w:r>
            <w:r>
              <w:rPr>
                <w:b/>
                <w:spacing w:val="-8"/>
                <w:sz w:val="22"/>
              </w:rPr>
              <w:t xml:space="preserve"> </w:t>
            </w:r>
            <w:r>
              <w:rPr>
                <w:b/>
                <w:sz w:val="22"/>
              </w:rPr>
              <w:t>guidelines</w:t>
            </w:r>
            <w:r>
              <w:rPr>
                <w:b/>
                <w:spacing w:val="-7"/>
                <w:sz w:val="22"/>
              </w:rPr>
              <w:t xml:space="preserve"> </w:t>
            </w:r>
            <w:r>
              <w:rPr>
                <w:b/>
                <w:sz w:val="22"/>
              </w:rPr>
              <w:t>are</w:t>
            </w:r>
            <w:r>
              <w:rPr>
                <w:b/>
                <w:spacing w:val="-8"/>
                <w:sz w:val="22"/>
              </w:rPr>
              <w:t xml:space="preserve"> </w:t>
            </w:r>
            <w:r>
              <w:rPr>
                <w:b/>
                <w:spacing w:val="-2"/>
                <w:sz w:val="22"/>
              </w:rPr>
              <w:t>compulsory</w:t>
            </w:r>
          </w:p>
        </w:tc>
      </w:tr>
    </w:tbl>
    <w:p w14:paraId="7E4A57E0">
      <w:pPr>
        <w:pStyle w:val="8"/>
        <w:rPr>
          <w:sz w:val="20"/>
        </w:rPr>
      </w:pPr>
    </w:p>
    <w:p w14:paraId="4C328915">
      <w:pPr>
        <w:pStyle w:val="8"/>
        <w:rPr>
          <w:sz w:val="20"/>
        </w:rPr>
      </w:pPr>
    </w:p>
    <w:p w14:paraId="2B1D21E0">
      <w:pPr>
        <w:pStyle w:val="8"/>
        <w:rPr>
          <w:sz w:val="20"/>
        </w:rPr>
      </w:pPr>
    </w:p>
    <w:p w14:paraId="04FD626D">
      <w:pPr>
        <w:pStyle w:val="8"/>
        <w:rPr>
          <w:sz w:val="20"/>
        </w:rPr>
      </w:pPr>
    </w:p>
    <w:p w14:paraId="7B05F070">
      <w:pPr>
        <w:pStyle w:val="8"/>
        <w:rPr>
          <w:sz w:val="20"/>
        </w:rPr>
      </w:pPr>
    </w:p>
    <w:p w14:paraId="34758885">
      <w:pPr>
        <w:pStyle w:val="8"/>
        <w:spacing w:before="143"/>
        <w:rPr>
          <w:sz w:val="20"/>
        </w:rPr>
      </w:pPr>
    </w:p>
    <w:tbl>
      <w:tblPr>
        <w:tblStyle w:val="7"/>
        <w:tblW w:w="0" w:type="auto"/>
        <w:tblInd w:w="9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59"/>
        <w:gridCol w:w="4299"/>
      </w:tblGrid>
      <w:tr w14:paraId="0C6A0F3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9458" w:type="dxa"/>
            <w:gridSpan w:val="2"/>
          </w:tcPr>
          <w:p w14:paraId="40EF375D">
            <w:pPr>
              <w:pStyle w:val="12"/>
              <w:spacing w:before="66"/>
              <w:ind w:right="146"/>
              <w:jc w:val="center"/>
              <w:rPr>
                <w:b/>
                <w:sz w:val="24"/>
              </w:rPr>
            </w:pPr>
            <w:r>
              <w:rPr>
                <w:b/>
                <w:sz w:val="24"/>
              </w:rPr>
              <w:t>Course</w:t>
            </w:r>
            <w:r>
              <w:rPr>
                <w:b/>
                <w:spacing w:val="-18"/>
                <w:sz w:val="24"/>
              </w:rPr>
              <w:t xml:space="preserve"> </w:t>
            </w:r>
            <w:r>
              <w:rPr>
                <w:b/>
                <w:sz w:val="24"/>
              </w:rPr>
              <w:t>Title:</w:t>
            </w:r>
            <w:r>
              <w:rPr>
                <w:b/>
                <w:spacing w:val="30"/>
                <w:sz w:val="24"/>
              </w:rPr>
              <w:t xml:space="preserve"> </w:t>
            </w:r>
            <w:r>
              <w:rPr>
                <w:b/>
                <w:sz w:val="28"/>
              </w:rPr>
              <w:t>COMPUTER</w:t>
            </w:r>
            <w:r>
              <w:rPr>
                <w:b/>
                <w:spacing w:val="-18"/>
                <w:sz w:val="28"/>
              </w:rPr>
              <w:t xml:space="preserve"> </w:t>
            </w:r>
            <w:r>
              <w:rPr>
                <w:b/>
                <w:sz w:val="28"/>
              </w:rPr>
              <w:t>ARCHITECTURE</w:t>
            </w:r>
            <w:r>
              <w:rPr>
                <w:b/>
                <w:spacing w:val="-6"/>
                <w:sz w:val="28"/>
              </w:rPr>
              <w:t xml:space="preserve"> </w:t>
            </w:r>
            <w:r>
              <w:rPr>
                <w:sz w:val="24"/>
              </w:rPr>
              <w:t>(</w:t>
            </w:r>
            <w:r>
              <w:rPr>
                <w:b/>
                <w:sz w:val="24"/>
              </w:rPr>
              <w:t>DSC</w:t>
            </w:r>
            <w:r>
              <w:rPr>
                <w:b/>
                <w:spacing w:val="-8"/>
                <w:sz w:val="24"/>
              </w:rPr>
              <w:t xml:space="preserve"> </w:t>
            </w:r>
            <w:r>
              <w:rPr>
                <w:b/>
                <w:spacing w:val="-5"/>
                <w:sz w:val="24"/>
              </w:rPr>
              <w:t>C4)</w:t>
            </w:r>
          </w:p>
        </w:tc>
      </w:tr>
      <w:tr w14:paraId="71417AC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37892B0B">
            <w:pPr>
              <w:pStyle w:val="12"/>
              <w:spacing w:before="73"/>
              <w:ind w:left="95"/>
              <w:rPr>
                <w:sz w:val="24"/>
              </w:rPr>
            </w:pPr>
            <w:r>
              <w:rPr>
                <w:sz w:val="24"/>
              </w:rPr>
              <w:t>Total</w:t>
            </w:r>
            <w:r>
              <w:rPr>
                <w:spacing w:val="-14"/>
                <w:sz w:val="24"/>
              </w:rPr>
              <w:t xml:space="preserve"> </w:t>
            </w:r>
            <w:r>
              <w:rPr>
                <w:sz w:val="24"/>
              </w:rPr>
              <w:t>Contact</w:t>
            </w:r>
            <w:r>
              <w:rPr>
                <w:spacing w:val="-4"/>
                <w:sz w:val="24"/>
              </w:rPr>
              <w:t xml:space="preserve"> </w:t>
            </w:r>
            <w:r>
              <w:rPr>
                <w:sz w:val="24"/>
              </w:rPr>
              <w:t>Hours:</w:t>
            </w:r>
            <w:r>
              <w:rPr>
                <w:spacing w:val="-3"/>
                <w:sz w:val="24"/>
              </w:rPr>
              <w:t xml:space="preserve"> </w:t>
            </w:r>
            <w:r>
              <w:rPr>
                <w:spacing w:val="-5"/>
                <w:sz w:val="24"/>
              </w:rPr>
              <w:t>60</w:t>
            </w:r>
          </w:p>
        </w:tc>
        <w:tc>
          <w:tcPr>
            <w:tcW w:w="4299" w:type="dxa"/>
          </w:tcPr>
          <w:p w14:paraId="3969619F">
            <w:pPr>
              <w:pStyle w:val="12"/>
              <w:spacing w:before="73"/>
              <w:ind w:left="105"/>
              <w:rPr>
                <w:sz w:val="24"/>
              </w:rPr>
            </w:pPr>
            <w:r>
              <w:rPr>
                <w:sz w:val="24"/>
              </w:rPr>
              <w:t>Course</w:t>
            </w:r>
            <w:r>
              <w:rPr>
                <w:spacing w:val="-3"/>
                <w:sz w:val="24"/>
              </w:rPr>
              <w:t xml:space="preserve"> </w:t>
            </w:r>
            <w:r>
              <w:rPr>
                <w:sz w:val="24"/>
              </w:rPr>
              <w:t xml:space="preserve">Code: </w:t>
            </w:r>
            <w:r>
              <w:rPr>
                <w:spacing w:val="-2"/>
                <w:sz w:val="24"/>
              </w:rPr>
              <w:t>24BCA13T</w:t>
            </w:r>
          </w:p>
        </w:tc>
      </w:tr>
      <w:tr w14:paraId="104729C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227B17F2">
            <w:pPr>
              <w:pStyle w:val="12"/>
              <w:spacing w:before="68"/>
              <w:ind w:left="95"/>
              <w:rPr>
                <w:sz w:val="24"/>
              </w:rPr>
            </w:pPr>
            <w:r>
              <w:rPr>
                <w:sz w:val="24"/>
              </w:rPr>
              <w:t>Course</w:t>
            </w:r>
            <w:r>
              <w:rPr>
                <w:spacing w:val="-7"/>
                <w:sz w:val="24"/>
              </w:rPr>
              <w:t xml:space="preserve"> </w:t>
            </w:r>
            <w:r>
              <w:rPr>
                <w:sz w:val="24"/>
              </w:rPr>
              <w:t>Credits:</w:t>
            </w:r>
            <w:r>
              <w:rPr>
                <w:spacing w:val="2"/>
                <w:sz w:val="24"/>
              </w:rPr>
              <w:t xml:space="preserve"> </w:t>
            </w:r>
            <w:r>
              <w:rPr>
                <w:spacing w:val="-10"/>
                <w:sz w:val="24"/>
              </w:rPr>
              <w:t>4</w:t>
            </w:r>
          </w:p>
        </w:tc>
        <w:tc>
          <w:tcPr>
            <w:tcW w:w="4299" w:type="dxa"/>
          </w:tcPr>
          <w:p w14:paraId="0C083E2B">
            <w:pPr>
              <w:pStyle w:val="12"/>
              <w:spacing w:before="68"/>
              <w:ind w:left="105"/>
              <w:rPr>
                <w:sz w:val="24"/>
              </w:rPr>
            </w:pPr>
            <w:r>
              <w:rPr>
                <w:sz w:val="24"/>
              </w:rPr>
              <w:t>Duration</w:t>
            </w:r>
            <w:r>
              <w:rPr>
                <w:spacing w:val="-9"/>
                <w:sz w:val="24"/>
              </w:rPr>
              <w:t xml:space="preserve"> </w:t>
            </w:r>
            <w:r>
              <w:rPr>
                <w:sz w:val="24"/>
              </w:rPr>
              <w:t>of</w:t>
            </w:r>
            <w:r>
              <w:rPr>
                <w:spacing w:val="-14"/>
                <w:sz w:val="24"/>
              </w:rPr>
              <w:t xml:space="preserve"> </w:t>
            </w:r>
            <w:r>
              <w:rPr>
                <w:sz w:val="24"/>
              </w:rPr>
              <w:t>ESA/Exam:</w:t>
            </w:r>
            <w:r>
              <w:rPr>
                <w:spacing w:val="2"/>
                <w:sz w:val="24"/>
              </w:rPr>
              <w:t xml:space="preserve"> </w:t>
            </w:r>
            <w:r>
              <w:rPr>
                <w:sz w:val="24"/>
              </w:rPr>
              <w:t>3</w:t>
            </w:r>
            <w:r>
              <w:rPr>
                <w:spacing w:val="1"/>
                <w:sz w:val="24"/>
              </w:rPr>
              <w:t xml:space="preserve"> </w:t>
            </w:r>
            <w:r>
              <w:rPr>
                <w:spacing w:val="-2"/>
                <w:sz w:val="24"/>
              </w:rPr>
              <w:t>hours</w:t>
            </w:r>
          </w:p>
        </w:tc>
      </w:tr>
      <w:tr w14:paraId="42B4A8D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9" w:hRule="atLeast"/>
        </w:trPr>
        <w:tc>
          <w:tcPr>
            <w:tcW w:w="5159" w:type="dxa"/>
          </w:tcPr>
          <w:p w14:paraId="19FFF550">
            <w:pPr>
              <w:pStyle w:val="12"/>
              <w:spacing w:before="66"/>
              <w:ind w:left="95"/>
              <w:rPr>
                <w:sz w:val="24"/>
              </w:rPr>
            </w:pPr>
            <w:r>
              <w:rPr>
                <w:sz w:val="24"/>
              </w:rPr>
              <w:t>Formative</w:t>
            </w:r>
            <w:r>
              <w:rPr>
                <w:spacing w:val="-17"/>
                <w:sz w:val="24"/>
              </w:rPr>
              <w:t xml:space="preserve"> </w:t>
            </w:r>
            <w:r>
              <w:rPr>
                <w:sz w:val="24"/>
              </w:rPr>
              <w:t>Assessment</w:t>
            </w:r>
            <w:r>
              <w:rPr>
                <w:spacing w:val="-15"/>
                <w:sz w:val="24"/>
              </w:rPr>
              <w:t xml:space="preserve"> </w:t>
            </w:r>
            <w:r>
              <w:rPr>
                <w:sz w:val="24"/>
              </w:rPr>
              <w:t>Marks:</w:t>
            </w:r>
            <w:r>
              <w:rPr>
                <w:spacing w:val="-8"/>
                <w:sz w:val="24"/>
              </w:rPr>
              <w:t xml:space="preserve"> </w:t>
            </w:r>
            <w:r>
              <w:rPr>
                <w:spacing w:val="-5"/>
                <w:sz w:val="24"/>
              </w:rPr>
              <w:t>20</w:t>
            </w:r>
          </w:p>
        </w:tc>
        <w:tc>
          <w:tcPr>
            <w:tcW w:w="4299" w:type="dxa"/>
          </w:tcPr>
          <w:p w14:paraId="48D1AC57">
            <w:pPr>
              <w:pStyle w:val="12"/>
              <w:spacing w:before="66"/>
              <w:ind w:left="105"/>
              <w:rPr>
                <w:sz w:val="24"/>
              </w:rPr>
            </w:pPr>
            <w:r>
              <w:rPr>
                <w:sz w:val="24"/>
              </w:rPr>
              <w:t>Summative</w:t>
            </w:r>
            <w:r>
              <w:rPr>
                <w:spacing w:val="-16"/>
                <w:sz w:val="24"/>
              </w:rPr>
              <w:t xml:space="preserve"> </w:t>
            </w:r>
            <w:r>
              <w:rPr>
                <w:sz w:val="24"/>
              </w:rPr>
              <w:t>Assessment</w:t>
            </w:r>
            <w:r>
              <w:rPr>
                <w:spacing w:val="-11"/>
                <w:sz w:val="24"/>
              </w:rPr>
              <w:t xml:space="preserve"> </w:t>
            </w:r>
            <w:r>
              <w:rPr>
                <w:sz w:val="24"/>
              </w:rPr>
              <w:t>Marks:</w:t>
            </w:r>
            <w:r>
              <w:rPr>
                <w:spacing w:val="-8"/>
                <w:sz w:val="24"/>
              </w:rPr>
              <w:t xml:space="preserve"> </w:t>
            </w:r>
            <w:r>
              <w:rPr>
                <w:spacing w:val="-5"/>
                <w:sz w:val="24"/>
              </w:rPr>
              <w:t>80</w:t>
            </w:r>
          </w:p>
        </w:tc>
      </w:tr>
    </w:tbl>
    <w:p w14:paraId="5A162886">
      <w:pPr>
        <w:pStyle w:val="8"/>
        <w:rPr>
          <w:sz w:val="22"/>
        </w:rPr>
      </w:pPr>
    </w:p>
    <w:p w14:paraId="0147BCC6">
      <w:pPr>
        <w:pStyle w:val="8"/>
        <w:spacing w:before="1"/>
        <w:rPr>
          <w:sz w:val="22"/>
        </w:rPr>
      </w:pPr>
    </w:p>
    <w:p w14:paraId="15007F0E">
      <w:pPr>
        <w:pStyle w:val="8"/>
        <w:spacing w:before="1"/>
        <w:ind w:left="574"/>
      </w:pPr>
      <w:r>
        <w:t>Course</w:t>
      </w:r>
      <w:r>
        <w:rPr>
          <w:spacing w:val="-9"/>
        </w:rPr>
        <w:t xml:space="preserve"> </w:t>
      </w:r>
      <w:r>
        <w:rPr>
          <w:spacing w:val="-2"/>
        </w:rPr>
        <w:t>Outcome</w:t>
      </w:r>
    </w:p>
    <w:p w14:paraId="37710991">
      <w:pPr>
        <w:pStyle w:val="8"/>
        <w:spacing w:before="16"/>
      </w:pPr>
    </w:p>
    <w:p w14:paraId="437211A4">
      <w:pPr>
        <w:pStyle w:val="8"/>
        <w:spacing w:before="1"/>
        <w:ind w:left="1217" w:right="1232" w:hanging="644"/>
      </w:pPr>
      <w:r>
        <w:t>CO1</w:t>
      </w:r>
      <w:r>
        <w:rPr>
          <w:spacing w:val="40"/>
        </w:rPr>
        <w:t xml:space="preserve"> </w:t>
      </w:r>
      <w:r>
        <w:t>Understand</w:t>
      </w:r>
      <w:r>
        <w:rPr>
          <w:spacing w:val="-6"/>
        </w:rPr>
        <w:t xml:space="preserve"> </w:t>
      </w:r>
      <w:r>
        <w:t>various</w:t>
      </w:r>
      <w:r>
        <w:rPr>
          <w:spacing w:val="-10"/>
        </w:rPr>
        <w:t xml:space="preserve"> </w:t>
      </w:r>
      <w:r>
        <w:t>arithmetic</w:t>
      </w:r>
      <w:r>
        <w:rPr>
          <w:spacing w:val="-8"/>
        </w:rPr>
        <w:t xml:space="preserve"> </w:t>
      </w:r>
      <w:r>
        <w:t>and</w:t>
      </w:r>
      <w:r>
        <w:rPr>
          <w:spacing w:val="-6"/>
        </w:rPr>
        <w:t xml:space="preserve"> </w:t>
      </w:r>
      <w:r>
        <w:t>logical</w:t>
      </w:r>
      <w:r>
        <w:rPr>
          <w:spacing w:val="-14"/>
        </w:rPr>
        <w:t xml:space="preserve"> </w:t>
      </w:r>
      <w:r>
        <w:t>operations</w:t>
      </w:r>
      <w:r>
        <w:rPr>
          <w:spacing w:val="-10"/>
        </w:rPr>
        <w:t xml:space="preserve"> </w:t>
      </w:r>
      <w:r>
        <w:t>on</w:t>
      </w:r>
      <w:r>
        <w:rPr>
          <w:spacing w:val="-13"/>
        </w:rPr>
        <w:t xml:space="preserve"> </w:t>
      </w:r>
      <w:r>
        <w:t>different</w:t>
      </w:r>
      <w:r>
        <w:rPr>
          <w:spacing w:val="-8"/>
        </w:rPr>
        <w:t xml:space="preserve"> </w:t>
      </w:r>
      <w:r>
        <w:t>types</w:t>
      </w:r>
      <w:r>
        <w:rPr>
          <w:spacing w:val="-10"/>
        </w:rPr>
        <w:t xml:space="preserve"> </w:t>
      </w:r>
      <w:r>
        <w:t>of</w:t>
      </w:r>
      <w:r>
        <w:rPr>
          <w:spacing w:val="-14"/>
        </w:rPr>
        <w:t xml:space="preserve"> </w:t>
      </w:r>
      <w:r>
        <w:t>numbers</w:t>
      </w:r>
      <w:r>
        <w:rPr>
          <w:spacing w:val="-10"/>
        </w:rPr>
        <w:t xml:space="preserve"> </w:t>
      </w:r>
      <w:r>
        <w:t>to design an arithmetic and logic unit.</w:t>
      </w:r>
    </w:p>
    <w:p w14:paraId="64C09E10">
      <w:pPr>
        <w:pStyle w:val="8"/>
        <w:spacing w:before="67"/>
        <w:ind w:left="574"/>
      </w:pPr>
      <w:r>
        <w:t>CO2</w:t>
      </w:r>
      <w:r>
        <w:rPr>
          <w:spacing w:val="42"/>
        </w:rPr>
        <w:t xml:space="preserve"> </w:t>
      </w:r>
      <w:r>
        <w:t>Demonstrate</w:t>
      </w:r>
      <w:r>
        <w:rPr>
          <w:spacing w:val="-12"/>
        </w:rPr>
        <w:t xml:space="preserve"> </w:t>
      </w:r>
      <w:r>
        <w:t>Design</w:t>
      </w:r>
      <w:r>
        <w:rPr>
          <w:spacing w:val="-7"/>
        </w:rPr>
        <w:t xml:space="preserve"> </w:t>
      </w:r>
      <w:r>
        <w:t>and</w:t>
      </w:r>
      <w:r>
        <w:rPr>
          <w:spacing w:val="-2"/>
        </w:rPr>
        <w:t xml:space="preserve"> </w:t>
      </w:r>
      <w:r>
        <w:t>implement</w:t>
      </w:r>
      <w:r>
        <w:rPr>
          <w:spacing w:val="-2"/>
        </w:rPr>
        <w:t xml:space="preserve"> </w:t>
      </w:r>
      <w:r>
        <w:t>sequential</w:t>
      </w:r>
      <w:r>
        <w:rPr>
          <w:spacing w:val="-8"/>
        </w:rPr>
        <w:t xml:space="preserve"> </w:t>
      </w:r>
      <w:r>
        <w:t>logic</w:t>
      </w:r>
      <w:r>
        <w:rPr>
          <w:spacing w:val="-9"/>
        </w:rPr>
        <w:t xml:space="preserve"> </w:t>
      </w:r>
      <w:r>
        <w:t>circuits</w:t>
      </w:r>
      <w:r>
        <w:rPr>
          <w:spacing w:val="-9"/>
        </w:rPr>
        <w:t xml:space="preserve"> </w:t>
      </w:r>
      <w:r>
        <w:t xml:space="preserve">using </w:t>
      </w:r>
      <w:r>
        <w:rPr>
          <w:spacing w:val="-5"/>
        </w:rPr>
        <w:t>ICs</w:t>
      </w:r>
    </w:p>
    <w:p w14:paraId="66007B93">
      <w:pPr>
        <w:pStyle w:val="8"/>
        <w:spacing w:before="72" w:line="381" w:lineRule="auto"/>
        <w:ind w:left="574" w:right="1232"/>
      </w:pPr>
      <w:r>
        <w:t>CO3</w:t>
      </w:r>
      <w:r>
        <w:rPr>
          <w:spacing w:val="40"/>
        </w:rPr>
        <w:t xml:space="preserve"> </w:t>
      </w:r>
      <w:r>
        <w:t>Analyze</w:t>
      </w:r>
      <w:r>
        <w:rPr>
          <w:spacing w:val="-7"/>
        </w:rPr>
        <w:t xml:space="preserve"> </w:t>
      </w:r>
      <w:r>
        <w:t>the</w:t>
      </w:r>
      <w:r>
        <w:rPr>
          <w:spacing w:val="-8"/>
        </w:rPr>
        <w:t xml:space="preserve"> </w:t>
      </w:r>
      <w:r>
        <w:t>basics</w:t>
      </w:r>
      <w:r>
        <w:rPr>
          <w:spacing w:val="-7"/>
        </w:rPr>
        <w:t xml:space="preserve"> </w:t>
      </w:r>
      <w:r>
        <w:t>of</w:t>
      </w:r>
      <w:r>
        <w:rPr>
          <w:spacing w:val="-13"/>
        </w:rPr>
        <w:t xml:space="preserve"> </w:t>
      </w:r>
      <w:r>
        <w:t>computer</w:t>
      </w:r>
      <w:r>
        <w:rPr>
          <w:spacing w:val="-12"/>
        </w:rPr>
        <w:t xml:space="preserve"> </w:t>
      </w:r>
      <w:r>
        <w:t>organization</w:t>
      </w:r>
      <w:r>
        <w:rPr>
          <w:spacing w:val="-9"/>
        </w:rPr>
        <w:t xml:space="preserve"> </w:t>
      </w:r>
      <w:r>
        <w:t>and its</w:t>
      </w:r>
      <w:r>
        <w:rPr>
          <w:spacing w:val="-7"/>
        </w:rPr>
        <w:t xml:space="preserve"> </w:t>
      </w:r>
      <w:r>
        <w:t>design</w:t>
      </w:r>
      <w:r>
        <w:rPr>
          <w:spacing w:val="-9"/>
        </w:rPr>
        <w:t xml:space="preserve"> </w:t>
      </w:r>
      <w:r>
        <w:t>and</w:t>
      </w:r>
      <w:r>
        <w:rPr>
          <w:spacing w:val="-5"/>
        </w:rPr>
        <w:t xml:space="preserve"> </w:t>
      </w:r>
      <w:r>
        <w:t>the</w:t>
      </w:r>
      <w:r>
        <w:rPr>
          <w:spacing w:val="-5"/>
        </w:rPr>
        <w:t xml:space="preserve"> </w:t>
      </w:r>
      <w:r>
        <w:t>basic</w:t>
      </w:r>
      <w:r>
        <w:rPr>
          <w:spacing w:val="-5"/>
        </w:rPr>
        <w:t xml:space="preserve"> </w:t>
      </w:r>
      <w:r>
        <w:t>processing</w:t>
      </w:r>
      <w:r>
        <w:rPr>
          <w:spacing w:val="-5"/>
        </w:rPr>
        <w:t xml:space="preserve"> </w:t>
      </w:r>
      <w:r>
        <w:t>unit CO4</w:t>
      </w:r>
      <w:r>
        <w:rPr>
          <w:spacing w:val="40"/>
        </w:rPr>
        <w:t xml:space="preserve"> </w:t>
      </w:r>
      <w:r>
        <w:t>Implement the instruction sets and to develop assembly language programming skills.</w:t>
      </w:r>
    </w:p>
    <w:p w14:paraId="528C81F7">
      <w:pPr>
        <w:pStyle w:val="8"/>
        <w:spacing w:after="0" w:line="381" w:lineRule="auto"/>
        <w:sectPr>
          <w:pgSz w:w="11900" w:h="16860"/>
          <w:pgMar w:top="1360" w:right="283" w:bottom="1220" w:left="708" w:header="0" w:footer="877" w:gutter="0"/>
          <w:cols w:space="720" w:num="1"/>
        </w:sectPr>
      </w:pPr>
    </w:p>
    <w:p w14:paraId="55EEF8EE">
      <w:pPr>
        <w:pStyle w:val="8"/>
        <w:tabs>
          <w:tab w:val="left" w:pos="8850"/>
        </w:tabs>
        <w:spacing w:before="76"/>
        <w:ind w:left="574"/>
      </w:pPr>
      <w:r>
        <w:rPr>
          <w:spacing w:val="-2"/>
        </w:rPr>
        <w:t>UNIT-</w:t>
      </w:r>
      <w:r>
        <w:rPr>
          <w:spacing w:val="-10"/>
        </w:rPr>
        <w:t>1</w:t>
      </w:r>
      <w:r>
        <w:tab/>
      </w:r>
      <w:r>
        <w:rPr>
          <w:spacing w:val="-2"/>
        </w:rPr>
        <w:t>[15Hours]</w:t>
      </w:r>
    </w:p>
    <w:p w14:paraId="27BD6CDA">
      <w:pPr>
        <w:pStyle w:val="8"/>
        <w:spacing w:before="74"/>
        <w:ind w:left="574" w:right="1062"/>
        <w:jc w:val="both"/>
      </w:pPr>
      <w:r>
        <w:t>Number Systems: Decimal, Binary, Hexadecimal, Octal Number System Conversions, Binary Arithmetic, Complements- r’s complement, (r-1)’s complement, Addition and subtraction of BCD,</w:t>
      </w:r>
      <w:r>
        <w:rPr>
          <w:spacing w:val="-9"/>
        </w:rPr>
        <w:t xml:space="preserve"> </w:t>
      </w:r>
      <w:r>
        <w:t>Octal</w:t>
      </w:r>
      <w:r>
        <w:rPr>
          <w:spacing w:val="-14"/>
        </w:rPr>
        <w:t xml:space="preserve"> </w:t>
      </w:r>
      <w:r>
        <w:t>Arithmetic,</w:t>
      </w:r>
      <w:r>
        <w:rPr>
          <w:spacing w:val="-5"/>
        </w:rPr>
        <w:t xml:space="preserve"> </w:t>
      </w:r>
      <w:r>
        <w:t>Hexadecimal</w:t>
      </w:r>
      <w:r>
        <w:rPr>
          <w:spacing w:val="-11"/>
        </w:rPr>
        <w:t xml:space="preserve"> </w:t>
      </w:r>
      <w:r>
        <w:t>Arithmetic,</w:t>
      </w:r>
      <w:r>
        <w:rPr>
          <w:spacing w:val="-2"/>
        </w:rPr>
        <w:t xml:space="preserve"> </w:t>
      </w:r>
      <w:r>
        <w:t>Binary</w:t>
      </w:r>
      <w:r>
        <w:rPr>
          <w:spacing w:val="-10"/>
        </w:rPr>
        <w:t xml:space="preserve"> </w:t>
      </w:r>
      <w:r>
        <w:t>Codes,</w:t>
      </w:r>
      <w:r>
        <w:rPr>
          <w:spacing w:val="-5"/>
        </w:rPr>
        <w:t xml:space="preserve"> </w:t>
      </w:r>
      <w:r>
        <w:t>Decimal</w:t>
      </w:r>
      <w:r>
        <w:rPr>
          <w:spacing w:val="-8"/>
        </w:rPr>
        <w:t xml:space="preserve"> </w:t>
      </w:r>
      <w:r>
        <w:t>Codes,</w:t>
      </w:r>
      <w:r>
        <w:rPr>
          <w:spacing w:val="-5"/>
        </w:rPr>
        <w:t xml:space="preserve"> </w:t>
      </w:r>
      <w:r>
        <w:t>Error</w:t>
      </w:r>
      <w:r>
        <w:rPr>
          <w:spacing w:val="-13"/>
        </w:rPr>
        <w:t xml:space="preserve"> </w:t>
      </w:r>
      <w:r>
        <w:t>detecting and correcting codes, ASCII, EBCDIC, UNICODE, Digital Logic Circuits: Digital Computers, Logic Gates, Universal Gates, Boolean algebra, Map Simplification.</w:t>
      </w:r>
    </w:p>
    <w:p w14:paraId="61C0E664">
      <w:pPr>
        <w:pStyle w:val="8"/>
        <w:tabs>
          <w:tab w:val="left" w:pos="8850"/>
        </w:tabs>
        <w:spacing w:before="147"/>
        <w:ind w:left="574"/>
      </w:pPr>
      <w:r>
        <w:rPr>
          <w:spacing w:val="-2"/>
        </w:rPr>
        <w:t>UNIT-</w:t>
      </w:r>
      <w:r>
        <w:rPr>
          <w:spacing w:val="-10"/>
        </w:rPr>
        <w:t>2</w:t>
      </w:r>
      <w:r>
        <w:tab/>
      </w:r>
      <w:r>
        <w:rPr>
          <w:spacing w:val="-2"/>
        </w:rPr>
        <w:t>[15Hours]</w:t>
      </w:r>
    </w:p>
    <w:p w14:paraId="45FC517D">
      <w:pPr>
        <w:pStyle w:val="8"/>
        <w:spacing w:before="82"/>
        <w:ind w:left="574" w:right="1060"/>
        <w:jc w:val="both"/>
      </w:pPr>
      <w:r>
        <w:t>Combinational</w:t>
      </w:r>
      <w:r>
        <w:rPr>
          <w:spacing w:val="-7"/>
        </w:rPr>
        <w:t xml:space="preserve"> </w:t>
      </w:r>
      <w:r>
        <w:t>Circuits-</w:t>
      </w:r>
      <w:r>
        <w:rPr>
          <w:spacing w:val="-9"/>
        </w:rPr>
        <w:t xml:space="preserve"> </w:t>
      </w:r>
      <w:r>
        <w:t>Half</w:t>
      </w:r>
      <w:r>
        <w:rPr>
          <w:spacing w:val="-11"/>
        </w:rPr>
        <w:t xml:space="preserve"> </w:t>
      </w:r>
      <w:r>
        <w:t>Adder</w:t>
      </w:r>
      <w:r>
        <w:rPr>
          <w:spacing w:val="-7"/>
        </w:rPr>
        <w:t xml:space="preserve"> </w:t>
      </w:r>
      <w:r>
        <w:t>and</w:t>
      </w:r>
      <w:r>
        <w:rPr>
          <w:spacing w:val="-1"/>
        </w:rPr>
        <w:t xml:space="preserve"> </w:t>
      </w:r>
      <w:r>
        <w:t>Full</w:t>
      </w:r>
      <w:r>
        <w:rPr>
          <w:spacing w:val="-2"/>
        </w:rPr>
        <w:t xml:space="preserve"> </w:t>
      </w:r>
      <w:r>
        <w:t>Adder,</w:t>
      </w:r>
      <w:r>
        <w:rPr>
          <w:spacing w:val="-4"/>
        </w:rPr>
        <w:t xml:space="preserve"> </w:t>
      </w:r>
      <w:r>
        <w:t>Flip-Flops-</w:t>
      </w:r>
      <w:r>
        <w:rPr>
          <w:spacing w:val="-7"/>
        </w:rPr>
        <w:t xml:space="preserve"> </w:t>
      </w:r>
      <w:r>
        <w:t>SR Flip- Flop,</w:t>
      </w:r>
      <w:r>
        <w:rPr>
          <w:spacing w:val="-3"/>
        </w:rPr>
        <w:t xml:space="preserve"> </w:t>
      </w:r>
      <w:r>
        <w:t>D</w:t>
      </w:r>
      <w:r>
        <w:rPr>
          <w:spacing w:val="-9"/>
        </w:rPr>
        <w:t xml:space="preserve"> </w:t>
      </w:r>
      <w:r>
        <w:t>Flip-Flop,</w:t>
      </w:r>
      <w:r>
        <w:rPr>
          <w:spacing w:val="-3"/>
        </w:rPr>
        <w:t xml:space="preserve"> </w:t>
      </w:r>
      <w:r>
        <w:t>J-K Flip-Flop,</w:t>
      </w:r>
      <w:r>
        <w:rPr>
          <w:spacing w:val="-15"/>
        </w:rPr>
        <w:t xml:space="preserve"> </w:t>
      </w:r>
      <w:r>
        <w:t>T</w:t>
      </w:r>
      <w:r>
        <w:rPr>
          <w:spacing w:val="-14"/>
        </w:rPr>
        <w:t xml:space="preserve"> </w:t>
      </w:r>
      <w:r>
        <w:t>Flip-Flop,</w:t>
      </w:r>
      <w:r>
        <w:rPr>
          <w:spacing w:val="-11"/>
        </w:rPr>
        <w:t xml:space="preserve"> </w:t>
      </w:r>
      <w:r>
        <w:t>Sequential</w:t>
      </w:r>
      <w:r>
        <w:rPr>
          <w:spacing w:val="-13"/>
        </w:rPr>
        <w:t xml:space="preserve"> </w:t>
      </w:r>
      <w:r>
        <w:t>Circuits-</w:t>
      </w:r>
      <w:r>
        <w:rPr>
          <w:spacing w:val="-15"/>
        </w:rPr>
        <w:t xml:space="preserve"> </w:t>
      </w:r>
      <w:r>
        <w:t>Flip-Flop</w:t>
      </w:r>
      <w:r>
        <w:rPr>
          <w:spacing w:val="-13"/>
        </w:rPr>
        <w:t xml:space="preserve"> </w:t>
      </w:r>
      <w:r>
        <w:t>input</w:t>
      </w:r>
      <w:r>
        <w:rPr>
          <w:spacing w:val="-15"/>
        </w:rPr>
        <w:t xml:space="preserve"> </w:t>
      </w:r>
      <w:r>
        <w:t>equations,</w:t>
      </w:r>
      <w:r>
        <w:rPr>
          <w:spacing w:val="-11"/>
        </w:rPr>
        <w:t xml:space="preserve"> </w:t>
      </w:r>
      <w:r>
        <w:t>State</w:t>
      </w:r>
      <w:r>
        <w:rPr>
          <w:spacing w:val="-15"/>
        </w:rPr>
        <w:t xml:space="preserve"> </w:t>
      </w:r>
      <w:r>
        <w:t>Table,</w:t>
      </w:r>
      <w:r>
        <w:rPr>
          <w:spacing w:val="-14"/>
        </w:rPr>
        <w:t xml:space="preserve"> </w:t>
      </w:r>
      <w:r>
        <w:t>State</w:t>
      </w:r>
      <w:r>
        <w:rPr>
          <w:spacing w:val="-15"/>
        </w:rPr>
        <w:t xml:space="preserve"> </w:t>
      </w:r>
      <w:r>
        <w:t>Diagram and problems. Digital Components: Integrated Circuits, Decoders-3-to-8-line decoder, NAND gate Decoder, Octal to Binary Encoder, Multiplexers- 4-to-1 line Multiplexer, Registers- 4 bit register with parallel load, Shift Registers- Bidirectional shift register with parallel load, Binary Counters-4-bit synchronous binary counter.</w:t>
      </w:r>
    </w:p>
    <w:p w14:paraId="4B16060A">
      <w:pPr>
        <w:pStyle w:val="8"/>
        <w:tabs>
          <w:tab w:val="left" w:pos="8531"/>
        </w:tabs>
        <w:spacing w:before="120"/>
        <w:ind w:left="574"/>
      </w:pPr>
      <w:r>
        <w:rPr>
          <w:spacing w:val="-2"/>
        </w:rPr>
        <w:t>UNIT-</w:t>
      </w:r>
      <w:r>
        <w:rPr>
          <w:spacing w:val="-10"/>
        </w:rPr>
        <w:t>3</w:t>
      </w:r>
      <w:r>
        <w:tab/>
      </w:r>
      <w:r>
        <w:rPr>
          <w:spacing w:val="-2"/>
        </w:rPr>
        <w:t>[15Hours]</w:t>
      </w:r>
    </w:p>
    <w:p w14:paraId="412DD391">
      <w:pPr>
        <w:pStyle w:val="8"/>
        <w:spacing w:before="20"/>
        <w:ind w:left="574" w:right="1053"/>
        <w:jc w:val="both"/>
      </w:pPr>
      <w:r>
        <w:t>Basic Computer Organization and Design: Instruction Codes, Computer Registers, Computer Instructions, Timing and Control, Instruction Cycle, Memory-Reference Instructions, Input-Output Interrupt, Complete Computer Description, Design of Basic Computer, Design of Accumulator logic. Central Processing Unit: Introduction, General Register Organization, Stack Organization,</w:t>
      </w:r>
      <w:r>
        <w:rPr>
          <w:spacing w:val="-8"/>
        </w:rPr>
        <w:t xml:space="preserve"> </w:t>
      </w:r>
      <w:r>
        <w:t>Instruction</w:t>
      </w:r>
      <w:r>
        <w:rPr>
          <w:spacing w:val="-12"/>
        </w:rPr>
        <w:t xml:space="preserve"> </w:t>
      </w:r>
      <w:r>
        <w:t>Formats,</w:t>
      </w:r>
      <w:r>
        <w:rPr>
          <w:spacing w:val="-7"/>
        </w:rPr>
        <w:t xml:space="preserve"> </w:t>
      </w:r>
      <w:r>
        <w:t>Addressing</w:t>
      </w:r>
      <w:r>
        <w:rPr>
          <w:spacing w:val="-12"/>
        </w:rPr>
        <w:t xml:space="preserve"> </w:t>
      </w:r>
      <w:r>
        <w:t>Modes,</w:t>
      </w:r>
      <w:r>
        <w:rPr>
          <w:spacing w:val="-13"/>
        </w:rPr>
        <w:t xml:space="preserve"> </w:t>
      </w:r>
      <w:r>
        <w:t>Data</w:t>
      </w:r>
      <w:r>
        <w:rPr>
          <w:spacing w:val="-15"/>
        </w:rPr>
        <w:t xml:space="preserve"> </w:t>
      </w:r>
      <w:r>
        <w:t>Transfer</w:t>
      </w:r>
      <w:r>
        <w:rPr>
          <w:spacing w:val="-11"/>
        </w:rPr>
        <w:t xml:space="preserve"> </w:t>
      </w:r>
      <w:r>
        <w:t>and</w:t>
      </w:r>
      <w:r>
        <w:rPr>
          <w:spacing w:val="-12"/>
        </w:rPr>
        <w:t xml:space="preserve"> </w:t>
      </w:r>
      <w:r>
        <w:t>Manipulation,</w:t>
      </w:r>
      <w:r>
        <w:rPr>
          <w:spacing w:val="-10"/>
        </w:rPr>
        <w:t xml:space="preserve"> </w:t>
      </w:r>
      <w:r>
        <w:t>Program Control, Reduced Instruction Set Computer (RISC), CISC Vs RISC.</w:t>
      </w:r>
    </w:p>
    <w:p w14:paraId="31D790F7">
      <w:pPr>
        <w:pStyle w:val="8"/>
        <w:tabs>
          <w:tab w:val="left" w:pos="8850"/>
        </w:tabs>
        <w:spacing w:before="69"/>
        <w:ind w:left="574"/>
        <w:jc w:val="both"/>
      </w:pPr>
      <w:r>
        <w:rPr>
          <w:spacing w:val="-2"/>
        </w:rPr>
        <w:t>UNIT-</w:t>
      </w:r>
      <w:r>
        <w:rPr>
          <w:spacing w:val="-10"/>
        </w:rPr>
        <w:t>4</w:t>
      </w:r>
      <w:r>
        <w:tab/>
      </w:r>
      <w:r>
        <w:rPr>
          <w:spacing w:val="-2"/>
        </w:rPr>
        <w:t>[15Hours]</w:t>
      </w:r>
    </w:p>
    <w:p w14:paraId="5530ECF5">
      <w:pPr>
        <w:pStyle w:val="8"/>
        <w:spacing w:before="23" w:line="220" w:lineRule="auto"/>
        <w:ind w:left="523" w:right="1067"/>
        <w:jc w:val="both"/>
      </w:pPr>
      <w:r>
        <w:t>Introduction</w:t>
      </w:r>
      <w:r>
        <w:rPr>
          <w:spacing w:val="-4"/>
        </w:rPr>
        <w:t xml:space="preserve"> </w:t>
      </w:r>
      <w:r>
        <w:t>to</w:t>
      </w:r>
      <w:r>
        <w:rPr>
          <w:spacing w:val="-2"/>
        </w:rPr>
        <w:t xml:space="preserve"> </w:t>
      </w:r>
      <w:r>
        <w:t>8085</w:t>
      </w:r>
      <w:r>
        <w:rPr>
          <w:spacing w:val="-7"/>
        </w:rPr>
        <w:t xml:space="preserve"> </w:t>
      </w:r>
      <w:r>
        <w:t>Assembly</w:t>
      </w:r>
      <w:r>
        <w:rPr>
          <w:spacing w:val="-4"/>
        </w:rPr>
        <w:t xml:space="preserve"> </w:t>
      </w:r>
      <w:r>
        <w:t>language</w:t>
      </w:r>
      <w:r>
        <w:rPr>
          <w:spacing w:val="-3"/>
        </w:rPr>
        <w:t xml:space="preserve"> </w:t>
      </w:r>
      <w:r>
        <w:t>programming:</w:t>
      </w:r>
      <w:r>
        <w:rPr>
          <w:spacing w:val="-2"/>
        </w:rPr>
        <w:t xml:space="preserve"> </w:t>
      </w:r>
      <w:r>
        <w:t>Architecture</w:t>
      </w:r>
      <w:r>
        <w:rPr>
          <w:spacing w:val="-7"/>
        </w:rPr>
        <w:t xml:space="preserve"> </w:t>
      </w:r>
      <w:r>
        <w:t>of</w:t>
      </w:r>
      <w:r>
        <w:rPr>
          <w:spacing w:val="-9"/>
        </w:rPr>
        <w:t xml:space="preserve"> </w:t>
      </w:r>
      <w:r>
        <w:t>8085,</w:t>
      </w:r>
      <w:r>
        <w:rPr>
          <w:spacing w:val="-2"/>
        </w:rPr>
        <w:t xml:space="preserve"> </w:t>
      </w:r>
      <w:r>
        <w:t>Pin</w:t>
      </w:r>
      <w:r>
        <w:rPr>
          <w:spacing w:val="-6"/>
        </w:rPr>
        <w:t xml:space="preserve"> </w:t>
      </w:r>
      <w:r>
        <w:t>Configuration, The 8085-programming model, Instruction classification, Instruction, data formats, and storage. How to write assemble and execute a simple program, overview of 8085 instruction set. Introduction to 8085 Instructions: Instruction classification of 8085 based on word length and functions, Data</w:t>
      </w:r>
      <w:r>
        <w:rPr>
          <w:spacing w:val="-1"/>
        </w:rPr>
        <w:t xml:space="preserve"> </w:t>
      </w:r>
      <w:r>
        <w:t>Transfer operations, Arithmetic operations, Logic Operations, Brach operations, Writing Assembly language programs, Addressing modes of 8085.</w:t>
      </w:r>
    </w:p>
    <w:p w14:paraId="5F628825">
      <w:pPr>
        <w:pStyle w:val="8"/>
        <w:spacing w:before="47"/>
      </w:pPr>
    </w:p>
    <w:p w14:paraId="4ECDA29D">
      <w:pPr>
        <w:spacing w:before="0"/>
        <w:ind w:left="574" w:right="0" w:firstLine="0"/>
        <w:jc w:val="left"/>
        <w:rPr>
          <w:b/>
          <w:sz w:val="22"/>
        </w:rPr>
      </w:pPr>
      <w:r>
        <w:rPr>
          <w:b/>
          <w:sz w:val="22"/>
        </w:rPr>
        <w:t>Text</w:t>
      </w:r>
      <w:r>
        <w:rPr>
          <w:b/>
          <w:spacing w:val="-10"/>
          <w:sz w:val="22"/>
        </w:rPr>
        <w:t xml:space="preserve"> </w:t>
      </w:r>
      <w:r>
        <w:rPr>
          <w:b/>
          <w:spacing w:val="-4"/>
          <w:sz w:val="22"/>
        </w:rPr>
        <w:t>Book</w:t>
      </w:r>
    </w:p>
    <w:p w14:paraId="1F5817BB">
      <w:pPr>
        <w:pStyle w:val="11"/>
        <w:numPr>
          <w:ilvl w:val="0"/>
          <w:numId w:val="3"/>
        </w:numPr>
        <w:tabs>
          <w:tab w:val="left" w:pos="953"/>
        </w:tabs>
        <w:spacing w:before="2" w:after="0" w:line="240" w:lineRule="auto"/>
        <w:ind w:left="953" w:right="0" w:hanging="375"/>
        <w:jc w:val="left"/>
        <w:rPr>
          <w:sz w:val="22"/>
        </w:rPr>
      </w:pPr>
      <w:r>
        <w:rPr>
          <w:sz w:val="24"/>
        </w:rPr>
        <w:t>M.</w:t>
      </w:r>
      <w:r>
        <w:rPr>
          <w:spacing w:val="-4"/>
          <w:sz w:val="24"/>
        </w:rPr>
        <w:t xml:space="preserve"> </w:t>
      </w:r>
      <w:r>
        <w:rPr>
          <w:sz w:val="24"/>
        </w:rPr>
        <w:t>Morris</w:t>
      </w:r>
      <w:r>
        <w:rPr>
          <w:spacing w:val="-6"/>
          <w:sz w:val="24"/>
        </w:rPr>
        <w:t xml:space="preserve"> </w:t>
      </w:r>
      <w:r>
        <w:rPr>
          <w:sz w:val="24"/>
        </w:rPr>
        <w:t>Mano-</w:t>
      </w:r>
      <w:r>
        <w:rPr>
          <w:spacing w:val="-5"/>
          <w:sz w:val="24"/>
        </w:rPr>
        <w:t xml:space="preserve"> </w:t>
      </w:r>
      <w:r>
        <w:rPr>
          <w:sz w:val="24"/>
        </w:rPr>
        <w:t>“Computer</w:t>
      </w:r>
      <w:r>
        <w:rPr>
          <w:spacing w:val="-4"/>
          <w:sz w:val="24"/>
        </w:rPr>
        <w:t xml:space="preserve"> </w:t>
      </w:r>
      <w:r>
        <w:rPr>
          <w:sz w:val="24"/>
        </w:rPr>
        <w:t>System</w:t>
      </w:r>
      <w:r>
        <w:rPr>
          <w:spacing w:val="-13"/>
          <w:sz w:val="24"/>
        </w:rPr>
        <w:t xml:space="preserve"> </w:t>
      </w:r>
      <w:r>
        <w:rPr>
          <w:sz w:val="24"/>
        </w:rPr>
        <w:t>Architecture”,</w:t>
      </w:r>
      <w:r>
        <w:rPr>
          <w:spacing w:val="-1"/>
          <w:sz w:val="24"/>
        </w:rPr>
        <w:t xml:space="preserve"> </w:t>
      </w:r>
      <w:r>
        <w:rPr>
          <w:sz w:val="24"/>
        </w:rPr>
        <w:t>3</w:t>
      </w:r>
      <w:r>
        <w:rPr>
          <w:sz w:val="24"/>
          <w:vertAlign w:val="superscript"/>
        </w:rPr>
        <w:t>rd</w:t>
      </w:r>
      <w:r>
        <w:rPr>
          <w:spacing w:val="47"/>
          <w:sz w:val="24"/>
          <w:vertAlign w:val="baseline"/>
        </w:rPr>
        <w:t xml:space="preserve"> </w:t>
      </w:r>
      <w:r>
        <w:rPr>
          <w:sz w:val="24"/>
          <w:vertAlign w:val="baseline"/>
        </w:rPr>
        <w:t>Edition</w:t>
      </w:r>
      <w:r>
        <w:rPr>
          <w:spacing w:val="-7"/>
          <w:sz w:val="24"/>
          <w:vertAlign w:val="baseline"/>
        </w:rPr>
        <w:t xml:space="preserve"> </w:t>
      </w:r>
      <w:r>
        <w:rPr>
          <w:sz w:val="24"/>
          <w:vertAlign w:val="baseline"/>
        </w:rPr>
        <w:t>Pearson</w:t>
      </w:r>
      <w:r>
        <w:rPr>
          <w:spacing w:val="-8"/>
          <w:sz w:val="24"/>
          <w:vertAlign w:val="baseline"/>
        </w:rPr>
        <w:t xml:space="preserve"> </w:t>
      </w:r>
      <w:r>
        <w:rPr>
          <w:sz w:val="24"/>
          <w:vertAlign w:val="baseline"/>
        </w:rPr>
        <w:t>India,</w:t>
      </w:r>
      <w:r>
        <w:rPr>
          <w:spacing w:val="-4"/>
          <w:sz w:val="24"/>
          <w:vertAlign w:val="baseline"/>
        </w:rPr>
        <w:t xml:space="preserve"> </w:t>
      </w:r>
      <w:r>
        <w:rPr>
          <w:spacing w:val="-2"/>
          <w:sz w:val="24"/>
          <w:vertAlign w:val="baseline"/>
        </w:rPr>
        <w:t>2019.</w:t>
      </w:r>
    </w:p>
    <w:p w14:paraId="4EA37D77">
      <w:pPr>
        <w:pStyle w:val="11"/>
        <w:numPr>
          <w:ilvl w:val="0"/>
          <w:numId w:val="3"/>
        </w:numPr>
        <w:tabs>
          <w:tab w:val="left" w:pos="953"/>
        </w:tabs>
        <w:spacing w:before="23" w:after="0" w:line="232" w:lineRule="auto"/>
        <w:ind w:left="953" w:right="1032" w:hanging="375"/>
        <w:jc w:val="left"/>
        <w:rPr>
          <w:position w:val="2"/>
          <w:sz w:val="22"/>
        </w:rPr>
      </w:pPr>
      <w:r>
        <w:rPr>
          <w:sz w:val="24"/>
        </w:rPr>
        <w:t>Ramesh Gaonkar-</w:t>
      </w:r>
      <w:r>
        <w:rPr>
          <w:spacing w:val="34"/>
          <w:sz w:val="24"/>
        </w:rPr>
        <w:t xml:space="preserve"> </w:t>
      </w:r>
      <w:r>
        <w:rPr>
          <w:sz w:val="24"/>
        </w:rPr>
        <w:t>“Microprocessor</w:t>
      </w:r>
      <w:r>
        <w:rPr>
          <w:spacing w:val="30"/>
          <w:sz w:val="24"/>
        </w:rPr>
        <w:t xml:space="preserve"> </w:t>
      </w:r>
      <w:r>
        <w:rPr>
          <w:sz w:val="24"/>
        </w:rPr>
        <w:t>Architecture,</w:t>
      </w:r>
      <w:r>
        <w:rPr>
          <w:spacing w:val="33"/>
          <w:sz w:val="24"/>
        </w:rPr>
        <w:t xml:space="preserve"> </w:t>
      </w:r>
      <w:r>
        <w:rPr>
          <w:sz w:val="24"/>
        </w:rPr>
        <w:t>Programming and</w:t>
      </w:r>
      <w:r>
        <w:rPr>
          <w:spacing w:val="31"/>
          <w:sz w:val="24"/>
        </w:rPr>
        <w:t xml:space="preserve"> </w:t>
      </w:r>
      <w:r>
        <w:rPr>
          <w:sz w:val="24"/>
        </w:rPr>
        <w:t>Applications</w:t>
      </w:r>
      <w:r>
        <w:rPr>
          <w:spacing w:val="29"/>
          <w:sz w:val="24"/>
        </w:rPr>
        <w:t xml:space="preserve"> </w:t>
      </w:r>
      <w:r>
        <w:rPr>
          <w:sz w:val="24"/>
        </w:rPr>
        <w:t>with the 8085”, 5</w:t>
      </w:r>
      <w:r>
        <w:rPr>
          <w:sz w:val="24"/>
          <w:vertAlign w:val="superscript"/>
        </w:rPr>
        <w:t>th</w:t>
      </w:r>
      <w:r>
        <w:rPr>
          <w:sz w:val="24"/>
          <w:vertAlign w:val="baseline"/>
        </w:rPr>
        <w:t xml:space="preserve"> Edition, Penram International Publishing (India) Private Limited,2007.</w:t>
      </w:r>
    </w:p>
    <w:p w14:paraId="6012CC8E">
      <w:pPr>
        <w:pStyle w:val="11"/>
        <w:numPr>
          <w:ilvl w:val="0"/>
          <w:numId w:val="3"/>
        </w:numPr>
        <w:tabs>
          <w:tab w:val="left" w:pos="1049"/>
        </w:tabs>
        <w:spacing w:before="31" w:after="0" w:line="223" w:lineRule="auto"/>
        <w:ind w:left="1049" w:right="1080" w:hanging="471"/>
        <w:jc w:val="left"/>
        <w:rPr>
          <w:position w:val="2"/>
          <w:sz w:val="22"/>
        </w:rPr>
      </w:pPr>
      <w:r>
        <w:rPr>
          <w:sz w:val="24"/>
        </w:rPr>
        <w:t xml:space="preserve">Andrew S. Tanenbaum, Todd Austin –“Structured Computer Organization”, PHI Pearson </w:t>
      </w:r>
      <w:r>
        <w:rPr>
          <w:spacing w:val="-2"/>
          <w:sz w:val="24"/>
        </w:rPr>
        <w:t>6</w:t>
      </w:r>
      <w:r>
        <w:rPr>
          <w:spacing w:val="-2"/>
          <w:sz w:val="24"/>
          <w:vertAlign w:val="superscript"/>
        </w:rPr>
        <w:t>th</w:t>
      </w:r>
      <w:r>
        <w:rPr>
          <w:spacing w:val="-2"/>
          <w:sz w:val="24"/>
          <w:vertAlign w:val="baseline"/>
        </w:rPr>
        <w:t>,Edition,2013.</w:t>
      </w:r>
    </w:p>
    <w:p w14:paraId="3BEDD242">
      <w:pPr>
        <w:spacing w:before="13"/>
        <w:ind w:left="574" w:right="0" w:firstLine="0"/>
        <w:jc w:val="left"/>
        <w:rPr>
          <w:b/>
          <w:sz w:val="22"/>
        </w:rPr>
      </w:pPr>
      <w:r>
        <w:rPr>
          <w:b/>
          <w:spacing w:val="-4"/>
          <w:sz w:val="22"/>
        </w:rPr>
        <w:t>Reference</w:t>
      </w:r>
      <w:r>
        <w:rPr>
          <w:b/>
          <w:spacing w:val="5"/>
          <w:sz w:val="22"/>
        </w:rPr>
        <w:t xml:space="preserve"> </w:t>
      </w:r>
      <w:r>
        <w:rPr>
          <w:b/>
          <w:spacing w:val="-2"/>
          <w:sz w:val="22"/>
        </w:rPr>
        <w:t>Books</w:t>
      </w:r>
    </w:p>
    <w:p w14:paraId="43D63508">
      <w:pPr>
        <w:pStyle w:val="11"/>
        <w:numPr>
          <w:ilvl w:val="0"/>
          <w:numId w:val="4"/>
        </w:numPr>
        <w:tabs>
          <w:tab w:val="left" w:pos="929"/>
        </w:tabs>
        <w:spacing w:before="57" w:after="0" w:line="232" w:lineRule="auto"/>
        <w:ind w:left="929" w:right="2346" w:hanging="406"/>
        <w:jc w:val="left"/>
        <w:rPr>
          <w:sz w:val="22"/>
        </w:rPr>
      </w:pPr>
      <w:r>
        <w:rPr>
          <w:sz w:val="24"/>
        </w:rPr>
        <w:t>William</w:t>
      </w:r>
      <w:r>
        <w:rPr>
          <w:spacing w:val="-15"/>
          <w:sz w:val="24"/>
        </w:rPr>
        <w:t xml:space="preserve"> </w:t>
      </w:r>
      <w:r>
        <w:rPr>
          <w:sz w:val="24"/>
        </w:rPr>
        <w:t>Stallings-</w:t>
      </w:r>
      <w:r>
        <w:rPr>
          <w:spacing w:val="-12"/>
          <w:sz w:val="24"/>
        </w:rPr>
        <w:t xml:space="preserve"> </w:t>
      </w:r>
      <w:r>
        <w:rPr>
          <w:sz w:val="24"/>
        </w:rPr>
        <w:t>“Computer</w:t>
      </w:r>
      <w:r>
        <w:rPr>
          <w:spacing w:val="-14"/>
          <w:sz w:val="24"/>
        </w:rPr>
        <w:t xml:space="preserve"> </w:t>
      </w:r>
      <w:r>
        <w:rPr>
          <w:sz w:val="24"/>
        </w:rPr>
        <w:t>Organization</w:t>
      </w:r>
      <w:r>
        <w:rPr>
          <w:spacing w:val="-14"/>
          <w:sz w:val="24"/>
        </w:rPr>
        <w:t xml:space="preserve"> </w:t>
      </w:r>
      <w:r>
        <w:rPr>
          <w:sz w:val="24"/>
        </w:rPr>
        <w:t>and</w:t>
      </w:r>
      <w:r>
        <w:rPr>
          <w:spacing w:val="-13"/>
          <w:sz w:val="24"/>
        </w:rPr>
        <w:t xml:space="preserve"> </w:t>
      </w:r>
      <w:r>
        <w:rPr>
          <w:sz w:val="24"/>
        </w:rPr>
        <w:t>Architecture”,</w:t>
      </w:r>
      <w:r>
        <w:rPr>
          <w:spacing w:val="-10"/>
          <w:sz w:val="24"/>
        </w:rPr>
        <w:t xml:space="preserve"> </w:t>
      </w:r>
      <w:r>
        <w:rPr>
          <w:sz w:val="24"/>
        </w:rPr>
        <w:t>Pearson/PHI,</w:t>
      </w:r>
      <w:r>
        <w:rPr>
          <w:spacing w:val="-7"/>
          <w:sz w:val="24"/>
        </w:rPr>
        <w:t xml:space="preserve"> </w:t>
      </w:r>
      <w:r>
        <w:rPr>
          <w:sz w:val="24"/>
        </w:rPr>
        <w:t>6</w:t>
      </w:r>
      <w:r>
        <w:rPr>
          <w:sz w:val="24"/>
          <w:vertAlign w:val="superscript"/>
        </w:rPr>
        <w:t>th</w:t>
      </w:r>
      <w:r>
        <w:rPr>
          <w:sz w:val="24"/>
          <w:vertAlign w:val="baseline"/>
        </w:rPr>
        <w:t xml:space="preserve"> </w:t>
      </w:r>
      <w:r>
        <w:rPr>
          <w:spacing w:val="-2"/>
          <w:sz w:val="24"/>
          <w:vertAlign w:val="baseline"/>
        </w:rPr>
        <w:t>Edition,2007.</w:t>
      </w:r>
    </w:p>
    <w:p w14:paraId="3F054B1C">
      <w:pPr>
        <w:pStyle w:val="11"/>
        <w:numPr>
          <w:ilvl w:val="0"/>
          <w:numId w:val="4"/>
        </w:numPr>
        <w:tabs>
          <w:tab w:val="left" w:pos="929"/>
        </w:tabs>
        <w:spacing w:before="13" w:after="0" w:line="242" w:lineRule="auto"/>
        <w:ind w:left="929" w:right="2358" w:hanging="351"/>
        <w:jc w:val="left"/>
        <w:rPr>
          <w:position w:val="3"/>
          <w:sz w:val="22"/>
        </w:rPr>
      </w:pPr>
      <w:r>
        <w:rPr>
          <w:sz w:val="24"/>
        </w:rPr>
        <w:t>Andrew</w:t>
      </w:r>
      <w:r>
        <w:rPr>
          <w:spacing w:val="-14"/>
          <w:sz w:val="24"/>
        </w:rPr>
        <w:t xml:space="preserve"> </w:t>
      </w:r>
      <w:r>
        <w:rPr>
          <w:sz w:val="24"/>
        </w:rPr>
        <w:t>S.</w:t>
      </w:r>
      <w:r>
        <w:rPr>
          <w:spacing w:val="-8"/>
          <w:sz w:val="24"/>
        </w:rPr>
        <w:t xml:space="preserve"> </w:t>
      </w:r>
      <w:r>
        <w:rPr>
          <w:sz w:val="24"/>
        </w:rPr>
        <w:t>Tanenbaum-“</w:t>
      </w:r>
      <w:r>
        <w:rPr>
          <w:spacing w:val="-11"/>
          <w:sz w:val="24"/>
        </w:rPr>
        <w:t xml:space="preserve"> </w:t>
      </w:r>
      <w:r>
        <w:rPr>
          <w:sz w:val="24"/>
        </w:rPr>
        <w:t>Structured</w:t>
      </w:r>
      <w:r>
        <w:rPr>
          <w:spacing w:val="-15"/>
          <w:sz w:val="24"/>
        </w:rPr>
        <w:t xml:space="preserve"> </w:t>
      </w:r>
      <w:r>
        <w:rPr>
          <w:sz w:val="24"/>
        </w:rPr>
        <w:t>Computer</w:t>
      </w:r>
      <w:r>
        <w:rPr>
          <w:spacing w:val="-10"/>
          <w:sz w:val="24"/>
        </w:rPr>
        <w:t xml:space="preserve"> </w:t>
      </w:r>
      <w:r>
        <w:rPr>
          <w:sz w:val="24"/>
        </w:rPr>
        <w:t>Organization”,</w:t>
      </w:r>
      <w:r>
        <w:rPr>
          <w:spacing w:val="-8"/>
          <w:sz w:val="24"/>
        </w:rPr>
        <w:t xml:space="preserve"> </w:t>
      </w:r>
      <w:r>
        <w:rPr>
          <w:sz w:val="24"/>
        </w:rPr>
        <w:t>PHI</w:t>
      </w:r>
      <w:r>
        <w:rPr>
          <w:spacing w:val="-13"/>
          <w:sz w:val="24"/>
        </w:rPr>
        <w:t xml:space="preserve"> </w:t>
      </w:r>
      <w:r>
        <w:rPr>
          <w:sz w:val="24"/>
        </w:rPr>
        <w:t>/Pearson</w:t>
      </w:r>
      <w:r>
        <w:rPr>
          <w:spacing w:val="-7"/>
          <w:sz w:val="24"/>
        </w:rPr>
        <w:t xml:space="preserve"> </w:t>
      </w:r>
      <w:r>
        <w:rPr>
          <w:sz w:val="24"/>
        </w:rPr>
        <w:t xml:space="preserve">4th </w:t>
      </w:r>
      <w:r>
        <w:rPr>
          <w:spacing w:val="-2"/>
          <w:sz w:val="24"/>
        </w:rPr>
        <w:t>Edition,1998.</w:t>
      </w:r>
    </w:p>
    <w:p w14:paraId="03C9F1CD">
      <w:pPr>
        <w:pStyle w:val="11"/>
        <w:numPr>
          <w:ilvl w:val="0"/>
          <w:numId w:val="4"/>
        </w:numPr>
        <w:tabs>
          <w:tab w:val="left" w:pos="945"/>
          <w:tab w:val="left" w:pos="1066"/>
        </w:tabs>
        <w:spacing w:before="76" w:after="0" w:line="240" w:lineRule="auto"/>
        <w:ind w:left="1066" w:right="1884" w:hanging="488"/>
        <w:jc w:val="left"/>
        <w:rPr>
          <w:sz w:val="22"/>
        </w:rPr>
      </w:pPr>
      <w:r>
        <w:rPr>
          <w:sz w:val="24"/>
        </w:rPr>
        <w:t>M.V</w:t>
      </w:r>
      <w:r>
        <w:rPr>
          <w:spacing w:val="-15"/>
          <w:sz w:val="24"/>
        </w:rPr>
        <w:t xml:space="preserve"> </w:t>
      </w:r>
      <w:r>
        <w:rPr>
          <w:sz w:val="24"/>
        </w:rPr>
        <w:t>.Subramanyam,</w:t>
      </w:r>
      <w:r>
        <w:rPr>
          <w:spacing w:val="-4"/>
          <w:sz w:val="24"/>
        </w:rPr>
        <w:t xml:space="preserve"> </w:t>
      </w:r>
      <w:r>
        <w:rPr>
          <w:sz w:val="24"/>
        </w:rPr>
        <w:t>“Switching</w:t>
      </w:r>
      <w:r>
        <w:rPr>
          <w:spacing w:val="-8"/>
          <w:sz w:val="24"/>
        </w:rPr>
        <w:t xml:space="preserve"> </w:t>
      </w:r>
      <w:r>
        <w:rPr>
          <w:sz w:val="24"/>
        </w:rPr>
        <w:t>Theory</w:t>
      </w:r>
      <w:r>
        <w:rPr>
          <w:spacing w:val="-15"/>
          <w:sz w:val="24"/>
        </w:rPr>
        <w:t xml:space="preserve"> </w:t>
      </w:r>
      <w:r>
        <w:rPr>
          <w:sz w:val="24"/>
        </w:rPr>
        <w:t>and</w:t>
      </w:r>
      <w:r>
        <w:rPr>
          <w:spacing w:val="-9"/>
          <w:sz w:val="24"/>
        </w:rPr>
        <w:t xml:space="preserve"> </w:t>
      </w:r>
      <w:r>
        <w:rPr>
          <w:sz w:val="24"/>
        </w:rPr>
        <w:t>Logic</w:t>
      </w:r>
      <w:r>
        <w:rPr>
          <w:spacing w:val="-12"/>
          <w:sz w:val="24"/>
        </w:rPr>
        <w:t xml:space="preserve"> </w:t>
      </w:r>
      <w:r>
        <w:rPr>
          <w:sz w:val="24"/>
        </w:rPr>
        <w:t>Design”,</w:t>
      </w:r>
      <w:r>
        <w:rPr>
          <w:spacing w:val="-7"/>
          <w:sz w:val="24"/>
        </w:rPr>
        <w:t xml:space="preserve"> </w:t>
      </w:r>
      <w:r>
        <w:rPr>
          <w:sz w:val="24"/>
        </w:rPr>
        <w:t>Laxmi</w:t>
      </w:r>
      <w:r>
        <w:rPr>
          <w:spacing w:val="-10"/>
          <w:sz w:val="24"/>
        </w:rPr>
        <w:t xml:space="preserve"> </w:t>
      </w:r>
      <w:r>
        <w:rPr>
          <w:sz w:val="24"/>
        </w:rPr>
        <w:t>Publications</w:t>
      </w:r>
      <w:r>
        <w:rPr>
          <w:spacing w:val="-8"/>
          <w:sz w:val="24"/>
        </w:rPr>
        <w:t xml:space="preserve"> </w:t>
      </w:r>
      <w:r>
        <w:rPr>
          <w:sz w:val="24"/>
        </w:rPr>
        <w:t xml:space="preserve">(P) </w:t>
      </w:r>
      <w:r>
        <w:rPr>
          <w:spacing w:val="-2"/>
          <w:sz w:val="24"/>
        </w:rPr>
        <w:t>Ltd,2011.</w:t>
      </w:r>
    </w:p>
    <w:p w14:paraId="00E9F359">
      <w:pPr>
        <w:pStyle w:val="11"/>
        <w:spacing w:after="0" w:line="240" w:lineRule="auto"/>
        <w:jc w:val="left"/>
        <w:rPr>
          <w:sz w:val="22"/>
        </w:rPr>
        <w:sectPr>
          <w:pgSz w:w="11900" w:h="16860"/>
          <w:pgMar w:top="1600" w:right="283" w:bottom="1220" w:left="708" w:header="0" w:footer="877" w:gutter="0"/>
          <w:cols w:space="720" w:num="1"/>
        </w:sectPr>
      </w:pPr>
    </w:p>
    <w:p w14:paraId="5E9F2733">
      <w:pPr>
        <w:spacing w:before="71"/>
        <w:ind w:left="809" w:right="0" w:firstLine="0"/>
        <w:jc w:val="left"/>
        <w:rPr>
          <w:sz w:val="22"/>
        </w:rPr>
      </w:pPr>
      <w:r>
        <w:rPr>
          <w:b/>
          <w:spacing w:val="-2"/>
          <w:sz w:val="22"/>
        </w:rPr>
        <w:t>Course</w:t>
      </w:r>
      <w:r>
        <w:rPr>
          <w:b/>
          <w:spacing w:val="-4"/>
          <w:sz w:val="22"/>
        </w:rPr>
        <w:t xml:space="preserve"> </w:t>
      </w:r>
      <w:r>
        <w:rPr>
          <w:b/>
          <w:spacing w:val="-2"/>
          <w:sz w:val="22"/>
        </w:rPr>
        <w:t>Articulation</w:t>
      </w:r>
      <w:r>
        <w:rPr>
          <w:b/>
          <w:spacing w:val="-11"/>
          <w:sz w:val="22"/>
        </w:rPr>
        <w:t xml:space="preserve"> </w:t>
      </w:r>
      <w:r>
        <w:rPr>
          <w:b/>
          <w:spacing w:val="-2"/>
          <w:sz w:val="22"/>
        </w:rPr>
        <w:t>Matrix</w:t>
      </w:r>
      <w:r>
        <w:rPr>
          <w:spacing w:val="-2"/>
          <w:sz w:val="22"/>
        </w:rPr>
        <w:t>:</w:t>
      </w:r>
      <w:r>
        <w:rPr>
          <w:spacing w:val="-1"/>
          <w:sz w:val="22"/>
        </w:rPr>
        <w:t xml:space="preserve"> </w:t>
      </w:r>
      <w:r>
        <w:rPr>
          <w:spacing w:val="-2"/>
          <w:sz w:val="22"/>
        </w:rPr>
        <w:t>Mapping</w:t>
      </w:r>
      <w:r>
        <w:rPr>
          <w:spacing w:val="6"/>
          <w:sz w:val="22"/>
        </w:rPr>
        <w:t xml:space="preserve"> </w:t>
      </w:r>
      <w:r>
        <w:rPr>
          <w:spacing w:val="-2"/>
          <w:sz w:val="22"/>
        </w:rPr>
        <w:t>of</w:t>
      </w:r>
      <w:r>
        <w:rPr>
          <w:spacing w:val="4"/>
          <w:sz w:val="22"/>
        </w:rPr>
        <w:t xml:space="preserve"> </w:t>
      </w:r>
      <w:r>
        <w:rPr>
          <w:spacing w:val="-2"/>
          <w:sz w:val="22"/>
        </w:rPr>
        <w:t>Course</w:t>
      </w:r>
      <w:r>
        <w:rPr>
          <w:spacing w:val="2"/>
          <w:sz w:val="22"/>
        </w:rPr>
        <w:t xml:space="preserve"> </w:t>
      </w:r>
      <w:r>
        <w:rPr>
          <w:spacing w:val="-2"/>
          <w:sz w:val="22"/>
        </w:rPr>
        <w:t>Outcomes(COs)</w:t>
      </w:r>
      <w:r>
        <w:rPr>
          <w:spacing w:val="6"/>
          <w:sz w:val="22"/>
        </w:rPr>
        <w:t xml:space="preserve"> </w:t>
      </w:r>
      <w:r>
        <w:rPr>
          <w:spacing w:val="-2"/>
          <w:sz w:val="22"/>
        </w:rPr>
        <w:t>with</w:t>
      </w:r>
      <w:r>
        <w:rPr>
          <w:spacing w:val="-3"/>
          <w:sz w:val="22"/>
        </w:rPr>
        <w:t xml:space="preserve"> </w:t>
      </w:r>
      <w:r>
        <w:rPr>
          <w:spacing w:val="-2"/>
          <w:sz w:val="22"/>
        </w:rPr>
        <w:t>Program Outcomes(POs1-</w:t>
      </w:r>
      <w:r>
        <w:rPr>
          <w:spacing w:val="-5"/>
          <w:sz w:val="22"/>
        </w:rPr>
        <w:t>12)</w:t>
      </w:r>
    </w:p>
    <w:tbl>
      <w:tblPr>
        <w:tblStyle w:val="7"/>
        <w:tblW w:w="0" w:type="auto"/>
        <w:tblInd w:w="9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8"/>
        <w:gridCol w:w="485"/>
        <w:gridCol w:w="485"/>
        <w:gridCol w:w="485"/>
        <w:gridCol w:w="483"/>
        <w:gridCol w:w="485"/>
        <w:gridCol w:w="475"/>
        <w:gridCol w:w="473"/>
        <w:gridCol w:w="471"/>
        <w:gridCol w:w="464"/>
        <w:gridCol w:w="691"/>
        <w:gridCol w:w="684"/>
        <w:gridCol w:w="684"/>
      </w:tblGrid>
      <w:tr w14:paraId="280F2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2278" w:type="dxa"/>
            <w:vMerge w:val="restart"/>
          </w:tcPr>
          <w:p w14:paraId="6A396E92">
            <w:pPr>
              <w:pStyle w:val="12"/>
              <w:spacing w:before="75"/>
              <w:ind w:left="95" w:right="-15"/>
              <w:rPr>
                <w:b/>
                <w:sz w:val="22"/>
              </w:rPr>
            </w:pPr>
            <w:r>
              <w:rPr>
                <w:b/>
                <w:spacing w:val="-2"/>
                <w:sz w:val="22"/>
              </w:rPr>
              <w:t>Course</w:t>
            </w:r>
            <w:r>
              <w:rPr>
                <w:b/>
                <w:spacing w:val="-8"/>
                <w:sz w:val="22"/>
              </w:rPr>
              <w:t xml:space="preserve"> </w:t>
            </w:r>
            <w:r>
              <w:rPr>
                <w:b/>
                <w:spacing w:val="-2"/>
                <w:sz w:val="22"/>
              </w:rPr>
              <w:t>Outcome</w:t>
            </w:r>
            <w:r>
              <w:rPr>
                <w:b/>
                <w:spacing w:val="2"/>
                <w:sz w:val="22"/>
              </w:rPr>
              <w:t xml:space="preserve"> </w:t>
            </w:r>
            <w:r>
              <w:rPr>
                <w:b/>
                <w:spacing w:val="-4"/>
                <w:sz w:val="22"/>
              </w:rPr>
              <w:t>(COs)</w:t>
            </w:r>
          </w:p>
        </w:tc>
        <w:tc>
          <w:tcPr>
            <w:tcW w:w="6365" w:type="dxa"/>
            <w:gridSpan w:val="12"/>
          </w:tcPr>
          <w:p w14:paraId="0DC9EE7C">
            <w:pPr>
              <w:pStyle w:val="12"/>
              <w:spacing w:before="61" w:line="250" w:lineRule="exact"/>
              <w:ind w:left="6"/>
              <w:jc w:val="center"/>
              <w:rPr>
                <w:b/>
                <w:sz w:val="22"/>
              </w:rPr>
            </w:pPr>
            <w:r>
              <w:rPr>
                <w:b/>
                <w:spacing w:val="-4"/>
                <w:sz w:val="22"/>
              </w:rPr>
              <w:t>Program</w:t>
            </w:r>
            <w:r>
              <w:rPr>
                <w:b/>
                <w:spacing w:val="-2"/>
                <w:sz w:val="22"/>
              </w:rPr>
              <w:t xml:space="preserve"> Outcomes(POs)</w:t>
            </w:r>
          </w:p>
        </w:tc>
      </w:tr>
      <w:tr w14:paraId="62015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2278" w:type="dxa"/>
            <w:vMerge w:val="continue"/>
            <w:tcBorders>
              <w:top w:val="nil"/>
            </w:tcBorders>
          </w:tcPr>
          <w:p w14:paraId="1789074B">
            <w:pPr>
              <w:rPr>
                <w:sz w:val="2"/>
                <w:szCs w:val="2"/>
              </w:rPr>
            </w:pPr>
          </w:p>
        </w:tc>
        <w:tc>
          <w:tcPr>
            <w:tcW w:w="485" w:type="dxa"/>
          </w:tcPr>
          <w:p w14:paraId="4037AC02">
            <w:pPr>
              <w:pStyle w:val="12"/>
              <w:spacing w:before="56" w:line="250" w:lineRule="exact"/>
              <w:ind w:left="88"/>
              <w:rPr>
                <w:sz w:val="22"/>
              </w:rPr>
            </w:pPr>
            <w:r>
              <w:rPr>
                <w:spacing w:val="-10"/>
                <w:sz w:val="22"/>
              </w:rPr>
              <w:t>1</w:t>
            </w:r>
          </w:p>
        </w:tc>
        <w:tc>
          <w:tcPr>
            <w:tcW w:w="485" w:type="dxa"/>
          </w:tcPr>
          <w:p w14:paraId="3AB7AF40">
            <w:pPr>
              <w:pStyle w:val="12"/>
              <w:spacing w:before="56" w:line="250" w:lineRule="exact"/>
              <w:ind w:left="88"/>
              <w:rPr>
                <w:sz w:val="22"/>
              </w:rPr>
            </w:pPr>
            <w:r>
              <w:rPr>
                <w:spacing w:val="-10"/>
                <w:sz w:val="22"/>
              </w:rPr>
              <w:t>2</w:t>
            </w:r>
          </w:p>
        </w:tc>
        <w:tc>
          <w:tcPr>
            <w:tcW w:w="485" w:type="dxa"/>
          </w:tcPr>
          <w:p w14:paraId="02058129">
            <w:pPr>
              <w:pStyle w:val="12"/>
              <w:spacing w:before="56" w:line="250" w:lineRule="exact"/>
              <w:ind w:left="88"/>
              <w:rPr>
                <w:sz w:val="22"/>
              </w:rPr>
            </w:pPr>
            <w:r>
              <w:rPr>
                <w:spacing w:val="-10"/>
                <w:sz w:val="22"/>
              </w:rPr>
              <w:t>3</w:t>
            </w:r>
          </w:p>
        </w:tc>
        <w:tc>
          <w:tcPr>
            <w:tcW w:w="483" w:type="dxa"/>
          </w:tcPr>
          <w:p w14:paraId="17E1BBEE">
            <w:pPr>
              <w:pStyle w:val="12"/>
              <w:spacing w:before="56" w:line="250" w:lineRule="exact"/>
              <w:ind w:left="85"/>
              <w:rPr>
                <w:sz w:val="22"/>
              </w:rPr>
            </w:pPr>
            <w:r>
              <w:rPr>
                <w:spacing w:val="-10"/>
                <w:sz w:val="22"/>
              </w:rPr>
              <w:t>4</w:t>
            </w:r>
          </w:p>
        </w:tc>
        <w:tc>
          <w:tcPr>
            <w:tcW w:w="485" w:type="dxa"/>
          </w:tcPr>
          <w:p w14:paraId="3AAE5500">
            <w:pPr>
              <w:pStyle w:val="12"/>
              <w:spacing w:before="56" w:line="250" w:lineRule="exact"/>
              <w:ind w:left="85"/>
              <w:rPr>
                <w:sz w:val="22"/>
              </w:rPr>
            </w:pPr>
            <w:r>
              <w:rPr>
                <w:spacing w:val="-10"/>
                <w:sz w:val="22"/>
              </w:rPr>
              <w:t>5</w:t>
            </w:r>
          </w:p>
        </w:tc>
        <w:tc>
          <w:tcPr>
            <w:tcW w:w="475" w:type="dxa"/>
          </w:tcPr>
          <w:p w14:paraId="3FB4A047">
            <w:pPr>
              <w:pStyle w:val="12"/>
              <w:spacing w:before="56" w:line="250" w:lineRule="exact"/>
              <w:ind w:left="82"/>
              <w:rPr>
                <w:sz w:val="22"/>
              </w:rPr>
            </w:pPr>
            <w:r>
              <w:rPr>
                <w:spacing w:val="-10"/>
                <w:sz w:val="22"/>
              </w:rPr>
              <w:t>6</w:t>
            </w:r>
          </w:p>
        </w:tc>
        <w:tc>
          <w:tcPr>
            <w:tcW w:w="473" w:type="dxa"/>
          </w:tcPr>
          <w:p w14:paraId="3296B8F7">
            <w:pPr>
              <w:pStyle w:val="12"/>
              <w:spacing w:before="56" w:line="250" w:lineRule="exact"/>
              <w:ind w:left="80"/>
              <w:rPr>
                <w:sz w:val="22"/>
              </w:rPr>
            </w:pPr>
            <w:r>
              <w:rPr>
                <w:spacing w:val="-10"/>
                <w:sz w:val="22"/>
              </w:rPr>
              <w:t>7</w:t>
            </w:r>
          </w:p>
        </w:tc>
        <w:tc>
          <w:tcPr>
            <w:tcW w:w="471" w:type="dxa"/>
          </w:tcPr>
          <w:p w14:paraId="63856C8D">
            <w:pPr>
              <w:pStyle w:val="12"/>
              <w:spacing w:before="56" w:line="250" w:lineRule="exact"/>
              <w:ind w:left="80"/>
              <w:rPr>
                <w:sz w:val="22"/>
              </w:rPr>
            </w:pPr>
            <w:r>
              <w:rPr>
                <w:spacing w:val="-10"/>
                <w:sz w:val="22"/>
              </w:rPr>
              <w:t>8</w:t>
            </w:r>
          </w:p>
        </w:tc>
        <w:tc>
          <w:tcPr>
            <w:tcW w:w="464" w:type="dxa"/>
          </w:tcPr>
          <w:p w14:paraId="3160D7E4">
            <w:pPr>
              <w:pStyle w:val="12"/>
              <w:spacing w:before="56" w:line="250" w:lineRule="exact"/>
              <w:ind w:left="75"/>
              <w:rPr>
                <w:sz w:val="22"/>
              </w:rPr>
            </w:pPr>
            <w:r>
              <w:rPr>
                <w:spacing w:val="-10"/>
                <w:sz w:val="22"/>
              </w:rPr>
              <w:t>9</w:t>
            </w:r>
          </w:p>
        </w:tc>
        <w:tc>
          <w:tcPr>
            <w:tcW w:w="691" w:type="dxa"/>
          </w:tcPr>
          <w:p w14:paraId="680FE465">
            <w:pPr>
              <w:pStyle w:val="12"/>
              <w:spacing w:before="56" w:line="250" w:lineRule="exact"/>
              <w:ind w:left="74"/>
              <w:rPr>
                <w:sz w:val="22"/>
              </w:rPr>
            </w:pPr>
            <w:r>
              <w:rPr>
                <w:spacing w:val="-5"/>
                <w:sz w:val="22"/>
              </w:rPr>
              <w:t>10</w:t>
            </w:r>
          </w:p>
        </w:tc>
        <w:tc>
          <w:tcPr>
            <w:tcW w:w="684" w:type="dxa"/>
          </w:tcPr>
          <w:p w14:paraId="4B0917CA">
            <w:pPr>
              <w:pStyle w:val="12"/>
              <w:spacing w:before="56" w:line="250" w:lineRule="exact"/>
              <w:ind w:left="72"/>
              <w:rPr>
                <w:sz w:val="22"/>
              </w:rPr>
            </w:pPr>
            <w:r>
              <w:rPr>
                <w:spacing w:val="-5"/>
                <w:sz w:val="22"/>
              </w:rPr>
              <w:t>11</w:t>
            </w:r>
          </w:p>
        </w:tc>
        <w:tc>
          <w:tcPr>
            <w:tcW w:w="684" w:type="dxa"/>
          </w:tcPr>
          <w:p w14:paraId="277C25AE">
            <w:pPr>
              <w:pStyle w:val="12"/>
              <w:spacing w:before="56" w:line="250" w:lineRule="exact"/>
              <w:ind w:left="72"/>
              <w:rPr>
                <w:sz w:val="22"/>
              </w:rPr>
            </w:pPr>
            <w:r>
              <w:rPr>
                <w:spacing w:val="-5"/>
                <w:sz w:val="22"/>
              </w:rPr>
              <w:t>12</w:t>
            </w:r>
          </w:p>
        </w:tc>
      </w:tr>
      <w:tr w14:paraId="7114E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278" w:type="dxa"/>
          </w:tcPr>
          <w:p w14:paraId="4ED56EAC">
            <w:pPr>
              <w:pStyle w:val="12"/>
              <w:spacing w:before="73"/>
              <w:ind w:left="95"/>
              <w:rPr>
                <w:sz w:val="22"/>
              </w:rPr>
            </w:pPr>
            <w:r>
              <w:rPr>
                <w:spacing w:val="-5"/>
                <w:sz w:val="22"/>
              </w:rPr>
              <w:t>CO1</w:t>
            </w:r>
          </w:p>
        </w:tc>
        <w:tc>
          <w:tcPr>
            <w:tcW w:w="485" w:type="dxa"/>
          </w:tcPr>
          <w:p w14:paraId="4AA6A28E">
            <w:pPr>
              <w:pStyle w:val="12"/>
              <w:spacing w:before="78" w:line="273" w:lineRule="exact"/>
              <w:ind w:left="88"/>
              <w:rPr>
                <w:sz w:val="24"/>
              </w:rPr>
            </w:pPr>
            <w:r>
              <w:rPr>
                <w:spacing w:val="-10"/>
                <w:sz w:val="24"/>
              </w:rPr>
              <w:t>3</w:t>
            </w:r>
          </w:p>
        </w:tc>
        <w:tc>
          <w:tcPr>
            <w:tcW w:w="485" w:type="dxa"/>
          </w:tcPr>
          <w:p w14:paraId="5A1CC19D">
            <w:pPr>
              <w:pStyle w:val="12"/>
              <w:spacing w:before="78" w:line="273" w:lineRule="exact"/>
              <w:ind w:left="88"/>
              <w:rPr>
                <w:sz w:val="24"/>
              </w:rPr>
            </w:pPr>
            <w:r>
              <w:rPr>
                <w:spacing w:val="-10"/>
                <w:sz w:val="24"/>
              </w:rPr>
              <w:t>3</w:t>
            </w:r>
          </w:p>
        </w:tc>
        <w:tc>
          <w:tcPr>
            <w:tcW w:w="485" w:type="dxa"/>
          </w:tcPr>
          <w:p w14:paraId="171D1BFC">
            <w:pPr>
              <w:pStyle w:val="12"/>
              <w:spacing w:before="78" w:line="273" w:lineRule="exact"/>
              <w:ind w:left="88"/>
              <w:rPr>
                <w:sz w:val="24"/>
              </w:rPr>
            </w:pPr>
            <w:r>
              <w:rPr>
                <w:spacing w:val="-10"/>
                <w:sz w:val="24"/>
              </w:rPr>
              <w:t>1</w:t>
            </w:r>
          </w:p>
        </w:tc>
        <w:tc>
          <w:tcPr>
            <w:tcW w:w="483" w:type="dxa"/>
          </w:tcPr>
          <w:p w14:paraId="425D6D30">
            <w:pPr>
              <w:pStyle w:val="12"/>
              <w:spacing w:before="78" w:line="273" w:lineRule="exact"/>
              <w:ind w:left="85"/>
              <w:rPr>
                <w:sz w:val="24"/>
              </w:rPr>
            </w:pPr>
            <w:r>
              <w:rPr>
                <w:spacing w:val="-10"/>
                <w:sz w:val="24"/>
              </w:rPr>
              <w:t>1</w:t>
            </w:r>
          </w:p>
        </w:tc>
        <w:tc>
          <w:tcPr>
            <w:tcW w:w="485" w:type="dxa"/>
          </w:tcPr>
          <w:p w14:paraId="1FFC33DF">
            <w:pPr>
              <w:pStyle w:val="12"/>
              <w:spacing w:before="78" w:line="273" w:lineRule="exact"/>
              <w:ind w:left="85"/>
              <w:rPr>
                <w:sz w:val="24"/>
              </w:rPr>
            </w:pPr>
            <w:r>
              <w:rPr>
                <w:spacing w:val="-10"/>
                <w:sz w:val="24"/>
              </w:rPr>
              <w:t>1</w:t>
            </w:r>
          </w:p>
        </w:tc>
        <w:tc>
          <w:tcPr>
            <w:tcW w:w="475" w:type="dxa"/>
          </w:tcPr>
          <w:p w14:paraId="3BBC66B8">
            <w:pPr>
              <w:pStyle w:val="12"/>
              <w:spacing w:before="78" w:line="273" w:lineRule="exact"/>
              <w:ind w:left="82"/>
              <w:rPr>
                <w:sz w:val="24"/>
              </w:rPr>
            </w:pPr>
            <w:r>
              <w:rPr>
                <w:spacing w:val="-10"/>
                <w:sz w:val="24"/>
              </w:rPr>
              <w:t>1</w:t>
            </w:r>
          </w:p>
        </w:tc>
        <w:tc>
          <w:tcPr>
            <w:tcW w:w="473" w:type="dxa"/>
          </w:tcPr>
          <w:p w14:paraId="1FCAB6FC">
            <w:pPr>
              <w:pStyle w:val="12"/>
              <w:spacing w:before="78" w:line="273" w:lineRule="exact"/>
              <w:ind w:left="80"/>
              <w:rPr>
                <w:sz w:val="24"/>
              </w:rPr>
            </w:pPr>
            <w:r>
              <w:rPr>
                <w:spacing w:val="-10"/>
                <w:sz w:val="24"/>
              </w:rPr>
              <w:t>1</w:t>
            </w:r>
          </w:p>
        </w:tc>
        <w:tc>
          <w:tcPr>
            <w:tcW w:w="471" w:type="dxa"/>
          </w:tcPr>
          <w:p w14:paraId="5296D52D">
            <w:pPr>
              <w:pStyle w:val="12"/>
              <w:spacing w:before="78" w:line="273" w:lineRule="exact"/>
              <w:ind w:left="80"/>
              <w:rPr>
                <w:sz w:val="24"/>
              </w:rPr>
            </w:pPr>
            <w:r>
              <w:rPr>
                <w:spacing w:val="-10"/>
                <w:sz w:val="24"/>
              </w:rPr>
              <w:t>1</w:t>
            </w:r>
          </w:p>
        </w:tc>
        <w:tc>
          <w:tcPr>
            <w:tcW w:w="464" w:type="dxa"/>
          </w:tcPr>
          <w:p w14:paraId="4D4C5B60">
            <w:pPr>
              <w:pStyle w:val="12"/>
              <w:spacing w:before="78" w:line="273" w:lineRule="exact"/>
              <w:ind w:left="75"/>
              <w:rPr>
                <w:sz w:val="24"/>
              </w:rPr>
            </w:pPr>
            <w:r>
              <w:rPr>
                <w:spacing w:val="-10"/>
                <w:sz w:val="24"/>
              </w:rPr>
              <w:t>1</w:t>
            </w:r>
          </w:p>
        </w:tc>
        <w:tc>
          <w:tcPr>
            <w:tcW w:w="691" w:type="dxa"/>
          </w:tcPr>
          <w:p w14:paraId="1C25D2B9">
            <w:pPr>
              <w:pStyle w:val="12"/>
              <w:spacing w:before="78" w:line="273" w:lineRule="exact"/>
              <w:ind w:left="74"/>
              <w:rPr>
                <w:sz w:val="24"/>
              </w:rPr>
            </w:pPr>
            <w:r>
              <w:rPr>
                <w:spacing w:val="-10"/>
                <w:sz w:val="24"/>
              </w:rPr>
              <w:t>1</w:t>
            </w:r>
          </w:p>
        </w:tc>
        <w:tc>
          <w:tcPr>
            <w:tcW w:w="684" w:type="dxa"/>
          </w:tcPr>
          <w:p w14:paraId="6BAF2742">
            <w:pPr>
              <w:pStyle w:val="12"/>
              <w:spacing w:before="78" w:line="273" w:lineRule="exact"/>
              <w:ind w:left="72"/>
              <w:rPr>
                <w:sz w:val="24"/>
              </w:rPr>
            </w:pPr>
            <w:r>
              <w:rPr>
                <w:spacing w:val="-10"/>
                <w:sz w:val="24"/>
              </w:rPr>
              <w:t>2</w:t>
            </w:r>
          </w:p>
        </w:tc>
        <w:tc>
          <w:tcPr>
            <w:tcW w:w="684" w:type="dxa"/>
          </w:tcPr>
          <w:p w14:paraId="0DD9B34A">
            <w:pPr>
              <w:pStyle w:val="12"/>
              <w:spacing w:before="78" w:line="273" w:lineRule="exact"/>
              <w:ind w:left="72"/>
              <w:rPr>
                <w:sz w:val="24"/>
              </w:rPr>
            </w:pPr>
            <w:r>
              <w:rPr>
                <w:spacing w:val="-10"/>
                <w:sz w:val="24"/>
              </w:rPr>
              <w:t>1</w:t>
            </w:r>
          </w:p>
        </w:tc>
      </w:tr>
      <w:tr w14:paraId="3F5A8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278" w:type="dxa"/>
          </w:tcPr>
          <w:p w14:paraId="330A4791">
            <w:pPr>
              <w:pStyle w:val="12"/>
              <w:spacing w:before="73"/>
              <w:ind w:left="95"/>
              <w:rPr>
                <w:sz w:val="22"/>
              </w:rPr>
            </w:pPr>
            <w:r>
              <w:rPr>
                <w:spacing w:val="-5"/>
                <w:sz w:val="22"/>
              </w:rPr>
              <w:t>CO2</w:t>
            </w:r>
          </w:p>
        </w:tc>
        <w:tc>
          <w:tcPr>
            <w:tcW w:w="485" w:type="dxa"/>
          </w:tcPr>
          <w:p w14:paraId="722815FD">
            <w:pPr>
              <w:pStyle w:val="12"/>
              <w:spacing w:before="71"/>
              <w:ind w:left="88"/>
              <w:rPr>
                <w:sz w:val="24"/>
              </w:rPr>
            </w:pPr>
            <w:r>
              <w:rPr>
                <w:spacing w:val="-10"/>
                <w:sz w:val="24"/>
              </w:rPr>
              <w:t>3</w:t>
            </w:r>
          </w:p>
        </w:tc>
        <w:tc>
          <w:tcPr>
            <w:tcW w:w="485" w:type="dxa"/>
          </w:tcPr>
          <w:p w14:paraId="34C76E08">
            <w:pPr>
              <w:pStyle w:val="12"/>
              <w:spacing w:before="71"/>
              <w:ind w:left="88"/>
              <w:rPr>
                <w:sz w:val="24"/>
              </w:rPr>
            </w:pPr>
            <w:r>
              <w:rPr>
                <w:spacing w:val="-10"/>
                <w:sz w:val="24"/>
              </w:rPr>
              <w:t>2</w:t>
            </w:r>
          </w:p>
        </w:tc>
        <w:tc>
          <w:tcPr>
            <w:tcW w:w="485" w:type="dxa"/>
          </w:tcPr>
          <w:p w14:paraId="349EC01E">
            <w:pPr>
              <w:pStyle w:val="12"/>
              <w:spacing w:before="71"/>
              <w:ind w:left="88"/>
              <w:rPr>
                <w:sz w:val="24"/>
              </w:rPr>
            </w:pPr>
            <w:r>
              <w:rPr>
                <w:spacing w:val="-10"/>
                <w:sz w:val="24"/>
              </w:rPr>
              <w:t>2</w:t>
            </w:r>
          </w:p>
        </w:tc>
        <w:tc>
          <w:tcPr>
            <w:tcW w:w="483" w:type="dxa"/>
          </w:tcPr>
          <w:p w14:paraId="6477D678">
            <w:pPr>
              <w:pStyle w:val="12"/>
              <w:spacing w:before="71"/>
              <w:ind w:left="85"/>
              <w:rPr>
                <w:sz w:val="24"/>
              </w:rPr>
            </w:pPr>
            <w:r>
              <w:rPr>
                <w:spacing w:val="-10"/>
                <w:sz w:val="24"/>
              </w:rPr>
              <w:t>3</w:t>
            </w:r>
          </w:p>
        </w:tc>
        <w:tc>
          <w:tcPr>
            <w:tcW w:w="485" w:type="dxa"/>
          </w:tcPr>
          <w:p w14:paraId="005AFACF">
            <w:pPr>
              <w:pStyle w:val="12"/>
              <w:spacing w:before="71"/>
              <w:ind w:left="85"/>
              <w:rPr>
                <w:sz w:val="24"/>
              </w:rPr>
            </w:pPr>
            <w:r>
              <w:rPr>
                <w:spacing w:val="-10"/>
                <w:sz w:val="24"/>
              </w:rPr>
              <w:t>1</w:t>
            </w:r>
          </w:p>
        </w:tc>
        <w:tc>
          <w:tcPr>
            <w:tcW w:w="475" w:type="dxa"/>
          </w:tcPr>
          <w:p w14:paraId="1B009B55">
            <w:pPr>
              <w:pStyle w:val="12"/>
              <w:spacing w:before="71"/>
              <w:ind w:left="82"/>
              <w:rPr>
                <w:sz w:val="24"/>
              </w:rPr>
            </w:pPr>
            <w:r>
              <w:rPr>
                <w:spacing w:val="-10"/>
                <w:sz w:val="24"/>
              </w:rPr>
              <w:t>1</w:t>
            </w:r>
          </w:p>
        </w:tc>
        <w:tc>
          <w:tcPr>
            <w:tcW w:w="473" w:type="dxa"/>
          </w:tcPr>
          <w:p w14:paraId="61A806BA">
            <w:pPr>
              <w:pStyle w:val="12"/>
              <w:spacing w:before="71"/>
              <w:ind w:left="80"/>
              <w:rPr>
                <w:sz w:val="24"/>
              </w:rPr>
            </w:pPr>
            <w:r>
              <w:rPr>
                <w:spacing w:val="-10"/>
                <w:sz w:val="24"/>
              </w:rPr>
              <w:t>1</w:t>
            </w:r>
          </w:p>
        </w:tc>
        <w:tc>
          <w:tcPr>
            <w:tcW w:w="471" w:type="dxa"/>
          </w:tcPr>
          <w:p w14:paraId="7D460680">
            <w:pPr>
              <w:pStyle w:val="12"/>
              <w:spacing w:before="71"/>
              <w:ind w:left="80"/>
              <w:rPr>
                <w:sz w:val="24"/>
              </w:rPr>
            </w:pPr>
            <w:r>
              <w:rPr>
                <w:spacing w:val="-10"/>
                <w:sz w:val="24"/>
              </w:rPr>
              <w:t>1</w:t>
            </w:r>
          </w:p>
        </w:tc>
        <w:tc>
          <w:tcPr>
            <w:tcW w:w="464" w:type="dxa"/>
          </w:tcPr>
          <w:p w14:paraId="19E182CE">
            <w:pPr>
              <w:pStyle w:val="12"/>
              <w:spacing w:before="71"/>
              <w:ind w:left="75"/>
              <w:rPr>
                <w:sz w:val="24"/>
              </w:rPr>
            </w:pPr>
            <w:r>
              <w:rPr>
                <w:spacing w:val="-10"/>
                <w:sz w:val="24"/>
              </w:rPr>
              <w:t>1</w:t>
            </w:r>
          </w:p>
        </w:tc>
        <w:tc>
          <w:tcPr>
            <w:tcW w:w="691" w:type="dxa"/>
          </w:tcPr>
          <w:p w14:paraId="697CFAD5">
            <w:pPr>
              <w:pStyle w:val="12"/>
              <w:spacing w:before="71"/>
              <w:ind w:left="74"/>
              <w:rPr>
                <w:sz w:val="24"/>
              </w:rPr>
            </w:pPr>
            <w:r>
              <w:rPr>
                <w:spacing w:val="-10"/>
                <w:sz w:val="24"/>
              </w:rPr>
              <w:t>1</w:t>
            </w:r>
          </w:p>
        </w:tc>
        <w:tc>
          <w:tcPr>
            <w:tcW w:w="684" w:type="dxa"/>
          </w:tcPr>
          <w:p w14:paraId="71B130E6">
            <w:pPr>
              <w:pStyle w:val="12"/>
              <w:spacing w:before="71"/>
              <w:ind w:left="72"/>
              <w:rPr>
                <w:sz w:val="24"/>
              </w:rPr>
            </w:pPr>
            <w:r>
              <w:rPr>
                <w:spacing w:val="-10"/>
                <w:sz w:val="24"/>
              </w:rPr>
              <w:t>2</w:t>
            </w:r>
          </w:p>
        </w:tc>
        <w:tc>
          <w:tcPr>
            <w:tcW w:w="684" w:type="dxa"/>
          </w:tcPr>
          <w:p w14:paraId="286AAFDD">
            <w:pPr>
              <w:pStyle w:val="12"/>
              <w:spacing w:before="71"/>
              <w:ind w:left="72"/>
              <w:rPr>
                <w:sz w:val="24"/>
              </w:rPr>
            </w:pPr>
            <w:r>
              <w:rPr>
                <w:spacing w:val="-10"/>
                <w:sz w:val="24"/>
              </w:rPr>
              <w:t>1</w:t>
            </w:r>
          </w:p>
        </w:tc>
      </w:tr>
      <w:tr w14:paraId="488F9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278" w:type="dxa"/>
          </w:tcPr>
          <w:p w14:paraId="38128E14">
            <w:pPr>
              <w:pStyle w:val="12"/>
              <w:spacing w:before="73"/>
              <w:ind w:left="95"/>
              <w:rPr>
                <w:sz w:val="22"/>
              </w:rPr>
            </w:pPr>
            <w:r>
              <w:rPr>
                <w:spacing w:val="-5"/>
                <w:sz w:val="22"/>
              </w:rPr>
              <w:t>CO3</w:t>
            </w:r>
          </w:p>
        </w:tc>
        <w:tc>
          <w:tcPr>
            <w:tcW w:w="485" w:type="dxa"/>
          </w:tcPr>
          <w:p w14:paraId="065701B3">
            <w:pPr>
              <w:pStyle w:val="12"/>
              <w:spacing w:before="73"/>
              <w:ind w:left="88"/>
              <w:rPr>
                <w:sz w:val="24"/>
              </w:rPr>
            </w:pPr>
            <w:r>
              <w:rPr>
                <w:spacing w:val="-10"/>
                <w:sz w:val="24"/>
              </w:rPr>
              <w:t>3</w:t>
            </w:r>
          </w:p>
        </w:tc>
        <w:tc>
          <w:tcPr>
            <w:tcW w:w="485" w:type="dxa"/>
          </w:tcPr>
          <w:p w14:paraId="78060C9F">
            <w:pPr>
              <w:pStyle w:val="12"/>
              <w:spacing w:before="73"/>
              <w:ind w:left="88"/>
              <w:rPr>
                <w:sz w:val="24"/>
              </w:rPr>
            </w:pPr>
            <w:r>
              <w:rPr>
                <w:spacing w:val="-10"/>
                <w:sz w:val="24"/>
              </w:rPr>
              <w:t>2</w:t>
            </w:r>
          </w:p>
        </w:tc>
        <w:tc>
          <w:tcPr>
            <w:tcW w:w="485" w:type="dxa"/>
          </w:tcPr>
          <w:p w14:paraId="366B2C65">
            <w:pPr>
              <w:pStyle w:val="12"/>
              <w:spacing w:before="73"/>
              <w:ind w:left="88"/>
              <w:rPr>
                <w:sz w:val="24"/>
              </w:rPr>
            </w:pPr>
            <w:r>
              <w:rPr>
                <w:spacing w:val="-10"/>
                <w:sz w:val="24"/>
              </w:rPr>
              <w:t>2</w:t>
            </w:r>
          </w:p>
        </w:tc>
        <w:tc>
          <w:tcPr>
            <w:tcW w:w="483" w:type="dxa"/>
          </w:tcPr>
          <w:p w14:paraId="6997EB53">
            <w:pPr>
              <w:pStyle w:val="12"/>
              <w:spacing w:before="73"/>
              <w:ind w:left="85"/>
              <w:rPr>
                <w:sz w:val="24"/>
              </w:rPr>
            </w:pPr>
            <w:r>
              <w:rPr>
                <w:spacing w:val="-10"/>
                <w:sz w:val="24"/>
              </w:rPr>
              <w:t>1</w:t>
            </w:r>
          </w:p>
        </w:tc>
        <w:tc>
          <w:tcPr>
            <w:tcW w:w="485" w:type="dxa"/>
          </w:tcPr>
          <w:p w14:paraId="1015F6CA">
            <w:pPr>
              <w:pStyle w:val="12"/>
              <w:spacing w:before="73"/>
              <w:ind w:left="85"/>
              <w:rPr>
                <w:sz w:val="24"/>
              </w:rPr>
            </w:pPr>
            <w:r>
              <w:rPr>
                <w:spacing w:val="-10"/>
                <w:sz w:val="24"/>
              </w:rPr>
              <w:t>2</w:t>
            </w:r>
          </w:p>
        </w:tc>
        <w:tc>
          <w:tcPr>
            <w:tcW w:w="475" w:type="dxa"/>
          </w:tcPr>
          <w:p w14:paraId="3143C67C">
            <w:pPr>
              <w:pStyle w:val="12"/>
              <w:spacing w:before="73"/>
              <w:ind w:left="82"/>
              <w:rPr>
                <w:sz w:val="24"/>
              </w:rPr>
            </w:pPr>
            <w:r>
              <w:rPr>
                <w:spacing w:val="-10"/>
                <w:sz w:val="24"/>
              </w:rPr>
              <w:t>2</w:t>
            </w:r>
          </w:p>
        </w:tc>
        <w:tc>
          <w:tcPr>
            <w:tcW w:w="473" w:type="dxa"/>
          </w:tcPr>
          <w:p w14:paraId="0AA3F219">
            <w:pPr>
              <w:pStyle w:val="12"/>
              <w:spacing w:before="73"/>
              <w:ind w:left="80"/>
              <w:rPr>
                <w:sz w:val="24"/>
              </w:rPr>
            </w:pPr>
            <w:r>
              <w:rPr>
                <w:spacing w:val="-10"/>
                <w:sz w:val="24"/>
              </w:rPr>
              <w:t>1</w:t>
            </w:r>
          </w:p>
        </w:tc>
        <w:tc>
          <w:tcPr>
            <w:tcW w:w="471" w:type="dxa"/>
          </w:tcPr>
          <w:p w14:paraId="651A880D">
            <w:pPr>
              <w:pStyle w:val="12"/>
              <w:spacing w:before="73"/>
              <w:ind w:left="80"/>
              <w:rPr>
                <w:sz w:val="24"/>
              </w:rPr>
            </w:pPr>
            <w:r>
              <w:rPr>
                <w:spacing w:val="-10"/>
                <w:sz w:val="24"/>
              </w:rPr>
              <w:t>1</w:t>
            </w:r>
          </w:p>
        </w:tc>
        <w:tc>
          <w:tcPr>
            <w:tcW w:w="464" w:type="dxa"/>
          </w:tcPr>
          <w:p w14:paraId="4DD72CFD">
            <w:pPr>
              <w:pStyle w:val="12"/>
              <w:spacing w:before="73"/>
              <w:ind w:left="75"/>
              <w:rPr>
                <w:sz w:val="24"/>
              </w:rPr>
            </w:pPr>
            <w:r>
              <w:rPr>
                <w:spacing w:val="-10"/>
                <w:sz w:val="24"/>
              </w:rPr>
              <w:t>1</w:t>
            </w:r>
          </w:p>
        </w:tc>
        <w:tc>
          <w:tcPr>
            <w:tcW w:w="691" w:type="dxa"/>
          </w:tcPr>
          <w:p w14:paraId="39CE8829">
            <w:pPr>
              <w:pStyle w:val="12"/>
              <w:spacing w:before="73"/>
              <w:ind w:left="74"/>
              <w:rPr>
                <w:sz w:val="24"/>
              </w:rPr>
            </w:pPr>
            <w:r>
              <w:rPr>
                <w:spacing w:val="-10"/>
                <w:sz w:val="24"/>
              </w:rPr>
              <w:t>1</w:t>
            </w:r>
          </w:p>
        </w:tc>
        <w:tc>
          <w:tcPr>
            <w:tcW w:w="684" w:type="dxa"/>
          </w:tcPr>
          <w:p w14:paraId="36F7395D">
            <w:pPr>
              <w:pStyle w:val="12"/>
              <w:spacing w:before="73"/>
              <w:ind w:left="72"/>
              <w:rPr>
                <w:sz w:val="24"/>
              </w:rPr>
            </w:pPr>
            <w:r>
              <w:rPr>
                <w:spacing w:val="-10"/>
                <w:sz w:val="24"/>
              </w:rPr>
              <w:t>1</w:t>
            </w:r>
          </w:p>
        </w:tc>
        <w:tc>
          <w:tcPr>
            <w:tcW w:w="684" w:type="dxa"/>
          </w:tcPr>
          <w:p w14:paraId="2227986D">
            <w:pPr>
              <w:pStyle w:val="12"/>
              <w:spacing w:before="73"/>
              <w:ind w:left="72"/>
              <w:rPr>
                <w:sz w:val="24"/>
              </w:rPr>
            </w:pPr>
            <w:r>
              <w:rPr>
                <w:spacing w:val="-10"/>
                <w:sz w:val="24"/>
              </w:rPr>
              <w:t>1</w:t>
            </w:r>
          </w:p>
        </w:tc>
      </w:tr>
      <w:tr w14:paraId="437A0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278" w:type="dxa"/>
          </w:tcPr>
          <w:p w14:paraId="2873B92A">
            <w:pPr>
              <w:pStyle w:val="12"/>
              <w:spacing w:before="73"/>
              <w:ind w:left="95"/>
              <w:rPr>
                <w:sz w:val="22"/>
              </w:rPr>
            </w:pPr>
            <w:r>
              <w:rPr>
                <w:spacing w:val="-5"/>
                <w:sz w:val="22"/>
              </w:rPr>
              <w:t>CO4</w:t>
            </w:r>
          </w:p>
        </w:tc>
        <w:tc>
          <w:tcPr>
            <w:tcW w:w="485" w:type="dxa"/>
          </w:tcPr>
          <w:p w14:paraId="4075998E">
            <w:pPr>
              <w:pStyle w:val="12"/>
              <w:spacing w:before="75" w:line="273" w:lineRule="exact"/>
              <w:ind w:left="88"/>
              <w:rPr>
                <w:sz w:val="24"/>
              </w:rPr>
            </w:pPr>
            <w:r>
              <w:rPr>
                <w:spacing w:val="-10"/>
                <w:sz w:val="24"/>
              </w:rPr>
              <w:t>3</w:t>
            </w:r>
          </w:p>
        </w:tc>
        <w:tc>
          <w:tcPr>
            <w:tcW w:w="485" w:type="dxa"/>
          </w:tcPr>
          <w:p w14:paraId="7EE4973E">
            <w:pPr>
              <w:pStyle w:val="12"/>
              <w:spacing w:before="75" w:line="273" w:lineRule="exact"/>
              <w:ind w:left="88"/>
              <w:rPr>
                <w:sz w:val="24"/>
              </w:rPr>
            </w:pPr>
            <w:r>
              <w:rPr>
                <w:spacing w:val="-10"/>
                <w:sz w:val="24"/>
              </w:rPr>
              <w:t>2</w:t>
            </w:r>
          </w:p>
        </w:tc>
        <w:tc>
          <w:tcPr>
            <w:tcW w:w="485" w:type="dxa"/>
          </w:tcPr>
          <w:p w14:paraId="3D668987">
            <w:pPr>
              <w:pStyle w:val="12"/>
              <w:spacing w:before="75" w:line="273" w:lineRule="exact"/>
              <w:ind w:left="88"/>
              <w:rPr>
                <w:sz w:val="24"/>
              </w:rPr>
            </w:pPr>
            <w:r>
              <w:rPr>
                <w:spacing w:val="-10"/>
                <w:sz w:val="24"/>
              </w:rPr>
              <w:t>2</w:t>
            </w:r>
          </w:p>
        </w:tc>
        <w:tc>
          <w:tcPr>
            <w:tcW w:w="483" w:type="dxa"/>
          </w:tcPr>
          <w:p w14:paraId="49624462">
            <w:pPr>
              <w:pStyle w:val="12"/>
              <w:spacing w:before="75" w:line="273" w:lineRule="exact"/>
              <w:ind w:left="85"/>
              <w:rPr>
                <w:sz w:val="24"/>
              </w:rPr>
            </w:pPr>
            <w:r>
              <w:rPr>
                <w:spacing w:val="-10"/>
                <w:sz w:val="24"/>
              </w:rPr>
              <w:t>1</w:t>
            </w:r>
          </w:p>
        </w:tc>
        <w:tc>
          <w:tcPr>
            <w:tcW w:w="485" w:type="dxa"/>
          </w:tcPr>
          <w:p w14:paraId="078DA462">
            <w:pPr>
              <w:pStyle w:val="12"/>
              <w:spacing w:before="75" w:line="273" w:lineRule="exact"/>
              <w:ind w:left="85"/>
              <w:rPr>
                <w:sz w:val="24"/>
              </w:rPr>
            </w:pPr>
            <w:r>
              <w:rPr>
                <w:spacing w:val="-10"/>
                <w:sz w:val="24"/>
              </w:rPr>
              <w:t>2</w:t>
            </w:r>
          </w:p>
        </w:tc>
        <w:tc>
          <w:tcPr>
            <w:tcW w:w="475" w:type="dxa"/>
          </w:tcPr>
          <w:p w14:paraId="19E8262F">
            <w:pPr>
              <w:pStyle w:val="12"/>
              <w:spacing w:before="75" w:line="273" w:lineRule="exact"/>
              <w:ind w:left="82"/>
              <w:rPr>
                <w:sz w:val="24"/>
              </w:rPr>
            </w:pPr>
            <w:r>
              <w:rPr>
                <w:spacing w:val="-10"/>
                <w:sz w:val="24"/>
              </w:rPr>
              <w:t>2</w:t>
            </w:r>
          </w:p>
        </w:tc>
        <w:tc>
          <w:tcPr>
            <w:tcW w:w="473" w:type="dxa"/>
          </w:tcPr>
          <w:p w14:paraId="42D8708C">
            <w:pPr>
              <w:pStyle w:val="12"/>
              <w:spacing w:before="75" w:line="273" w:lineRule="exact"/>
              <w:ind w:left="80"/>
              <w:rPr>
                <w:sz w:val="24"/>
              </w:rPr>
            </w:pPr>
            <w:r>
              <w:rPr>
                <w:spacing w:val="-10"/>
                <w:sz w:val="24"/>
              </w:rPr>
              <w:t>1</w:t>
            </w:r>
          </w:p>
        </w:tc>
        <w:tc>
          <w:tcPr>
            <w:tcW w:w="471" w:type="dxa"/>
          </w:tcPr>
          <w:p w14:paraId="36BD34C3">
            <w:pPr>
              <w:pStyle w:val="12"/>
              <w:spacing w:before="75" w:line="273" w:lineRule="exact"/>
              <w:ind w:left="80"/>
              <w:rPr>
                <w:sz w:val="24"/>
              </w:rPr>
            </w:pPr>
            <w:r>
              <w:rPr>
                <w:spacing w:val="-10"/>
                <w:sz w:val="24"/>
              </w:rPr>
              <w:t>1</w:t>
            </w:r>
          </w:p>
        </w:tc>
        <w:tc>
          <w:tcPr>
            <w:tcW w:w="464" w:type="dxa"/>
          </w:tcPr>
          <w:p w14:paraId="151C631A">
            <w:pPr>
              <w:pStyle w:val="12"/>
              <w:spacing w:before="75" w:line="273" w:lineRule="exact"/>
              <w:ind w:left="75"/>
              <w:rPr>
                <w:sz w:val="24"/>
              </w:rPr>
            </w:pPr>
            <w:r>
              <w:rPr>
                <w:spacing w:val="-10"/>
                <w:sz w:val="24"/>
              </w:rPr>
              <w:t>1</w:t>
            </w:r>
          </w:p>
        </w:tc>
        <w:tc>
          <w:tcPr>
            <w:tcW w:w="691" w:type="dxa"/>
          </w:tcPr>
          <w:p w14:paraId="21878D9A">
            <w:pPr>
              <w:pStyle w:val="12"/>
              <w:spacing w:before="75" w:line="273" w:lineRule="exact"/>
              <w:ind w:left="74"/>
              <w:rPr>
                <w:sz w:val="24"/>
              </w:rPr>
            </w:pPr>
            <w:r>
              <w:rPr>
                <w:spacing w:val="-10"/>
                <w:sz w:val="24"/>
              </w:rPr>
              <w:t>1</w:t>
            </w:r>
          </w:p>
        </w:tc>
        <w:tc>
          <w:tcPr>
            <w:tcW w:w="684" w:type="dxa"/>
          </w:tcPr>
          <w:p w14:paraId="35A60442">
            <w:pPr>
              <w:pStyle w:val="12"/>
              <w:spacing w:before="75" w:line="273" w:lineRule="exact"/>
              <w:ind w:left="72"/>
              <w:rPr>
                <w:sz w:val="24"/>
              </w:rPr>
            </w:pPr>
            <w:r>
              <w:rPr>
                <w:spacing w:val="-10"/>
                <w:sz w:val="24"/>
              </w:rPr>
              <w:t>2</w:t>
            </w:r>
          </w:p>
        </w:tc>
        <w:tc>
          <w:tcPr>
            <w:tcW w:w="684" w:type="dxa"/>
          </w:tcPr>
          <w:p w14:paraId="133FAB93">
            <w:pPr>
              <w:pStyle w:val="12"/>
              <w:spacing w:before="75" w:line="273" w:lineRule="exact"/>
              <w:ind w:left="72"/>
              <w:rPr>
                <w:sz w:val="24"/>
              </w:rPr>
            </w:pPr>
            <w:r>
              <w:rPr>
                <w:spacing w:val="-10"/>
                <w:sz w:val="24"/>
              </w:rPr>
              <w:t>1</w:t>
            </w:r>
          </w:p>
        </w:tc>
      </w:tr>
    </w:tbl>
    <w:p w14:paraId="70CAEF24">
      <w:pPr>
        <w:pStyle w:val="8"/>
        <w:spacing w:before="1"/>
        <w:rPr>
          <w:sz w:val="22"/>
        </w:rPr>
      </w:pPr>
    </w:p>
    <w:p w14:paraId="73D1D138">
      <w:pPr>
        <w:spacing w:before="0"/>
        <w:ind w:left="1123" w:right="0" w:firstLine="0"/>
        <w:jc w:val="left"/>
        <w:rPr>
          <w:sz w:val="22"/>
        </w:rPr>
      </w:pPr>
      <w:r>
        <w:rPr>
          <w:b/>
          <w:sz w:val="22"/>
        </w:rPr>
        <w:t>Pedagogy:</w:t>
      </w:r>
      <w:r>
        <w:rPr>
          <w:b/>
          <w:spacing w:val="-9"/>
          <w:sz w:val="22"/>
        </w:rPr>
        <w:t xml:space="preserve"> </w:t>
      </w:r>
      <w:r>
        <w:rPr>
          <w:sz w:val="22"/>
        </w:rPr>
        <w:t>Lecture</w:t>
      </w:r>
      <w:r>
        <w:rPr>
          <w:spacing w:val="-6"/>
          <w:sz w:val="22"/>
        </w:rPr>
        <w:t xml:space="preserve"> </w:t>
      </w:r>
      <w:r>
        <w:rPr>
          <w:sz w:val="22"/>
        </w:rPr>
        <w:t>with</w:t>
      </w:r>
      <w:r>
        <w:rPr>
          <w:spacing w:val="-12"/>
          <w:sz w:val="22"/>
        </w:rPr>
        <w:t xml:space="preserve"> </w:t>
      </w:r>
      <w:r>
        <w:rPr>
          <w:sz w:val="22"/>
        </w:rPr>
        <w:t>the</w:t>
      </w:r>
      <w:r>
        <w:rPr>
          <w:spacing w:val="-12"/>
          <w:sz w:val="22"/>
        </w:rPr>
        <w:t xml:space="preserve"> </w:t>
      </w:r>
      <w:r>
        <w:rPr>
          <w:sz w:val="22"/>
        </w:rPr>
        <w:t>use</w:t>
      </w:r>
      <w:r>
        <w:rPr>
          <w:spacing w:val="-9"/>
          <w:sz w:val="22"/>
        </w:rPr>
        <w:t xml:space="preserve"> </w:t>
      </w:r>
      <w:r>
        <w:rPr>
          <w:sz w:val="22"/>
        </w:rPr>
        <w:t>of</w:t>
      </w:r>
      <w:r>
        <w:rPr>
          <w:spacing w:val="-4"/>
          <w:sz w:val="22"/>
        </w:rPr>
        <w:t xml:space="preserve"> </w:t>
      </w:r>
      <w:r>
        <w:rPr>
          <w:sz w:val="22"/>
        </w:rPr>
        <w:t>ICT/</w:t>
      </w:r>
      <w:r>
        <w:rPr>
          <w:spacing w:val="-10"/>
          <w:sz w:val="22"/>
        </w:rPr>
        <w:t xml:space="preserve"> </w:t>
      </w:r>
      <w:r>
        <w:rPr>
          <w:sz w:val="22"/>
        </w:rPr>
        <w:t>Field</w:t>
      </w:r>
      <w:r>
        <w:rPr>
          <w:spacing w:val="-9"/>
          <w:sz w:val="22"/>
        </w:rPr>
        <w:t xml:space="preserve"> </w:t>
      </w:r>
      <w:r>
        <w:rPr>
          <w:sz w:val="22"/>
        </w:rPr>
        <w:t>Study</w:t>
      </w:r>
      <w:r>
        <w:rPr>
          <w:spacing w:val="-9"/>
          <w:sz w:val="22"/>
        </w:rPr>
        <w:t xml:space="preserve"> </w:t>
      </w:r>
      <w:r>
        <w:rPr>
          <w:sz w:val="22"/>
        </w:rPr>
        <w:t>/</w:t>
      </w:r>
      <w:r>
        <w:rPr>
          <w:spacing w:val="-11"/>
          <w:sz w:val="22"/>
        </w:rPr>
        <w:t xml:space="preserve"> </w:t>
      </w:r>
      <w:r>
        <w:rPr>
          <w:spacing w:val="-2"/>
          <w:sz w:val="22"/>
        </w:rPr>
        <w:t>Assignment</w:t>
      </w:r>
    </w:p>
    <w:tbl>
      <w:tblPr>
        <w:tblStyle w:val="7"/>
        <w:tblW w:w="0" w:type="auto"/>
        <w:tblInd w:w="12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23"/>
        <w:gridCol w:w="4421"/>
      </w:tblGrid>
      <w:tr w14:paraId="22B9B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444" w:type="dxa"/>
            <w:gridSpan w:val="2"/>
          </w:tcPr>
          <w:p w14:paraId="0E5CC7F0">
            <w:pPr>
              <w:pStyle w:val="12"/>
              <w:spacing w:before="58" w:line="252" w:lineRule="exact"/>
              <w:ind w:left="33" w:right="7"/>
              <w:jc w:val="center"/>
              <w:rPr>
                <w:b/>
                <w:sz w:val="22"/>
              </w:rPr>
            </w:pPr>
            <w:r>
              <w:rPr>
                <w:b/>
                <w:spacing w:val="-2"/>
                <w:sz w:val="22"/>
              </w:rPr>
              <w:t>Formative Assessment</w:t>
            </w:r>
            <w:r>
              <w:rPr>
                <w:b/>
                <w:spacing w:val="1"/>
                <w:sz w:val="22"/>
              </w:rPr>
              <w:t xml:space="preserve"> </w:t>
            </w:r>
            <w:r>
              <w:rPr>
                <w:b/>
                <w:spacing w:val="-2"/>
                <w:sz w:val="22"/>
              </w:rPr>
              <w:t>for</w:t>
            </w:r>
            <w:r>
              <w:rPr>
                <w:b/>
                <w:spacing w:val="-7"/>
                <w:sz w:val="22"/>
              </w:rPr>
              <w:t xml:space="preserve"> </w:t>
            </w:r>
            <w:r>
              <w:rPr>
                <w:b/>
                <w:spacing w:val="-2"/>
                <w:sz w:val="22"/>
              </w:rPr>
              <w:t>Theory</w:t>
            </w:r>
          </w:p>
        </w:tc>
      </w:tr>
      <w:tr w14:paraId="28CE9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4023" w:type="dxa"/>
          </w:tcPr>
          <w:p w14:paraId="190BF3EB">
            <w:pPr>
              <w:pStyle w:val="12"/>
              <w:spacing w:before="63" w:line="252" w:lineRule="exact"/>
              <w:ind w:left="1010"/>
              <w:rPr>
                <w:b/>
                <w:sz w:val="22"/>
              </w:rPr>
            </w:pPr>
            <w:r>
              <w:rPr>
                <w:b/>
                <w:spacing w:val="-2"/>
                <w:sz w:val="22"/>
              </w:rPr>
              <w:t>Assessment</w:t>
            </w:r>
            <w:r>
              <w:rPr>
                <w:b/>
                <w:spacing w:val="-12"/>
                <w:sz w:val="22"/>
              </w:rPr>
              <w:t xml:space="preserve"> </w:t>
            </w:r>
            <w:r>
              <w:rPr>
                <w:b/>
                <w:spacing w:val="-2"/>
                <w:sz w:val="22"/>
              </w:rPr>
              <w:t>Occasion</w:t>
            </w:r>
            <w:r>
              <w:rPr>
                <w:b/>
                <w:spacing w:val="-9"/>
                <w:sz w:val="22"/>
              </w:rPr>
              <w:t xml:space="preserve"> </w:t>
            </w:r>
            <w:r>
              <w:rPr>
                <w:b/>
                <w:spacing w:val="-4"/>
                <w:sz w:val="22"/>
              </w:rPr>
              <w:t>Type</w:t>
            </w:r>
          </w:p>
        </w:tc>
        <w:tc>
          <w:tcPr>
            <w:tcW w:w="4421" w:type="dxa"/>
          </w:tcPr>
          <w:p w14:paraId="46CA3136">
            <w:pPr>
              <w:pStyle w:val="12"/>
              <w:spacing w:before="63" w:line="252" w:lineRule="exact"/>
              <w:ind w:left="34" w:right="8"/>
              <w:jc w:val="center"/>
              <w:rPr>
                <w:b/>
                <w:sz w:val="22"/>
              </w:rPr>
            </w:pPr>
            <w:r>
              <w:rPr>
                <w:b/>
                <w:spacing w:val="-4"/>
                <w:sz w:val="22"/>
              </w:rPr>
              <w:t>Marks</w:t>
            </w:r>
          </w:p>
        </w:tc>
      </w:tr>
      <w:tr w14:paraId="70E97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4023" w:type="dxa"/>
          </w:tcPr>
          <w:p w14:paraId="4223FED6">
            <w:pPr>
              <w:pStyle w:val="12"/>
              <w:spacing w:before="59" w:line="252" w:lineRule="exact"/>
              <w:ind w:left="93"/>
              <w:rPr>
                <w:sz w:val="22"/>
              </w:rPr>
            </w:pPr>
            <w:r>
              <w:rPr>
                <w:spacing w:val="-2"/>
                <w:sz w:val="22"/>
              </w:rPr>
              <w:t>C-1</w:t>
            </w:r>
            <w:r>
              <w:rPr>
                <w:spacing w:val="-5"/>
                <w:sz w:val="22"/>
              </w:rPr>
              <w:t xml:space="preserve"> </w:t>
            </w:r>
            <w:r>
              <w:rPr>
                <w:spacing w:val="-2"/>
                <w:sz w:val="22"/>
              </w:rPr>
              <w:t>Sessional</w:t>
            </w:r>
            <w:r>
              <w:rPr>
                <w:spacing w:val="-6"/>
                <w:sz w:val="22"/>
              </w:rPr>
              <w:t xml:space="preserve"> </w:t>
            </w:r>
            <w:r>
              <w:rPr>
                <w:spacing w:val="-4"/>
                <w:sz w:val="22"/>
              </w:rPr>
              <w:t>Tests</w:t>
            </w:r>
          </w:p>
        </w:tc>
        <w:tc>
          <w:tcPr>
            <w:tcW w:w="4421" w:type="dxa"/>
          </w:tcPr>
          <w:p w14:paraId="2BCD203D">
            <w:pPr>
              <w:pStyle w:val="12"/>
              <w:spacing w:before="59" w:line="252" w:lineRule="exact"/>
              <w:ind w:left="34"/>
              <w:jc w:val="center"/>
              <w:rPr>
                <w:sz w:val="22"/>
              </w:rPr>
            </w:pPr>
            <w:r>
              <w:rPr>
                <w:spacing w:val="-10"/>
                <w:sz w:val="22"/>
              </w:rPr>
              <w:t>5</w:t>
            </w:r>
          </w:p>
        </w:tc>
      </w:tr>
      <w:tr w14:paraId="71B2D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4023" w:type="dxa"/>
          </w:tcPr>
          <w:p w14:paraId="23519078">
            <w:pPr>
              <w:pStyle w:val="12"/>
              <w:spacing w:before="56" w:line="252" w:lineRule="exact"/>
              <w:ind w:left="93"/>
              <w:rPr>
                <w:sz w:val="22"/>
              </w:rPr>
            </w:pPr>
            <w:r>
              <w:rPr>
                <w:spacing w:val="-2"/>
                <w:sz w:val="22"/>
              </w:rPr>
              <w:t>C-1</w:t>
            </w:r>
            <w:r>
              <w:rPr>
                <w:spacing w:val="-3"/>
                <w:sz w:val="22"/>
              </w:rPr>
              <w:t xml:space="preserve"> </w:t>
            </w:r>
            <w:r>
              <w:rPr>
                <w:spacing w:val="-2"/>
                <w:sz w:val="22"/>
              </w:rPr>
              <w:t>Seminars/</w:t>
            </w:r>
            <w:r>
              <w:rPr>
                <w:spacing w:val="-8"/>
                <w:sz w:val="22"/>
              </w:rPr>
              <w:t xml:space="preserve"> </w:t>
            </w:r>
            <w:r>
              <w:rPr>
                <w:spacing w:val="-2"/>
                <w:sz w:val="22"/>
              </w:rPr>
              <w:t>Presentations</w:t>
            </w:r>
          </w:p>
        </w:tc>
        <w:tc>
          <w:tcPr>
            <w:tcW w:w="4421" w:type="dxa"/>
          </w:tcPr>
          <w:p w14:paraId="2A0C5008">
            <w:pPr>
              <w:pStyle w:val="12"/>
              <w:spacing w:before="56" w:line="252" w:lineRule="exact"/>
              <w:ind w:left="34"/>
              <w:jc w:val="center"/>
              <w:rPr>
                <w:sz w:val="22"/>
              </w:rPr>
            </w:pPr>
            <w:r>
              <w:rPr>
                <w:spacing w:val="-10"/>
                <w:sz w:val="22"/>
              </w:rPr>
              <w:t>5</w:t>
            </w:r>
          </w:p>
        </w:tc>
      </w:tr>
      <w:tr w14:paraId="7CE24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4023" w:type="dxa"/>
          </w:tcPr>
          <w:p w14:paraId="27BEF786">
            <w:pPr>
              <w:pStyle w:val="12"/>
              <w:spacing w:before="58" w:line="250" w:lineRule="exact"/>
              <w:ind w:left="93"/>
              <w:rPr>
                <w:sz w:val="22"/>
              </w:rPr>
            </w:pPr>
            <w:r>
              <w:rPr>
                <w:spacing w:val="-2"/>
                <w:sz w:val="22"/>
              </w:rPr>
              <w:t>C-2</w:t>
            </w:r>
            <w:r>
              <w:rPr>
                <w:spacing w:val="-5"/>
                <w:sz w:val="22"/>
              </w:rPr>
              <w:t xml:space="preserve"> </w:t>
            </w:r>
            <w:r>
              <w:rPr>
                <w:spacing w:val="-2"/>
                <w:sz w:val="22"/>
              </w:rPr>
              <w:t>Sessional</w:t>
            </w:r>
            <w:r>
              <w:rPr>
                <w:spacing w:val="-6"/>
                <w:sz w:val="22"/>
              </w:rPr>
              <w:t xml:space="preserve"> </w:t>
            </w:r>
            <w:r>
              <w:rPr>
                <w:spacing w:val="-4"/>
                <w:sz w:val="22"/>
              </w:rPr>
              <w:t>Tests</w:t>
            </w:r>
          </w:p>
        </w:tc>
        <w:tc>
          <w:tcPr>
            <w:tcW w:w="4421" w:type="dxa"/>
          </w:tcPr>
          <w:p w14:paraId="2E378A0F">
            <w:pPr>
              <w:pStyle w:val="12"/>
              <w:spacing w:before="58" w:line="250" w:lineRule="exact"/>
              <w:ind w:left="34"/>
              <w:jc w:val="center"/>
              <w:rPr>
                <w:sz w:val="22"/>
              </w:rPr>
            </w:pPr>
            <w:r>
              <w:rPr>
                <w:spacing w:val="-10"/>
                <w:sz w:val="22"/>
              </w:rPr>
              <w:t>5</w:t>
            </w:r>
          </w:p>
        </w:tc>
      </w:tr>
      <w:tr w14:paraId="44F96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4023" w:type="dxa"/>
          </w:tcPr>
          <w:p w14:paraId="0A4C5718">
            <w:pPr>
              <w:pStyle w:val="12"/>
              <w:spacing w:before="53" w:line="252" w:lineRule="exact"/>
              <w:ind w:left="93"/>
              <w:rPr>
                <w:sz w:val="22"/>
              </w:rPr>
            </w:pPr>
            <w:r>
              <w:rPr>
                <w:sz w:val="22"/>
              </w:rPr>
              <w:t>Case</w:t>
            </w:r>
            <w:r>
              <w:rPr>
                <w:spacing w:val="-12"/>
                <w:sz w:val="22"/>
              </w:rPr>
              <w:t xml:space="preserve"> </w:t>
            </w:r>
            <w:r>
              <w:rPr>
                <w:sz w:val="22"/>
              </w:rPr>
              <w:t>Study</w:t>
            </w:r>
            <w:r>
              <w:rPr>
                <w:spacing w:val="-12"/>
                <w:sz w:val="22"/>
              </w:rPr>
              <w:t xml:space="preserve"> </w:t>
            </w:r>
            <w:r>
              <w:rPr>
                <w:sz w:val="22"/>
              </w:rPr>
              <w:t>/</w:t>
            </w:r>
            <w:r>
              <w:rPr>
                <w:spacing w:val="-7"/>
                <w:sz w:val="22"/>
              </w:rPr>
              <w:t xml:space="preserve"> </w:t>
            </w:r>
            <w:r>
              <w:rPr>
                <w:sz w:val="22"/>
              </w:rPr>
              <w:t>Assignment</w:t>
            </w:r>
            <w:r>
              <w:rPr>
                <w:spacing w:val="-5"/>
                <w:sz w:val="22"/>
              </w:rPr>
              <w:t xml:space="preserve"> </w:t>
            </w:r>
            <w:r>
              <w:rPr>
                <w:sz w:val="22"/>
              </w:rPr>
              <w:t>/</w:t>
            </w:r>
            <w:r>
              <w:rPr>
                <w:spacing w:val="-9"/>
                <w:sz w:val="22"/>
              </w:rPr>
              <w:t xml:space="preserve"> </w:t>
            </w:r>
            <w:r>
              <w:rPr>
                <w:sz w:val="22"/>
              </w:rPr>
              <w:t>Project</w:t>
            </w:r>
            <w:r>
              <w:rPr>
                <w:spacing w:val="-6"/>
                <w:sz w:val="22"/>
              </w:rPr>
              <w:t xml:space="preserve"> </w:t>
            </w:r>
            <w:r>
              <w:rPr>
                <w:sz w:val="22"/>
              </w:rPr>
              <w:t>work</w:t>
            </w:r>
            <w:r>
              <w:rPr>
                <w:spacing w:val="-9"/>
                <w:sz w:val="22"/>
              </w:rPr>
              <w:t xml:space="preserve"> </w:t>
            </w:r>
            <w:r>
              <w:rPr>
                <w:spacing w:val="-4"/>
                <w:sz w:val="22"/>
              </w:rPr>
              <w:t>etc.</w:t>
            </w:r>
          </w:p>
        </w:tc>
        <w:tc>
          <w:tcPr>
            <w:tcW w:w="4421" w:type="dxa"/>
          </w:tcPr>
          <w:p w14:paraId="24F02016">
            <w:pPr>
              <w:pStyle w:val="12"/>
              <w:spacing w:before="53" w:line="252" w:lineRule="exact"/>
              <w:ind w:left="34"/>
              <w:jc w:val="center"/>
              <w:rPr>
                <w:sz w:val="22"/>
              </w:rPr>
            </w:pPr>
            <w:r>
              <w:rPr>
                <w:spacing w:val="-10"/>
                <w:sz w:val="22"/>
              </w:rPr>
              <w:t>5</w:t>
            </w:r>
          </w:p>
        </w:tc>
      </w:tr>
      <w:tr w14:paraId="506E3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4023" w:type="dxa"/>
          </w:tcPr>
          <w:p w14:paraId="3A18287A">
            <w:pPr>
              <w:pStyle w:val="12"/>
              <w:spacing w:before="58" w:line="252" w:lineRule="exact"/>
              <w:ind w:left="37"/>
              <w:jc w:val="center"/>
              <w:rPr>
                <w:b/>
                <w:sz w:val="22"/>
              </w:rPr>
            </w:pPr>
            <w:r>
              <w:rPr>
                <w:b/>
                <w:spacing w:val="-2"/>
                <w:sz w:val="22"/>
              </w:rPr>
              <w:t>Total</w:t>
            </w:r>
          </w:p>
        </w:tc>
        <w:tc>
          <w:tcPr>
            <w:tcW w:w="4421" w:type="dxa"/>
          </w:tcPr>
          <w:p w14:paraId="19A68CA5">
            <w:pPr>
              <w:pStyle w:val="12"/>
              <w:spacing w:before="58" w:line="252" w:lineRule="exact"/>
              <w:ind w:left="34" w:right="15"/>
              <w:jc w:val="center"/>
              <w:rPr>
                <w:b/>
                <w:sz w:val="22"/>
              </w:rPr>
            </w:pPr>
            <w:r>
              <w:rPr>
                <w:b/>
                <w:sz w:val="22"/>
              </w:rPr>
              <w:t>20</w:t>
            </w:r>
            <w:r>
              <w:rPr>
                <w:b/>
                <w:spacing w:val="-3"/>
                <w:sz w:val="22"/>
              </w:rPr>
              <w:t xml:space="preserve"> </w:t>
            </w:r>
            <w:r>
              <w:rPr>
                <w:b/>
                <w:spacing w:val="-2"/>
                <w:sz w:val="22"/>
              </w:rPr>
              <w:t>Marks</w:t>
            </w:r>
          </w:p>
        </w:tc>
      </w:tr>
      <w:tr w14:paraId="6CCC6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8444" w:type="dxa"/>
            <w:gridSpan w:val="2"/>
          </w:tcPr>
          <w:p w14:paraId="476CE0A5">
            <w:pPr>
              <w:pStyle w:val="12"/>
              <w:spacing w:before="56" w:line="252" w:lineRule="exact"/>
              <w:ind w:left="33"/>
              <w:jc w:val="center"/>
              <w:rPr>
                <w:b/>
                <w:sz w:val="22"/>
              </w:rPr>
            </w:pPr>
            <w:r>
              <w:rPr>
                <w:b/>
                <w:spacing w:val="-2"/>
                <w:sz w:val="22"/>
              </w:rPr>
              <w:t>Formative</w:t>
            </w:r>
            <w:r>
              <w:rPr>
                <w:b/>
                <w:spacing w:val="-5"/>
                <w:sz w:val="22"/>
              </w:rPr>
              <w:t xml:space="preserve"> </w:t>
            </w:r>
            <w:r>
              <w:rPr>
                <w:b/>
                <w:spacing w:val="-2"/>
                <w:sz w:val="22"/>
              </w:rPr>
              <w:t>Assessments</w:t>
            </w:r>
            <w:r>
              <w:rPr>
                <w:b/>
                <w:spacing w:val="-1"/>
                <w:sz w:val="22"/>
              </w:rPr>
              <w:t xml:space="preserve"> </w:t>
            </w:r>
            <w:r>
              <w:rPr>
                <w:b/>
                <w:spacing w:val="-2"/>
                <w:sz w:val="22"/>
              </w:rPr>
              <w:t>as</w:t>
            </w:r>
            <w:r>
              <w:rPr>
                <w:b/>
                <w:spacing w:val="-5"/>
                <w:sz w:val="22"/>
              </w:rPr>
              <w:t xml:space="preserve"> </w:t>
            </w:r>
            <w:r>
              <w:rPr>
                <w:b/>
                <w:spacing w:val="-2"/>
                <w:sz w:val="22"/>
              </w:rPr>
              <w:t>per</w:t>
            </w:r>
            <w:r>
              <w:rPr>
                <w:b/>
                <w:spacing w:val="-5"/>
                <w:sz w:val="22"/>
              </w:rPr>
              <w:t xml:space="preserve"> </w:t>
            </w:r>
            <w:r>
              <w:rPr>
                <w:b/>
                <w:spacing w:val="-2"/>
                <w:sz w:val="22"/>
              </w:rPr>
              <w:t>SEP</w:t>
            </w:r>
            <w:r>
              <w:rPr>
                <w:b/>
                <w:spacing w:val="-7"/>
                <w:sz w:val="22"/>
              </w:rPr>
              <w:t xml:space="preserve"> </w:t>
            </w:r>
            <w:r>
              <w:rPr>
                <w:b/>
                <w:spacing w:val="-2"/>
                <w:sz w:val="22"/>
              </w:rPr>
              <w:t>guidelines</w:t>
            </w:r>
            <w:r>
              <w:rPr>
                <w:b/>
                <w:sz w:val="22"/>
              </w:rPr>
              <w:t xml:space="preserve"> </w:t>
            </w:r>
            <w:r>
              <w:rPr>
                <w:b/>
                <w:spacing w:val="-2"/>
                <w:sz w:val="22"/>
              </w:rPr>
              <w:t>are</w:t>
            </w:r>
            <w:r>
              <w:rPr>
                <w:b/>
                <w:spacing w:val="-1"/>
                <w:sz w:val="22"/>
              </w:rPr>
              <w:t xml:space="preserve"> </w:t>
            </w:r>
            <w:r>
              <w:rPr>
                <w:b/>
                <w:spacing w:val="-2"/>
                <w:sz w:val="22"/>
              </w:rPr>
              <w:t>compulsory</w:t>
            </w:r>
          </w:p>
        </w:tc>
      </w:tr>
    </w:tbl>
    <w:p w14:paraId="69FEC1ED">
      <w:pPr>
        <w:pStyle w:val="8"/>
        <w:rPr>
          <w:sz w:val="20"/>
        </w:rPr>
      </w:pPr>
    </w:p>
    <w:p w14:paraId="57B1DB60">
      <w:pPr>
        <w:pStyle w:val="8"/>
        <w:rPr>
          <w:sz w:val="20"/>
        </w:rPr>
      </w:pPr>
    </w:p>
    <w:p w14:paraId="52DE0785">
      <w:pPr>
        <w:pStyle w:val="8"/>
        <w:rPr>
          <w:sz w:val="20"/>
        </w:rPr>
      </w:pPr>
    </w:p>
    <w:p w14:paraId="7615A1F2">
      <w:pPr>
        <w:pStyle w:val="8"/>
        <w:rPr>
          <w:sz w:val="20"/>
        </w:rPr>
      </w:pPr>
    </w:p>
    <w:p w14:paraId="3B2DE163">
      <w:pPr>
        <w:pStyle w:val="8"/>
        <w:spacing w:before="140" w:after="1"/>
        <w:rPr>
          <w:sz w:val="20"/>
        </w:rPr>
      </w:pPr>
    </w:p>
    <w:tbl>
      <w:tblPr>
        <w:tblStyle w:val="7"/>
        <w:tblW w:w="0" w:type="auto"/>
        <w:tblInd w:w="856"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034"/>
        <w:gridCol w:w="4201"/>
      </w:tblGrid>
      <w:tr w14:paraId="510A1E7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9235" w:type="dxa"/>
            <w:gridSpan w:val="2"/>
          </w:tcPr>
          <w:p w14:paraId="5353567B">
            <w:pPr>
              <w:pStyle w:val="12"/>
              <w:spacing w:line="317" w:lineRule="exact"/>
              <w:ind w:left="304"/>
              <w:rPr>
                <w:b/>
                <w:sz w:val="24"/>
              </w:rPr>
            </w:pPr>
            <w:r>
              <w:rPr>
                <w:b/>
                <w:sz w:val="24"/>
              </w:rPr>
              <w:t>Course</w:t>
            </w:r>
            <w:r>
              <w:rPr>
                <w:b/>
                <w:spacing w:val="-18"/>
                <w:sz w:val="24"/>
              </w:rPr>
              <w:t xml:space="preserve"> </w:t>
            </w:r>
            <w:r>
              <w:rPr>
                <w:b/>
                <w:sz w:val="24"/>
              </w:rPr>
              <w:t>Title:</w:t>
            </w:r>
            <w:r>
              <w:rPr>
                <w:b/>
                <w:spacing w:val="33"/>
                <w:sz w:val="24"/>
              </w:rPr>
              <w:t xml:space="preserve"> </w:t>
            </w:r>
            <w:r>
              <w:rPr>
                <w:b/>
                <w:sz w:val="28"/>
              </w:rPr>
              <w:t>PROBLEM-SOLVING</w:t>
            </w:r>
            <w:r>
              <w:rPr>
                <w:b/>
                <w:spacing w:val="-17"/>
                <w:sz w:val="28"/>
              </w:rPr>
              <w:t xml:space="preserve"> </w:t>
            </w:r>
            <w:r>
              <w:rPr>
                <w:b/>
                <w:sz w:val="28"/>
              </w:rPr>
              <w:t>TECHNIQUE</w:t>
            </w:r>
            <w:r>
              <w:rPr>
                <w:b/>
                <w:spacing w:val="-18"/>
                <w:sz w:val="28"/>
              </w:rPr>
              <w:t xml:space="preserve"> </w:t>
            </w:r>
            <w:r>
              <w:rPr>
                <w:b/>
                <w:sz w:val="28"/>
              </w:rPr>
              <w:t>LAB</w:t>
            </w:r>
            <w:r>
              <w:rPr>
                <w:b/>
                <w:spacing w:val="-7"/>
                <w:sz w:val="28"/>
              </w:rPr>
              <w:t xml:space="preserve"> </w:t>
            </w:r>
            <w:r>
              <w:rPr>
                <w:sz w:val="24"/>
              </w:rPr>
              <w:t>(</w:t>
            </w:r>
            <w:r>
              <w:rPr>
                <w:b/>
                <w:sz w:val="24"/>
              </w:rPr>
              <w:t>DSC</w:t>
            </w:r>
            <w:r>
              <w:rPr>
                <w:b/>
                <w:spacing w:val="-8"/>
                <w:sz w:val="24"/>
              </w:rPr>
              <w:t xml:space="preserve"> </w:t>
            </w:r>
            <w:r>
              <w:rPr>
                <w:b/>
                <w:spacing w:val="-5"/>
                <w:sz w:val="24"/>
              </w:rPr>
              <w:t>C3)</w:t>
            </w:r>
          </w:p>
        </w:tc>
      </w:tr>
      <w:tr w14:paraId="1F5A050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034" w:type="dxa"/>
          </w:tcPr>
          <w:p w14:paraId="1AB354CB">
            <w:pPr>
              <w:pStyle w:val="12"/>
              <w:spacing w:before="70"/>
              <w:ind w:left="97"/>
              <w:rPr>
                <w:sz w:val="24"/>
              </w:rPr>
            </w:pPr>
            <w:r>
              <w:rPr>
                <w:sz w:val="24"/>
              </w:rPr>
              <w:t>Total</w:t>
            </w:r>
            <w:r>
              <w:rPr>
                <w:spacing w:val="-14"/>
                <w:sz w:val="24"/>
              </w:rPr>
              <w:t xml:space="preserve"> </w:t>
            </w:r>
            <w:r>
              <w:rPr>
                <w:sz w:val="24"/>
              </w:rPr>
              <w:t>Contact</w:t>
            </w:r>
            <w:r>
              <w:rPr>
                <w:spacing w:val="-4"/>
                <w:sz w:val="24"/>
              </w:rPr>
              <w:t xml:space="preserve"> </w:t>
            </w:r>
            <w:r>
              <w:rPr>
                <w:sz w:val="24"/>
              </w:rPr>
              <w:t>Hours:</w:t>
            </w:r>
            <w:r>
              <w:rPr>
                <w:spacing w:val="-3"/>
                <w:sz w:val="24"/>
              </w:rPr>
              <w:t xml:space="preserve"> </w:t>
            </w:r>
            <w:r>
              <w:rPr>
                <w:spacing w:val="-5"/>
                <w:sz w:val="24"/>
              </w:rPr>
              <w:t>48</w:t>
            </w:r>
          </w:p>
        </w:tc>
        <w:tc>
          <w:tcPr>
            <w:tcW w:w="4201" w:type="dxa"/>
          </w:tcPr>
          <w:p w14:paraId="1FFCDF32">
            <w:pPr>
              <w:pStyle w:val="12"/>
              <w:spacing w:before="70"/>
              <w:ind w:left="104"/>
              <w:rPr>
                <w:sz w:val="24"/>
              </w:rPr>
            </w:pPr>
            <w:r>
              <w:rPr>
                <w:sz w:val="24"/>
              </w:rPr>
              <w:t>Course</w:t>
            </w:r>
            <w:r>
              <w:rPr>
                <w:spacing w:val="-3"/>
                <w:sz w:val="24"/>
              </w:rPr>
              <w:t xml:space="preserve"> </w:t>
            </w:r>
            <w:r>
              <w:rPr>
                <w:sz w:val="24"/>
              </w:rPr>
              <w:t xml:space="preserve">Code: </w:t>
            </w:r>
            <w:r>
              <w:rPr>
                <w:spacing w:val="-2"/>
                <w:sz w:val="24"/>
              </w:rPr>
              <w:t>24BCA12P</w:t>
            </w:r>
          </w:p>
        </w:tc>
      </w:tr>
      <w:tr w14:paraId="20CE38A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034" w:type="dxa"/>
          </w:tcPr>
          <w:p w14:paraId="284DE450">
            <w:pPr>
              <w:pStyle w:val="12"/>
              <w:spacing w:before="65"/>
              <w:ind w:left="97"/>
              <w:rPr>
                <w:sz w:val="24"/>
              </w:rPr>
            </w:pPr>
            <w:r>
              <w:rPr>
                <w:sz w:val="24"/>
              </w:rPr>
              <w:t>Course</w:t>
            </w:r>
            <w:r>
              <w:rPr>
                <w:spacing w:val="-8"/>
                <w:sz w:val="24"/>
              </w:rPr>
              <w:t xml:space="preserve"> </w:t>
            </w:r>
            <w:r>
              <w:rPr>
                <w:sz w:val="24"/>
              </w:rPr>
              <w:t>Credits:</w:t>
            </w:r>
            <w:r>
              <w:rPr>
                <w:spacing w:val="2"/>
                <w:sz w:val="24"/>
              </w:rPr>
              <w:t xml:space="preserve"> </w:t>
            </w:r>
            <w:r>
              <w:rPr>
                <w:spacing w:val="-10"/>
                <w:sz w:val="24"/>
              </w:rPr>
              <w:t>2</w:t>
            </w:r>
          </w:p>
        </w:tc>
        <w:tc>
          <w:tcPr>
            <w:tcW w:w="4201" w:type="dxa"/>
          </w:tcPr>
          <w:p w14:paraId="3914B272">
            <w:pPr>
              <w:pStyle w:val="12"/>
              <w:spacing w:before="65"/>
              <w:ind w:left="104"/>
              <w:rPr>
                <w:sz w:val="24"/>
              </w:rPr>
            </w:pPr>
            <w:r>
              <w:rPr>
                <w:sz w:val="24"/>
              </w:rPr>
              <w:t>Duration</w:t>
            </w:r>
            <w:r>
              <w:rPr>
                <w:spacing w:val="-9"/>
                <w:sz w:val="24"/>
              </w:rPr>
              <w:t xml:space="preserve"> </w:t>
            </w:r>
            <w:r>
              <w:rPr>
                <w:sz w:val="24"/>
              </w:rPr>
              <w:t>of</w:t>
            </w:r>
            <w:r>
              <w:rPr>
                <w:spacing w:val="-14"/>
                <w:sz w:val="24"/>
              </w:rPr>
              <w:t xml:space="preserve"> </w:t>
            </w:r>
            <w:r>
              <w:rPr>
                <w:sz w:val="24"/>
              </w:rPr>
              <w:t>ESA/Exam:</w:t>
            </w:r>
            <w:r>
              <w:rPr>
                <w:spacing w:val="2"/>
                <w:sz w:val="24"/>
              </w:rPr>
              <w:t xml:space="preserve"> </w:t>
            </w:r>
            <w:r>
              <w:rPr>
                <w:sz w:val="24"/>
              </w:rPr>
              <w:t>3</w:t>
            </w:r>
            <w:r>
              <w:rPr>
                <w:spacing w:val="1"/>
                <w:sz w:val="24"/>
              </w:rPr>
              <w:t xml:space="preserve"> </w:t>
            </w:r>
            <w:r>
              <w:rPr>
                <w:spacing w:val="-2"/>
                <w:sz w:val="24"/>
              </w:rPr>
              <w:t>hours</w:t>
            </w:r>
          </w:p>
        </w:tc>
      </w:tr>
      <w:tr w14:paraId="69D0DDC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034" w:type="dxa"/>
          </w:tcPr>
          <w:p w14:paraId="7D13D210">
            <w:pPr>
              <w:pStyle w:val="12"/>
              <w:spacing w:before="65"/>
              <w:ind w:left="97"/>
              <w:rPr>
                <w:sz w:val="24"/>
              </w:rPr>
            </w:pPr>
            <w:r>
              <w:rPr>
                <w:sz w:val="24"/>
              </w:rPr>
              <w:t>Formative</w:t>
            </w:r>
            <w:r>
              <w:rPr>
                <w:spacing w:val="-16"/>
                <w:sz w:val="24"/>
              </w:rPr>
              <w:t xml:space="preserve"> </w:t>
            </w:r>
            <w:r>
              <w:rPr>
                <w:sz w:val="24"/>
              </w:rPr>
              <w:t>Assessment</w:t>
            </w:r>
            <w:r>
              <w:rPr>
                <w:spacing w:val="-15"/>
                <w:sz w:val="24"/>
              </w:rPr>
              <w:t xml:space="preserve"> </w:t>
            </w:r>
            <w:r>
              <w:rPr>
                <w:sz w:val="24"/>
              </w:rPr>
              <w:t>Marks:</w:t>
            </w:r>
            <w:r>
              <w:rPr>
                <w:spacing w:val="-7"/>
                <w:sz w:val="24"/>
              </w:rPr>
              <w:t xml:space="preserve"> </w:t>
            </w:r>
            <w:r>
              <w:rPr>
                <w:spacing w:val="-5"/>
                <w:sz w:val="24"/>
              </w:rPr>
              <w:t>10</w:t>
            </w:r>
          </w:p>
        </w:tc>
        <w:tc>
          <w:tcPr>
            <w:tcW w:w="4201" w:type="dxa"/>
          </w:tcPr>
          <w:p w14:paraId="0697092B">
            <w:pPr>
              <w:pStyle w:val="12"/>
              <w:spacing w:before="65"/>
              <w:ind w:left="104"/>
              <w:rPr>
                <w:sz w:val="24"/>
              </w:rPr>
            </w:pPr>
            <w:r>
              <w:rPr>
                <w:sz w:val="24"/>
              </w:rPr>
              <w:t>Summative</w:t>
            </w:r>
            <w:r>
              <w:rPr>
                <w:spacing w:val="-16"/>
                <w:sz w:val="24"/>
              </w:rPr>
              <w:t xml:space="preserve"> </w:t>
            </w:r>
            <w:r>
              <w:rPr>
                <w:sz w:val="24"/>
              </w:rPr>
              <w:t>Assessment</w:t>
            </w:r>
            <w:r>
              <w:rPr>
                <w:spacing w:val="-11"/>
                <w:sz w:val="24"/>
              </w:rPr>
              <w:t xml:space="preserve"> </w:t>
            </w:r>
            <w:r>
              <w:rPr>
                <w:sz w:val="24"/>
              </w:rPr>
              <w:t>Marks:</w:t>
            </w:r>
            <w:r>
              <w:rPr>
                <w:spacing w:val="-8"/>
                <w:sz w:val="24"/>
              </w:rPr>
              <w:t xml:space="preserve"> </w:t>
            </w:r>
            <w:r>
              <w:rPr>
                <w:spacing w:val="-5"/>
                <w:sz w:val="24"/>
              </w:rPr>
              <w:t>40</w:t>
            </w:r>
          </w:p>
        </w:tc>
      </w:tr>
    </w:tbl>
    <w:p w14:paraId="26E29178">
      <w:pPr>
        <w:pStyle w:val="8"/>
        <w:rPr>
          <w:sz w:val="22"/>
        </w:rPr>
      </w:pPr>
    </w:p>
    <w:p w14:paraId="6D2CD952">
      <w:pPr>
        <w:pStyle w:val="8"/>
        <w:spacing w:before="132"/>
        <w:rPr>
          <w:sz w:val="22"/>
        </w:rPr>
      </w:pPr>
    </w:p>
    <w:p w14:paraId="6D633ABB">
      <w:pPr>
        <w:pStyle w:val="8"/>
        <w:ind w:left="1634"/>
      </w:pPr>
      <w:r>
        <w:t>Write,</w:t>
      </w:r>
      <w:r>
        <w:rPr>
          <w:spacing w:val="-7"/>
        </w:rPr>
        <w:t xml:space="preserve"> </w:t>
      </w:r>
      <w:r>
        <w:t>and</w:t>
      </w:r>
      <w:r>
        <w:rPr>
          <w:spacing w:val="-4"/>
        </w:rPr>
        <w:t xml:space="preserve"> </w:t>
      </w:r>
      <w:r>
        <w:t>execute</w:t>
      </w:r>
      <w:r>
        <w:rPr>
          <w:spacing w:val="-4"/>
        </w:rPr>
        <w:t xml:space="preserve"> </w:t>
      </w:r>
      <w:r>
        <w:t>C</w:t>
      </w:r>
      <w:r>
        <w:rPr>
          <w:spacing w:val="-8"/>
        </w:rPr>
        <w:t xml:space="preserve"> </w:t>
      </w:r>
      <w:r>
        <w:t>Program</w:t>
      </w:r>
      <w:r>
        <w:rPr>
          <w:spacing w:val="-10"/>
        </w:rPr>
        <w:t xml:space="preserve"> </w:t>
      </w:r>
      <w:r>
        <w:t>for</w:t>
      </w:r>
      <w:r>
        <w:rPr>
          <w:spacing w:val="-12"/>
        </w:rPr>
        <w:t xml:space="preserve"> </w:t>
      </w:r>
      <w:r>
        <w:t>the</w:t>
      </w:r>
      <w:r>
        <w:rPr>
          <w:spacing w:val="-6"/>
        </w:rPr>
        <w:t xml:space="preserve"> </w:t>
      </w:r>
      <w:r>
        <w:rPr>
          <w:spacing w:val="-2"/>
        </w:rPr>
        <w:t>following:</w:t>
      </w:r>
    </w:p>
    <w:p w14:paraId="70AA4802">
      <w:pPr>
        <w:pStyle w:val="11"/>
        <w:numPr>
          <w:ilvl w:val="1"/>
          <w:numId w:val="4"/>
        </w:numPr>
        <w:tabs>
          <w:tab w:val="left" w:pos="1437"/>
        </w:tabs>
        <w:spacing w:before="46" w:after="0" w:line="240" w:lineRule="auto"/>
        <w:ind w:left="1437" w:right="0" w:hanging="232"/>
        <w:jc w:val="left"/>
        <w:rPr>
          <w:sz w:val="24"/>
        </w:rPr>
      </w:pPr>
      <w:r>
        <w:rPr>
          <w:sz w:val="24"/>
        </w:rPr>
        <w:t>To</w:t>
      </w:r>
      <w:r>
        <w:rPr>
          <w:spacing w:val="-6"/>
          <w:sz w:val="24"/>
        </w:rPr>
        <w:t xml:space="preserve"> </w:t>
      </w:r>
      <w:r>
        <w:rPr>
          <w:sz w:val="24"/>
        </w:rPr>
        <w:t>read</w:t>
      </w:r>
      <w:r>
        <w:rPr>
          <w:spacing w:val="-6"/>
          <w:sz w:val="24"/>
        </w:rPr>
        <w:t xml:space="preserve"> </w:t>
      </w:r>
      <w:r>
        <w:rPr>
          <w:sz w:val="24"/>
        </w:rPr>
        <w:t>the</w:t>
      </w:r>
      <w:r>
        <w:rPr>
          <w:spacing w:val="-2"/>
          <w:sz w:val="24"/>
        </w:rPr>
        <w:t xml:space="preserve"> </w:t>
      </w:r>
      <w:r>
        <w:rPr>
          <w:sz w:val="24"/>
        </w:rPr>
        <w:t>radius</w:t>
      </w:r>
      <w:r>
        <w:rPr>
          <w:spacing w:val="-2"/>
          <w:sz w:val="24"/>
        </w:rPr>
        <w:t xml:space="preserve"> </w:t>
      </w:r>
      <w:r>
        <w:rPr>
          <w:sz w:val="24"/>
        </w:rPr>
        <w:t>of</w:t>
      </w:r>
      <w:r>
        <w:rPr>
          <w:spacing w:val="-12"/>
          <w:sz w:val="24"/>
        </w:rPr>
        <w:t xml:space="preserve"> </w:t>
      </w:r>
      <w:r>
        <w:rPr>
          <w:sz w:val="24"/>
        </w:rPr>
        <w:t>the</w:t>
      </w:r>
      <w:r>
        <w:rPr>
          <w:spacing w:val="-2"/>
          <w:sz w:val="24"/>
        </w:rPr>
        <w:t xml:space="preserve"> </w:t>
      </w:r>
      <w:r>
        <w:rPr>
          <w:sz w:val="24"/>
        </w:rPr>
        <w:t>circle</w:t>
      </w:r>
      <w:r>
        <w:rPr>
          <w:spacing w:val="-2"/>
          <w:sz w:val="24"/>
        </w:rPr>
        <w:t xml:space="preserve"> </w:t>
      </w:r>
      <w:r>
        <w:rPr>
          <w:sz w:val="24"/>
        </w:rPr>
        <w:t>and</w:t>
      </w:r>
      <w:r>
        <w:rPr>
          <w:spacing w:val="-1"/>
          <w:sz w:val="24"/>
        </w:rPr>
        <w:t xml:space="preserve"> </w:t>
      </w:r>
      <w:r>
        <w:rPr>
          <w:sz w:val="24"/>
        </w:rPr>
        <w:t>to</w:t>
      </w:r>
      <w:r>
        <w:rPr>
          <w:spacing w:val="-1"/>
          <w:sz w:val="24"/>
        </w:rPr>
        <w:t xml:space="preserve"> </w:t>
      </w:r>
      <w:r>
        <w:rPr>
          <w:sz w:val="24"/>
        </w:rPr>
        <w:t>find</w:t>
      </w:r>
      <w:r>
        <w:rPr>
          <w:spacing w:val="-4"/>
          <w:sz w:val="24"/>
        </w:rPr>
        <w:t xml:space="preserve"> </w:t>
      </w:r>
      <w:r>
        <w:rPr>
          <w:sz w:val="24"/>
        </w:rPr>
        <w:t>area</w:t>
      </w:r>
      <w:r>
        <w:rPr>
          <w:spacing w:val="-5"/>
          <w:sz w:val="24"/>
        </w:rPr>
        <w:t xml:space="preserve"> </w:t>
      </w:r>
      <w:r>
        <w:rPr>
          <w:sz w:val="24"/>
        </w:rPr>
        <w:t>and</w:t>
      </w:r>
      <w:r>
        <w:rPr>
          <w:spacing w:val="2"/>
          <w:sz w:val="24"/>
        </w:rPr>
        <w:t xml:space="preserve"> </w:t>
      </w:r>
      <w:r>
        <w:rPr>
          <w:spacing w:val="-2"/>
          <w:sz w:val="24"/>
        </w:rPr>
        <w:t>circumference.</w:t>
      </w:r>
    </w:p>
    <w:p w14:paraId="395A8FA8">
      <w:pPr>
        <w:pStyle w:val="11"/>
        <w:numPr>
          <w:ilvl w:val="1"/>
          <w:numId w:val="4"/>
        </w:numPr>
        <w:tabs>
          <w:tab w:val="left" w:pos="1437"/>
        </w:tabs>
        <w:spacing w:before="31" w:after="0" w:line="240" w:lineRule="auto"/>
        <w:ind w:left="1437" w:right="0" w:hanging="232"/>
        <w:jc w:val="left"/>
        <w:rPr>
          <w:sz w:val="24"/>
        </w:rPr>
      </w:pPr>
      <w:r>
        <w:rPr>
          <w:sz w:val="24"/>
        </w:rPr>
        <w:t>To</w:t>
      </w:r>
      <w:r>
        <w:rPr>
          <w:spacing w:val="-1"/>
          <w:sz w:val="24"/>
        </w:rPr>
        <w:t xml:space="preserve"> </w:t>
      </w:r>
      <w:r>
        <w:rPr>
          <w:sz w:val="24"/>
        </w:rPr>
        <w:t>read</w:t>
      </w:r>
      <w:r>
        <w:rPr>
          <w:spacing w:val="-6"/>
          <w:sz w:val="24"/>
        </w:rPr>
        <w:t xml:space="preserve"> </w:t>
      </w:r>
      <w:r>
        <w:rPr>
          <w:sz w:val="24"/>
        </w:rPr>
        <w:t>the</w:t>
      </w:r>
      <w:r>
        <w:rPr>
          <w:spacing w:val="-4"/>
          <w:sz w:val="24"/>
        </w:rPr>
        <w:t xml:space="preserve"> </w:t>
      </w:r>
      <w:r>
        <w:rPr>
          <w:sz w:val="24"/>
        </w:rPr>
        <w:t>numbers</w:t>
      </w:r>
      <w:r>
        <w:rPr>
          <w:spacing w:val="-1"/>
          <w:sz w:val="24"/>
        </w:rPr>
        <w:t xml:space="preserve"> </w:t>
      </w:r>
      <w:r>
        <w:rPr>
          <w:sz w:val="24"/>
        </w:rPr>
        <w:t>and</w:t>
      </w:r>
      <w:r>
        <w:rPr>
          <w:spacing w:val="6"/>
          <w:sz w:val="24"/>
        </w:rPr>
        <w:t xml:space="preserve"> </w:t>
      </w:r>
      <w:r>
        <w:rPr>
          <w:sz w:val="24"/>
        </w:rPr>
        <w:t>find</w:t>
      </w:r>
      <w:r>
        <w:rPr>
          <w:spacing w:val="-1"/>
          <w:sz w:val="24"/>
        </w:rPr>
        <w:t xml:space="preserve"> </w:t>
      </w:r>
      <w:r>
        <w:rPr>
          <w:sz w:val="24"/>
        </w:rPr>
        <w:t>the</w:t>
      </w:r>
      <w:r>
        <w:rPr>
          <w:spacing w:val="-2"/>
          <w:sz w:val="24"/>
        </w:rPr>
        <w:t xml:space="preserve"> </w:t>
      </w:r>
      <w:r>
        <w:rPr>
          <w:sz w:val="24"/>
        </w:rPr>
        <w:t>largest of</w:t>
      </w:r>
      <w:r>
        <w:rPr>
          <w:spacing w:val="-8"/>
          <w:sz w:val="24"/>
        </w:rPr>
        <w:t xml:space="preserve"> </w:t>
      </w:r>
      <w:r>
        <w:rPr>
          <w:spacing w:val="-2"/>
          <w:sz w:val="24"/>
        </w:rPr>
        <w:t>three.</w:t>
      </w:r>
    </w:p>
    <w:p w14:paraId="4720AE27">
      <w:pPr>
        <w:pStyle w:val="11"/>
        <w:numPr>
          <w:ilvl w:val="1"/>
          <w:numId w:val="4"/>
        </w:numPr>
        <w:tabs>
          <w:tab w:val="left" w:pos="1437"/>
        </w:tabs>
        <w:spacing w:before="32" w:after="0" w:line="240" w:lineRule="auto"/>
        <w:ind w:left="1437" w:right="0" w:hanging="232"/>
        <w:jc w:val="left"/>
        <w:rPr>
          <w:sz w:val="24"/>
        </w:rPr>
      </w:pPr>
      <w:r>
        <w:rPr>
          <w:sz w:val="24"/>
        </w:rPr>
        <w:t>To</w:t>
      </w:r>
      <w:r>
        <w:rPr>
          <w:spacing w:val="-3"/>
          <w:sz w:val="24"/>
        </w:rPr>
        <w:t xml:space="preserve"> </w:t>
      </w:r>
      <w:r>
        <w:rPr>
          <w:sz w:val="24"/>
        </w:rPr>
        <w:t>check</w:t>
      </w:r>
      <w:r>
        <w:rPr>
          <w:spacing w:val="-1"/>
          <w:sz w:val="24"/>
        </w:rPr>
        <w:t xml:space="preserve"> </w:t>
      </w:r>
      <w:r>
        <w:rPr>
          <w:sz w:val="24"/>
        </w:rPr>
        <w:t>whether</w:t>
      </w:r>
      <w:r>
        <w:rPr>
          <w:spacing w:val="-2"/>
          <w:sz w:val="24"/>
        </w:rPr>
        <w:t xml:space="preserve"> </w:t>
      </w:r>
      <w:r>
        <w:rPr>
          <w:sz w:val="24"/>
        </w:rPr>
        <w:t>the</w:t>
      </w:r>
      <w:r>
        <w:rPr>
          <w:spacing w:val="-3"/>
          <w:sz w:val="24"/>
        </w:rPr>
        <w:t xml:space="preserve"> </w:t>
      </w:r>
      <w:r>
        <w:rPr>
          <w:sz w:val="24"/>
        </w:rPr>
        <w:t>number</w:t>
      </w:r>
      <w:r>
        <w:rPr>
          <w:spacing w:val="6"/>
          <w:sz w:val="24"/>
        </w:rPr>
        <w:t xml:space="preserve"> </w:t>
      </w:r>
      <w:r>
        <w:rPr>
          <w:sz w:val="24"/>
        </w:rPr>
        <w:t>is</w:t>
      </w:r>
      <w:r>
        <w:rPr>
          <w:spacing w:val="-4"/>
          <w:sz w:val="24"/>
        </w:rPr>
        <w:t xml:space="preserve"> </w:t>
      </w:r>
      <w:r>
        <w:rPr>
          <w:sz w:val="24"/>
        </w:rPr>
        <w:t>prime</w:t>
      </w:r>
      <w:r>
        <w:rPr>
          <w:spacing w:val="-1"/>
          <w:sz w:val="24"/>
        </w:rPr>
        <w:t xml:space="preserve"> </w:t>
      </w:r>
      <w:r>
        <w:rPr>
          <w:sz w:val="24"/>
        </w:rPr>
        <w:t>or</w:t>
      </w:r>
      <w:r>
        <w:rPr>
          <w:spacing w:val="-6"/>
          <w:sz w:val="24"/>
        </w:rPr>
        <w:t xml:space="preserve"> </w:t>
      </w:r>
      <w:r>
        <w:rPr>
          <w:spacing w:val="-4"/>
          <w:sz w:val="24"/>
        </w:rPr>
        <w:t>not.</w:t>
      </w:r>
    </w:p>
    <w:p w14:paraId="3600A295">
      <w:pPr>
        <w:pStyle w:val="11"/>
        <w:numPr>
          <w:ilvl w:val="1"/>
          <w:numId w:val="4"/>
        </w:numPr>
        <w:tabs>
          <w:tab w:val="left" w:pos="1437"/>
        </w:tabs>
        <w:spacing w:before="28" w:after="0" w:line="240" w:lineRule="auto"/>
        <w:ind w:left="1437" w:right="0" w:hanging="232"/>
        <w:jc w:val="left"/>
        <w:rPr>
          <w:sz w:val="24"/>
        </w:rPr>
      </w:pPr>
      <w:r>
        <w:rPr>
          <w:sz w:val="24"/>
        </w:rPr>
        <w:t>To</w:t>
      </w:r>
      <w:r>
        <w:rPr>
          <w:spacing w:val="-6"/>
          <w:sz w:val="24"/>
        </w:rPr>
        <w:t xml:space="preserve"> </w:t>
      </w:r>
      <w:r>
        <w:rPr>
          <w:sz w:val="24"/>
        </w:rPr>
        <w:t>read</w:t>
      </w:r>
      <w:r>
        <w:rPr>
          <w:spacing w:val="-4"/>
          <w:sz w:val="24"/>
        </w:rPr>
        <w:t xml:space="preserve"> </w:t>
      </w:r>
      <w:r>
        <w:rPr>
          <w:sz w:val="24"/>
        </w:rPr>
        <w:t>a</w:t>
      </w:r>
      <w:r>
        <w:rPr>
          <w:spacing w:val="-6"/>
          <w:sz w:val="24"/>
        </w:rPr>
        <w:t xml:space="preserve"> </w:t>
      </w:r>
      <w:r>
        <w:rPr>
          <w:sz w:val="24"/>
        </w:rPr>
        <w:t>number,</w:t>
      </w:r>
      <w:r>
        <w:rPr>
          <w:spacing w:val="4"/>
          <w:sz w:val="24"/>
        </w:rPr>
        <w:t xml:space="preserve"> </w:t>
      </w:r>
      <w:r>
        <w:rPr>
          <w:sz w:val="24"/>
        </w:rPr>
        <w:t>find</w:t>
      </w:r>
      <w:r>
        <w:rPr>
          <w:spacing w:val="-3"/>
          <w:sz w:val="24"/>
        </w:rPr>
        <w:t xml:space="preserve"> </w:t>
      </w:r>
      <w:r>
        <w:rPr>
          <w:sz w:val="24"/>
        </w:rPr>
        <w:t>the</w:t>
      </w:r>
      <w:r>
        <w:rPr>
          <w:spacing w:val="-5"/>
          <w:sz w:val="24"/>
        </w:rPr>
        <w:t xml:space="preserve"> </w:t>
      </w:r>
      <w:r>
        <w:rPr>
          <w:sz w:val="24"/>
        </w:rPr>
        <w:t>sum</w:t>
      </w:r>
      <w:r>
        <w:rPr>
          <w:spacing w:val="-12"/>
          <w:sz w:val="24"/>
        </w:rPr>
        <w:t xml:space="preserve"> </w:t>
      </w:r>
      <w:r>
        <w:rPr>
          <w:sz w:val="24"/>
        </w:rPr>
        <w:t>of</w:t>
      </w:r>
      <w:r>
        <w:rPr>
          <w:spacing w:val="-11"/>
          <w:sz w:val="24"/>
        </w:rPr>
        <w:t xml:space="preserve"> </w:t>
      </w:r>
      <w:r>
        <w:rPr>
          <w:sz w:val="24"/>
        </w:rPr>
        <w:t>the</w:t>
      </w:r>
      <w:r>
        <w:rPr>
          <w:spacing w:val="-2"/>
          <w:sz w:val="24"/>
        </w:rPr>
        <w:t xml:space="preserve"> </w:t>
      </w:r>
      <w:r>
        <w:rPr>
          <w:sz w:val="24"/>
        </w:rPr>
        <w:t>digits, reverse</w:t>
      </w:r>
      <w:r>
        <w:rPr>
          <w:spacing w:val="-4"/>
          <w:sz w:val="24"/>
        </w:rPr>
        <w:t xml:space="preserve"> </w:t>
      </w:r>
      <w:r>
        <w:rPr>
          <w:sz w:val="24"/>
        </w:rPr>
        <w:t>the</w:t>
      </w:r>
      <w:r>
        <w:rPr>
          <w:spacing w:val="-3"/>
          <w:sz w:val="24"/>
        </w:rPr>
        <w:t xml:space="preserve"> </w:t>
      </w:r>
      <w:r>
        <w:rPr>
          <w:spacing w:val="-2"/>
          <w:sz w:val="24"/>
        </w:rPr>
        <w:t>number.</w:t>
      </w:r>
    </w:p>
    <w:p w14:paraId="1C6787E8">
      <w:pPr>
        <w:pStyle w:val="11"/>
        <w:numPr>
          <w:ilvl w:val="1"/>
          <w:numId w:val="4"/>
        </w:numPr>
        <w:tabs>
          <w:tab w:val="left" w:pos="1439"/>
          <w:tab w:val="left" w:pos="1721"/>
        </w:tabs>
        <w:spacing w:before="27" w:after="0" w:line="264" w:lineRule="auto"/>
        <w:ind w:left="1721" w:right="1742" w:hanging="516"/>
        <w:jc w:val="left"/>
        <w:rPr>
          <w:sz w:val="24"/>
        </w:rPr>
      </w:pPr>
      <w:r>
        <w:rPr>
          <w:sz w:val="24"/>
        </w:rPr>
        <w:t>To</w:t>
      </w:r>
      <w:r>
        <w:rPr>
          <w:spacing w:val="-3"/>
          <w:sz w:val="24"/>
        </w:rPr>
        <w:t xml:space="preserve"> </w:t>
      </w:r>
      <w:r>
        <w:rPr>
          <w:sz w:val="24"/>
        </w:rPr>
        <w:t>read</w:t>
      </w:r>
      <w:r>
        <w:rPr>
          <w:spacing w:val="-3"/>
          <w:sz w:val="24"/>
        </w:rPr>
        <w:t xml:space="preserve"> </w:t>
      </w:r>
      <w:r>
        <w:rPr>
          <w:sz w:val="24"/>
        </w:rPr>
        <w:t>the</w:t>
      </w:r>
      <w:r>
        <w:rPr>
          <w:spacing w:val="-3"/>
          <w:sz w:val="24"/>
        </w:rPr>
        <w:t xml:space="preserve"> </w:t>
      </w:r>
      <w:r>
        <w:rPr>
          <w:sz w:val="24"/>
        </w:rPr>
        <w:t>numbers</w:t>
      </w:r>
      <w:r>
        <w:rPr>
          <w:spacing w:val="-4"/>
          <w:sz w:val="24"/>
        </w:rPr>
        <w:t xml:space="preserve"> </w:t>
      </w:r>
      <w:r>
        <w:rPr>
          <w:sz w:val="24"/>
        </w:rPr>
        <w:t>from</w:t>
      </w:r>
      <w:r>
        <w:rPr>
          <w:spacing w:val="-3"/>
          <w:sz w:val="24"/>
        </w:rPr>
        <w:t xml:space="preserve"> </w:t>
      </w:r>
      <w:r>
        <w:rPr>
          <w:sz w:val="24"/>
        </w:rPr>
        <w:t>keyboard</w:t>
      </w:r>
      <w:r>
        <w:rPr>
          <w:spacing w:val="-3"/>
          <w:sz w:val="24"/>
        </w:rPr>
        <w:t xml:space="preserve"> </w:t>
      </w:r>
      <w:r>
        <w:rPr>
          <w:sz w:val="24"/>
        </w:rPr>
        <w:t>continuously</w:t>
      </w:r>
      <w:r>
        <w:rPr>
          <w:spacing w:val="-2"/>
          <w:sz w:val="24"/>
        </w:rPr>
        <w:t xml:space="preserve"> </w:t>
      </w:r>
      <w:r>
        <w:rPr>
          <w:sz w:val="24"/>
        </w:rPr>
        <w:t>till</w:t>
      </w:r>
      <w:r>
        <w:rPr>
          <w:spacing w:val="-3"/>
          <w:sz w:val="24"/>
        </w:rPr>
        <w:t xml:space="preserve"> </w:t>
      </w:r>
      <w:r>
        <w:rPr>
          <w:sz w:val="24"/>
        </w:rPr>
        <w:t>the</w:t>
      </w:r>
      <w:r>
        <w:rPr>
          <w:spacing w:val="-3"/>
          <w:sz w:val="24"/>
        </w:rPr>
        <w:t xml:space="preserve"> </w:t>
      </w:r>
      <w:r>
        <w:rPr>
          <w:sz w:val="24"/>
        </w:rPr>
        <w:t>user</w:t>
      </w:r>
      <w:r>
        <w:rPr>
          <w:spacing w:val="-3"/>
          <w:sz w:val="24"/>
        </w:rPr>
        <w:t xml:space="preserve"> </w:t>
      </w:r>
      <w:r>
        <w:rPr>
          <w:sz w:val="24"/>
        </w:rPr>
        <w:t>presses</w:t>
      </w:r>
      <w:r>
        <w:rPr>
          <w:spacing w:val="-4"/>
          <w:sz w:val="24"/>
        </w:rPr>
        <w:t xml:space="preserve"> </w:t>
      </w:r>
      <w:r>
        <w:rPr>
          <w:sz w:val="24"/>
        </w:rPr>
        <w:t>999</w:t>
      </w:r>
      <w:r>
        <w:rPr>
          <w:spacing w:val="-2"/>
          <w:sz w:val="24"/>
        </w:rPr>
        <w:t xml:space="preserve"> </w:t>
      </w:r>
      <w:r>
        <w:rPr>
          <w:sz w:val="24"/>
        </w:rPr>
        <w:t>and</w:t>
      </w:r>
      <w:r>
        <w:rPr>
          <w:spacing w:val="-3"/>
          <w:sz w:val="24"/>
        </w:rPr>
        <w:t xml:space="preserve"> </w:t>
      </w:r>
      <w:r>
        <w:rPr>
          <w:sz w:val="24"/>
        </w:rPr>
        <w:t>to find the sumof only positive numbers.</w:t>
      </w:r>
    </w:p>
    <w:p w14:paraId="45EE80AD">
      <w:pPr>
        <w:pStyle w:val="11"/>
        <w:numPr>
          <w:ilvl w:val="1"/>
          <w:numId w:val="4"/>
        </w:numPr>
        <w:tabs>
          <w:tab w:val="left" w:pos="1439"/>
          <w:tab w:val="left" w:pos="1721"/>
        </w:tabs>
        <w:spacing w:before="24" w:after="0" w:line="264" w:lineRule="auto"/>
        <w:ind w:left="1721" w:right="1599" w:hanging="516"/>
        <w:jc w:val="left"/>
        <w:rPr>
          <w:sz w:val="24"/>
        </w:rPr>
      </w:pPr>
      <w:r>
        <w:rPr>
          <w:sz w:val="24"/>
        </w:rPr>
        <w:t>To</w:t>
      </w:r>
      <w:r>
        <w:rPr>
          <w:spacing w:val="-9"/>
          <w:sz w:val="24"/>
        </w:rPr>
        <w:t xml:space="preserve"> </w:t>
      </w:r>
      <w:r>
        <w:rPr>
          <w:sz w:val="24"/>
        </w:rPr>
        <w:t>simulate</w:t>
      </w:r>
      <w:r>
        <w:rPr>
          <w:spacing w:val="-10"/>
          <w:sz w:val="24"/>
        </w:rPr>
        <w:t xml:space="preserve"> </w:t>
      </w:r>
      <w:r>
        <w:rPr>
          <w:sz w:val="24"/>
        </w:rPr>
        <w:t>a</w:t>
      </w:r>
      <w:r>
        <w:rPr>
          <w:spacing w:val="-10"/>
          <w:sz w:val="24"/>
        </w:rPr>
        <w:t xml:space="preserve"> </w:t>
      </w:r>
      <w:r>
        <w:rPr>
          <w:sz w:val="24"/>
        </w:rPr>
        <w:t>simple</w:t>
      </w:r>
      <w:r>
        <w:rPr>
          <w:spacing w:val="-10"/>
          <w:sz w:val="24"/>
        </w:rPr>
        <w:t xml:space="preserve"> </w:t>
      </w:r>
      <w:r>
        <w:rPr>
          <w:sz w:val="24"/>
        </w:rPr>
        <w:t>calculator</w:t>
      </w:r>
      <w:r>
        <w:rPr>
          <w:spacing w:val="-7"/>
          <w:sz w:val="24"/>
        </w:rPr>
        <w:t xml:space="preserve"> </w:t>
      </w:r>
      <w:r>
        <w:rPr>
          <w:sz w:val="24"/>
        </w:rPr>
        <w:t>with</w:t>
      </w:r>
      <w:r>
        <w:rPr>
          <w:spacing w:val="-13"/>
          <w:sz w:val="24"/>
        </w:rPr>
        <w:t xml:space="preserve"> </w:t>
      </w:r>
      <w:r>
        <w:rPr>
          <w:sz w:val="24"/>
        </w:rPr>
        <w:t>addition,</w:t>
      </w:r>
      <w:r>
        <w:rPr>
          <w:spacing w:val="-6"/>
          <w:sz w:val="24"/>
        </w:rPr>
        <w:t xml:space="preserve"> </w:t>
      </w:r>
      <w:r>
        <w:rPr>
          <w:sz w:val="24"/>
        </w:rPr>
        <w:t>subtraction, multiplication,</w:t>
      </w:r>
      <w:r>
        <w:rPr>
          <w:spacing w:val="-3"/>
          <w:sz w:val="24"/>
        </w:rPr>
        <w:t xml:space="preserve"> </w:t>
      </w:r>
      <w:r>
        <w:rPr>
          <w:sz w:val="24"/>
        </w:rPr>
        <w:t>division and it shoulddisplay the error message for division of zero using switch case.</w:t>
      </w:r>
    </w:p>
    <w:p w14:paraId="47B91006">
      <w:pPr>
        <w:pStyle w:val="11"/>
        <w:numPr>
          <w:ilvl w:val="1"/>
          <w:numId w:val="4"/>
        </w:numPr>
        <w:tabs>
          <w:tab w:val="left" w:pos="1721"/>
        </w:tabs>
        <w:spacing w:before="27" w:after="0" w:line="264" w:lineRule="auto"/>
        <w:ind w:left="1721" w:right="2962" w:hanging="516"/>
        <w:jc w:val="left"/>
        <w:rPr>
          <w:sz w:val="24"/>
        </w:rPr>
      </w:pPr>
      <w:r>
        <w:rPr>
          <w:sz w:val="24"/>
        </w:rPr>
        <w:t>To</w:t>
      </w:r>
      <w:r>
        <w:rPr>
          <w:spacing w:val="-4"/>
          <w:sz w:val="24"/>
        </w:rPr>
        <w:t xml:space="preserve"> </w:t>
      </w:r>
      <w:r>
        <w:rPr>
          <w:sz w:val="24"/>
        </w:rPr>
        <w:t>read</w:t>
      </w:r>
      <w:r>
        <w:rPr>
          <w:spacing w:val="-4"/>
          <w:sz w:val="24"/>
        </w:rPr>
        <w:t xml:space="preserve"> </w:t>
      </w:r>
      <w:r>
        <w:rPr>
          <w:sz w:val="24"/>
        </w:rPr>
        <w:t>marks</w:t>
      </w:r>
      <w:r>
        <w:rPr>
          <w:spacing w:val="-5"/>
          <w:sz w:val="24"/>
        </w:rPr>
        <w:t xml:space="preserve"> </w:t>
      </w:r>
      <w:r>
        <w:rPr>
          <w:sz w:val="24"/>
        </w:rPr>
        <w:t>scored</w:t>
      </w:r>
      <w:r>
        <w:rPr>
          <w:spacing w:val="-4"/>
          <w:sz w:val="24"/>
        </w:rPr>
        <w:t xml:space="preserve"> </w:t>
      </w:r>
      <w:r>
        <w:rPr>
          <w:sz w:val="24"/>
        </w:rPr>
        <w:t>by</w:t>
      </w:r>
      <w:r>
        <w:rPr>
          <w:spacing w:val="-2"/>
          <w:sz w:val="24"/>
        </w:rPr>
        <w:t xml:space="preserve"> </w:t>
      </w:r>
      <w:r>
        <w:rPr>
          <w:sz w:val="24"/>
        </w:rPr>
        <w:t>n</w:t>
      </w:r>
      <w:r>
        <w:rPr>
          <w:spacing w:val="-4"/>
          <w:sz w:val="24"/>
        </w:rPr>
        <w:t xml:space="preserve"> </w:t>
      </w:r>
      <w:r>
        <w:rPr>
          <w:sz w:val="24"/>
        </w:rPr>
        <w:t>students</w:t>
      </w:r>
      <w:r>
        <w:rPr>
          <w:spacing w:val="-5"/>
          <w:sz w:val="24"/>
        </w:rPr>
        <w:t xml:space="preserve"> </w:t>
      </w:r>
      <w:r>
        <w:rPr>
          <w:sz w:val="24"/>
        </w:rPr>
        <w:t>and</w:t>
      </w:r>
      <w:r>
        <w:rPr>
          <w:spacing w:val="-4"/>
          <w:sz w:val="24"/>
        </w:rPr>
        <w:t xml:space="preserve"> </w:t>
      </w:r>
      <w:r>
        <w:rPr>
          <w:sz w:val="24"/>
        </w:rPr>
        <w:t>find</w:t>
      </w:r>
      <w:r>
        <w:rPr>
          <w:spacing w:val="-4"/>
          <w:sz w:val="24"/>
        </w:rPr>
        <w:t xml:space="preserve"> </w:t>
      </w:r>
      <w:r>
        <w:rPr>
          <w:sz w:val="24"/>
        </w:rPr>
        <w:t>the</w:t>
      </w:r>
      <w:r>
        <w:rPr>
          <w:spacing w:val="-5"/>
          <w:sz w:val="24"/>
        </w:rPr>
        <w:t xml:space="preserve"> </w:t>
      </w:r>
      <w:r>
        <w:rPr>
          <w:sz w:val="24"/>
        </w:rPr>
        <w:t>average</w:t>
      </w:r>
      <w:r>
        <w:rPr>
          <w:spacing w:val="-5"/>
          <w:sz w:val="24"/>
        </w:rPr>
        <w:t xml:space="preserve"> </w:t>
      </w:r>
      <w:r>
        <w:rPr>
          <w:sz w:val="24"/>
        </w:rPr>
        <w:t>of</w:t>
      </w:r>
      <w:r>
        <w:rPr>
          <w:spacing w:val="-4"/>
          <w:sz w:val="24"/>
        </w:rPr>
        <w:t xml:space="preserve"> </w:t>
      </w:r>
      <w:r>
        <w:rPr>
          <w:sz w:val="24"/>
        </w:rPr>
        <w:t>mark (Demonstration of singledimensional array)</w:t>
      </w:r>
    </w:p>
    <w:p w14:paraId="5682BE21">
      <w:pPr>
        <w:pStyle w:val="11"/>
        <w:numPr>
          <w:ilvl w:val="1"/>
          <w:numId w:val="4"/>
        </w:numPr>
        <w:tabs>
          <w:tab w:val="left" w:pos="1721"/>
        </w:tabs>
        <w:spacing w:before="25" w:after="0" w:line="240" w:lineRule="auto"/>
        <w:ind w:left="1721" w:right="0" w:hanging="516"/>
        <w:jc w:val="left"/>
        <w:rPr>
          <w:sz w:val="24"/>
        </w:rPr>
      </w:pPr>
      <w:r>
        <w:rPr>
          <w:sz w:val="24"/>
        </w:rPr>
        <w:t>To</w:t>
      </w:r>
      <w:r>
        <w:rPr>
          <w:spacing w:val="-6"/>
          <w:sz w:val="24"/>
        </w:rPr>
        <w:t xml:space="preserve"> </w:t>
      </w:r>
      <w:r>
        <w:rPr>
          <w:sz w:val="24"/>
        </w:rPr>
        <w:t>remove</w:t>
      </w:r>
      <w:r>
        <w:rPr>
          <w:spacing w:val="-4"/>
          <w:sz w:val="24"/>
        </w:rPr>
        <w:t xml:space="preserve"> </w:t>
      </w:r>
      <w:r>
        <w:rPr>
          <w:sz w:val="24"/>
        </w:rPr>
        <w:t>duplicate</w:t>
      </w:r>
      <w:r>
        <w:rPr>
          <w:spacing w:val="-5"/>
          <w:sz w:val="24"/>
        </w:rPr>
        <w:t xml:space="preserve"> </w:t>
      </w:r>
      <w:r>
        <w:rPr>
          <w:sz w:val="24"/>
        </w:rPr>
        <w:t>elements</w:t>
      </w:r>
      <w:r>
        <w:rPr>
          <w:spacing w:val="2"/>
          <w:sz w:val="24"/>
        </w:rPr>
        <w:t xml:space="preserve"> </w:t>
      </w:r>
      <w:r>
        <w:rPr>
          <w:sz w:val="24"/>
        </w:rPr>
        <w:t>in</w:t>
      </w:r>
      <w:r>
        <w:rPr>
          <w:spacing w:val="-9"/>
          <w:sz w:val="24"/>
        </w:rPr>
        <w:t xml:space="preserve"> </w:t>
      </w:r>
      <w:r>
        <w:rPr>
          <w:sz w:val="24"/>
        </w:rPr>
        <w:t>a</w:t>
      </w:r>
      <w:r>
        <w:rPr>
          <w:spacing w:val="-4"/>
          <w:sz w:val="24"/>
        </w:rPr>
        <w:t xml:space="preserve"> </w:t>
      </w:r>
      <w:r>
        <w:rPr>
          <w:sz w:val="24"/>
        </w:rPr>
        <w:t>single</w:t>
      </w:r>
      <w:r>
        <w:rPr>
          <w:spacing w:val="-5"/>
          <w:sz w:val="24"/>
        </w:rPr>
        <w:t xml:space="preserve"> </w:t>
      </w:r>
      <w:r>
        <w:rPr>
          <w:sz w:val="24"/>
        </w:rPr>
        <w:t>dimensional</w:t>
      </w:r>
      <w:r>
        <w:rPr>
          <w:spacing w:val="-5"/>
          <w:sz w:val="24"/>
        </w:rPr>
        <w:t xml:space="preserve"> </w:t>
      </w:r>
      <w:r>
        <w:rPr>
          <w:spacing w:val="-2"/>
          <w:sz w:val="24"/>
        </w:rPr>
        <w:t>array.</w:t>
      </w:r>
    </w:p>
    <w:p w14:paraId="44C6BD76">
      <w:pPr>
        <w:pStyle w:val="11"/>
        <w:numPr>
          <w:ilvl w:val="1"/>
          <w:numId w:val="4"/>
        </w:numPr>
        <w:tabs>
          <w:tab w:val="left" w:pos="1721"/>
        </w:tabs>
        <w:spacing w:before="31" w:after="0" w:line="240" w:lineRule="auto"/>
        <w:ind w:left="1721" w:right="0" w:hanging="516"/>
        <w:jc w:val="left"/>
        <w:rPr>
          <w:sz w:val="24"/>
        </w:rPr>
      </w:pPr>
      <w:r>
        <w:rPr>
          <w:sz w:val="24"/>
        </w:rPr>
        <w:t>To</w:t>
      </w:r>
      <w:r>
        <w:rPr>
          <w:spacing w:val="-2"/>
          <w:sz w:val="24"/>
        </w:rPr>
        <w:t xml:space="preserve"> </w:t>
      </w:r>
      <w:r>
        <w:rPr>
          <w:sz w:val="24"/>
        </w:rPr>
        <w:t>find</w:t>
      </w:r>
      <w:r>
        <w:rPr>
          <w:spacing w:val="-1"/>
          <w:sz w:val="24"/>
        </w:rPr>
        <w:t xml:space="preserve"> </w:t>
      </w:r>
      <w:r>
        <w:rPr>
          <w:sz w:val="24"/>
        </w:rPr>
        <w:t>the</w:t>
      </w:r>
      <w:r>
        <w:rPr>
          <w:spacing w:val="-1"/>
          <w:sz w:val="24"/>
        </w:rPr>
        <w:t xml:space="preserve"> </w:t>
      </w:r>
      <w:r>
        <w:rPr>
          <w:sz w:val="24"/>
        </w:rPr>
        <w:t>factorial</w:t>
      </w:r>
      <w:r>
        <w:rPr>
          <w:spacing w:val="-3"/>
          <w:sz w:val="24"/>
        </w:rPr>
        <w:t xml:space="preserve"> </w:t>
      </w:r>
      <w:r>
        <w:rPr>
          <w:sz w:val="24"/>
        </w:rPr>
        <w:t>of</w:t>
      </w:r>
      <w:r>
        <w:rPr>
          <w:spacing w:val="-6"/>
          <w:sz w:val="24"/>
        </w:rPr>
        <w:t xml:space="preserve"> </w:t>
      </w:r>
      <w:r>
        <w:rPr>
          <w:sz w:val="24"/>
        </w:rPr>
        <w:t>a</w:t>
      </w:r>
      <w:r>
        <w:rPr>
          <w:spacing w:val="-2"/>
          <w:sz w:val="24"/>
        </w:rPr>
        <w:t xml:space="preserve"> number.</w:t>
      </w:r>
    </w:p>
    <w:p w14:paraId="37D03AFE">
      <w:pPr>
        <w:pStyle w:val="11"/>
        <w:numPr>
          <w:ilvl w:val="1"/>
          <w:numId w:val="4"/>
        </w:numPr>
        <w:tabs>
          <w:tab w:val="left" w:pos="1721"/>
        </w:tabs>
        <w:spacing w:before="31" w:after="0" w:line="240" w:lineRule="auto"/>
        <w:ind w:left="1721" w:right="0" w:hanging="516"/>
        <w:jc w:val="left"/>
        <w:rPr>
          <w:sz w:val="24"/>
        </w:rPr>
      </w:pPr>
      <w:r>
        <w:rPr>
          <w:sz w:val="24"/>
        </w:rPr>
        <w:t>To</w:t>
      </w:r>
      <w:r>
        <w:rPr>
          <w:spacing w:val="-5"/>
          <w:sz w:val="24"/>
        </w:rPr>
        <w:t xml:space="preserve"> </w:t>
      </w:r>
      <w:r>
        <w:rPr>
          <w:sz w:val="24"/>
        </w:rPr>
        <w:t>generate</w:t>
      </w:r>
      <w:r>
        <w:rPr>
          <w:spacing w:val="-3"/>
          <w:sz w:val="24"/>
        </w:rPr>
        <w:t xml:space="preserve"> </w:t>
      </w:r>
      <w:r>
        <w:rPr>
          <w:sz w:val="24"/>
        </w:rPr>
        <w:t>Fibonacci</w:t>
      </w:r>
      <w:r>
        <w:rPr>
          <w:spacing w:val="-6"/>
          <w:sz w:val="24"/>
        </w:rPr>
        <w:t xml:space="preserve"> </w:t>
      </w:r>
      <w:r>
        <w:rPr>
          <w:spacing w:val="-2"/>
          <w:sz w:val="24"/>
        </w:rPr>
        <w:t>series.</w:t>
      </w:r>
    </w:p>
    <w:p w14:paraId="77A9EAC3">
      <w:pPr>
        <w:pStyle w:val="11"/>
        <w:spacing w:after="0" w:line="240" w:lineRule="auto"/>
        <w:jc w:val="left"/>
        <w:rPr>
          <w:sz w:val="24"/>
        </w:rPr>
        <w:sectPr>
          <w:pgSz w:w="11900" w:h="16860"/>
          <w:pgMar w:top="1040" w:right="283" w:bottom="1220" w:left="708" w:header="0" w:footer="877" w:gutter="0"/>
          <w:cols w:space="720" w:num="1"/>
        </w:sectPr>
      </w:pPr>
    </w:p>
    <w:p w14:paraId="469E419D">
      <w:pPr>
        <w:pStyle w:val="11"/>
        <w:numPr>
          <w:ilvl w:val="1"/>
          <w:numId w:val="4"/>
        </w:numPr>
        <w:tabs>
          <w:tab w:val="left" w:pos="1721"/>
        </w:tabs>
        <w:spacing w:before="73" w:after="0" w:line="264" w:lineRule="auto"/>
        <w:ind w:left="1721" w:right="2627" w:hanging="516"/>
        <w:jc w:val="left"/>
        <w:rPr>
          <w:sz w:val="24"/>
        </w:rPr>
      </w:pPr>
      <w:r>
        <w:rPr>
          <w:sz w:val="24"/>
        </w:rPr>
        <w:t>To</w:t>
      </w:r>
      <w:r>
        <w:rPr>
          <w:spacing w:val="-9"/>
          <w:sz w:val="24"/>
        </w:rPr>
        <w:t xml:space="preserve"> </w:t>
      </w:r>
      <w:r>
        <w:rPr>
          <w:sz w:val="24"/>
        </w:rPr>
        <w:t>demonstrate</w:t>
      </w:r>
      <w:r>
        <w:rPr>
          <w:spacing w:val="-9"/>
          <w:sz w:val="24"/>
        </w:rPr>
        <w:t xml:space="preserve"> </w:t>
      </w:r>
      <w:r>
        <w:rPr>
          <w:sz w:val="24"/>
        </w:rPr>
        <w:t>string</w:t>
      </w:r>
      <w:r>
        <w:rPr>
          <w:spacing w:val="-5"/>
          <w:sz w:val="24"/>
        </w:rPr>
        <w:t xml:space="preserve"> </w:t>
      </w:r>
      <w:r>
        <w:rPr>
          <w:sz w:val="24"/>
        </w:rPr>
        <w:t>functions.</w:t>
      </w:r>
      <w:r>
        <w:rPr>
          <w:spacing w:val="-9"/>
          <w:sz w:val="24"/>
        </w:rPr>
        <w:t xml:space="preserve"> </w:t>
      </w:r>
      <w:r>
        <w:rPr>
          <w:sz w:val="24"/>
        </w:rPr>
        <w:t>(String</w:t>
      </w:r>
      <w:r>
        <w:rPr>
          <w:spacing w:val="-9"/>
          <w:sz w:val="24"/>
        </w:rPr>
        <w:t xml:space="preserve"> </w:t>
      </w:r>
      <w:r>
        <w:rPr>
          <w:sz w:val="24"/>
        </w:rPr>
        <w:t>Length,</w:t>
      </w:r>
      <w:r>
        <w:rPr>
          <w:spacing w:val="-5"/>
          <w:sz w:val="24"/>
        </w:rPr>
        <w:t xml:space="preserve"> </w:t>
      </w:r>
      <w:r>
        <w:rPr>
          <w:sz w:val="24"/>
        </w:rPr>
        <w:t>String</w:t>
      </w:r>
      <w:r>
        <w:rPr>
          <w:spacing w:val="-9"/>
          <w:sz w:val="24"/>
        </w:rPr>
        <w:t xml:space="preserve"> </w:t>
      </w:r>
      <w:r>
        <w:rPr>
          <w:sz w:val="24"/>
        </w:rPr>
        <w:t>Copy,</w:t>
      </w:r>
      <w:r>
        <w:rPr>
          <w:spacing w:val="-7"/>
          <w:sz w:val="24"/>
        </w:rPr>
        <w:t xml:space="preserve"> </w:t>
      </w:r>
      <w:r>
        <w:rPr>
          <w:sz w:val="24"/>
        </w:rPr>
        <w:t>String Concatenate, StringComparison)</w:t>
      </w:r>
    </w:p>
    <w:p w14:paraId="4A9EF667">
      <w:pPr>
        <w:pStyle w:val="11"/>
        <w:numPr>
          <w:ilvl w:val="1"/>
          <w:numId w:val="4"/>
        </w:numPr>
        <w:tabs>
          <w:tab w:val="left" w:pos="1721"/>
        </w:tabs>
        <w:spacing w:before="25" w:after="0" w:line="240" w:lineRule="auto"/>
        <w:ind w:left="1721" w:right="0" w:hanging="516"/>
        <w:jc w:val="left"/>
        <w:rPr>
          <w:sz w:val="24"/>
        </w:rPr>
      </w:pPr>
      <w:r>
        <w:rPr>
          <w:sz w:val="24"/>
        </w:rPr>
        <w:t>To</w:t>
      </w:r>
      <w:r>
        <w:rPr>
          <w:spacing w:val="-6"/>
          <w:sz w:val="24"/>
        </w:rPr>
        <w:t xml:space="preserve"> </w:t>
      </w:r>
      <w:r>
        <w:rPr>
          <w:sz w:val="24"/>
        </w:rPr>
        <w:t>find</w:t>
      </w:r>
      <w:r>
        <w:rPr>
          <w:spacing w:val="-1"/>
          <w:sz w:val="24"/>
        </w:rPr>
        <w:t xml:space="preserve"> </w:t>
      </w:r>
      <w:r>
        <w:rPr>
          <w:sz w:val="24"/>
        </w:rPr>
        <w:t>the</w:t>
      </w:r>
      <w:r>
        <w:rPr>
          <w:spacing w:val="1"/>
          <w:sz w:val="24"/>
        </w:rPr>
        <w:t xml:space="preserve"> </w:t>
      </w:r>
      <w:r>
        <w:rPr>
          <w:sz w:val="24"/>
        </w:rPr>
        <w:t>length</w:t>
      </w:r>
      <w:r>
        <w:rPr>
          <w:spacing w:val="-5"/>
          <w:sz w:val="24"/>
        </w:rPr>
        <w:t xml:space="preserve"> </w:t>
      </w:r>
      <w:r>
        <w:rPr>
          <w:sz w:val="24"/>
        </w:rPr>
        <w:t>of</w:t>
      </w:r>
      <w:r>
        <w:rPr>
          <w:spacing w:val="-11"/>
          <w:sz w:val="24"/>
        </w:rPr>
        <w:t xml:space="preserve"> </w:t>
      </w:r>
      <w:r>
        <w:rPr>
          <w:sz w:val="24"/>
        </w:rPr>
        <w:t>the</w:t>
      </w:r>
      <w:r>
        <w:rPr>
          <w:spacing w:val="-2"/>
          <w:sz w:val="24"/>
        </w:rPr>
        <w:t xml:space="preserve"> </w:t>
      </w:r>
      <w:r>
        <w:rPr>
          <w:sz w:val="24"/>
        </w:rPr>
        <w:t>string</w:t>
      </w:r>
      <w:r>
        <w:rPr>
          <w:spacing w:val="-2"/>
          <w:sz w:val="24"/>
        </w:rPr>
        <w:t xml:space="preserve"> </w:t>
      </w:r>
      <w:r>
        <w:rPr>
          <w:sz w:val="24"/>
        </w:rPr>
        <w:t>without using</w:t>
      </w:r>
      <w:r>
        <w:rPr>
          <w:spacing w:val="-2"/>
          <w:sz w:val="24"/>
        </w:rPr>
        <w:t xml:space="preserve"> </w:t>
      </w:r>
      <w:r>
        <w:rPr>
          <w:sz w:val="24"/>
        </w:rPr>
        <w:t xml:space="preserve">built-in </w:t>
      </w:r>
      <w:r>
        <w:rPr>
          <w:spacing w:val="-2"/>
          <w:sz w:val="24"/>
        </w:rPr>
        <w:t>function.</w:t>
      </w:r>
    </w:p>
    <w:p w14:paraId="33CC5858">
      <w:pPr>
        <w:pStyle w:val="11"/>
        <w:numPr>
          <w:ilvl w:val="1"/>
          <w:numId w:val="4"/>
        </w:numPr>
        <w:tabs>
          <w:tab w:val="left" w:pos="1721"/>
        </w:tabs>
        <w:spacing w:before="31" w:after="0" w:line="240" w:lineRule="auto"/>
        <w:ind w:left="1721" w:right="0" w:hanging="516"/>
        <w:jc w:val="left"/>
        <w:rPr>
          <w:sz w:val="24"/>
        </w:rPr>
      </w:pPr>
      <w:r>
        <w:rPr>
          <w:sz w:val="24"/>
        </w:rPr>
        <w:t>To</w:t>
      </w:r>
      <w:r>
        <w:rPr>
          <w:spacing w:val="-4"/>
          <w:sz w:val="24"/>
        </w:rPr>
        <w:t xml:space="preserve"> </w:t>
      </w:r>
      <w:r>
        <w:rPr>
          <w:sz w:val="24"/>
        </w:rPr>
        <w:t>read,</w:t>
      </w:r>
      <w:r>
        <w:rPr>
          <w:spacing w:val="-4"/>
          <w:sz w:val="24"/>
        </w:rPr>
        <w:t xml:space="preserve"> </w:t>
      </w:r>
      <w:r>
        <w:rPr>
          <w:sz w:val="24"/>
        </w:rPr>
        <w:t>display</w:t>
      </w:r>
      <w:r>
        <w:rPr>
          <w:spacing w:val="-5"/>
          <w:sz w:val="24"/>
        </w:rPr>
        <w:t xml:space="preserve"> </w:t>
      </w:r>
      <w:r>
        <w:rPr>
          <w:sz w:val="24"/>
        </w:rPr>
        <w:t>and</w:t>
      </w:r>
      <w:r>
        <w:rPr>
          <w:spacing w:val="-1"/>
          <w:sz w:val="24"/>
        </w:rPr>
        <w:t xml:space="preserve"> </w:t>
      </w:r>
      <w:r>
        <w:rPr>
          <w:sz w:val="24"/>
        </w:rPr>
        <w:t>add</w:t>
      </w:r>
      <w:r>
        <w:rPr>
          <w:spacing w:val="1"/>
          <w:sz w:val="24"/>
        </w:rPr>
        <w:t xml:space="preserve"> </w:t>
      </w:r>
      <w:r>
        <w:rPr>
          <w:sz w:val="24"/>
        </w:rPr>
        <w:t>two</w:t>
      </w:r>
      <w:r>
        <w:rPr>
          <w:spacing w:val="4"/>
          <w:sz w:val="24"/>
        </w:rPr>
        <w:t xml:space="preserve"> </w:t>
      </w:r>
      <w:r>
        <w:rPr>
          <w:sz w:val="24"/>
        </w:rPr>
        <w:t>n</w:t>
      </w:r>
      <w:r>
        <w:rPr>
          <w:spacing w:val="-8"/>
          <w:sz w:val="24"/>
        </w:rPr>
        <w:t xml:space="preserve"> </w:t>
      </w:r>
      <w:r>
        <w:rPr>
          <w:sz w:val="24"/>
        </w:rPr>
        <w:t>x</w:t>
      </w:r>
      <w:r>
        <w:rPr>
          <w:spacing w:val="-1"/>
          <w:sz w:val="24"/>
        </w:rPr>
        <w:t xml:space="preserve"> </w:t>
      </w:r>
      <w:r>
        <w:rPr>
          <w:sz w:val="24"/>
        </w:rPr>
        <w:t>m</w:t>
      </w:r>
      <w:r>
        <w:rPr>
          <w:spacing w:val="-4"/>
          <w:sz w:val="24"/>
        </w:rPr>
        <w:t xml:space="preserve"> </w:t>
      </w:r>
      <w:r>
        <w:rPr>
          <w:spacing w:val="-2"/>
          <w:sz w:val="24"/>
        </w:rPr>
        <w:t>matrices.</w:t>
      </w:r>
    </w:p>
    <w:p w14:paraId="79CFD811">
      <w:pPr>
        <w:pStyle w:val="11"/>
        <w:numPr>
          <w:ilvl w:val="1"/>
          <w:numId w:val="4"/>
        </w:numPr>
        <w:tabs>
          <w:tab w:val="left" w:pos="1721"/>
        </w:tabs>
        <w:spacing w:before="31" w:after="0" w:line="240" w:lineRule="auto"/>
        <w:ind w:left="1721" w:right="0" w:hanging="516"/>
        <w:jc w:val="left"/>
        <w:rPr>
          <w:sz w:val="24"/>
        </w:rPr>
      </w:pPr>
      <w:r>
        <w:rPr>
          <w:sz w:val="24"/>
        </w:rPr>
        <w:t>Write</w:t>
      </w:r>
      <w:r>
        <w:rPr>
          <w:spacing w:val="-13"/>
          <w:sz w:val="24"/>
        </w:rPr>
        <w:t xml:space="preserve"> </w:t>
      </w:r>
      <w:r>
        <w:rPr>
          <w:sz w:val="24"/>
        </w:rPr>
        <w:t>a</w:t>
      </w:r>
      <w:r>
        <w:rPr>
          <w:spacing w:val="-11"/>
          <w:sz w:val="24"/>
        </w:rPr>
        <w:t xml:space="preserve"> </w:t>
      </w:r>
      <w:r>
        <w:rPr>
          <w:sz w:val="24"/>
        </w:rPr>
        <w:t>program</w:t>
      </w:r>
      <w:r>
        <w:rPr>
          <w:spacing w:val="-12"/>
          <w:sz w:val="24"/>
        </w:rPr>
        <w:t xml:space="preserve"> </w:t>
      </w:r>
      <w:r>
        <w:rPr>
          <w:sz w:val="24"/>
        </w:rPr>
        <w:t>to</w:t>
      </w:r>
      <w:r>
        <w:rPr>
          <w:spacing w:val="-12"/>
          <w:sz w:val="24"/>
        </w:rPr>
        <w:t xml:space="preserve"> </w:t>
      </w:r>
      <w:r>
        <w:rPr>
          <w:sz w:val="24"/>
        </w:rPr>
        <w:t>read</w:t>
      </w:r>
      <w:r>
        <w:rPr>
          <w:spacing w:val="-12"/>
          <w:sz w:val="24"/>
        </w:rPr>
        <w:t xml:space="preserve"> </w:t>
      </w:r>
      <w:r>
        <w:rPr>
          <w:sz w:val="24"/>
        </w:rPr>
        <w:t>the</w:t>
      </w:r>
      <w:r>
        <w:rPr>
          <w:spacing w:val="-12"/>
          <w:sz w:val="24"/>
        </w:rPr>
        <w:t xml:space="preserve"> </w:t>
      </w:r>
      <w:r>
        <w:rPr>
          <w:sz w:val="24"/>
        </w:rPr>
        <w:t>matrix</w:t>
      </w:r>
      <w:r>
        <w:rPr>
          <w:spacing w:val="-10"/>
          <w:sz w:val="24"/>
        </w:rPr>
        <w:t xml:space="preserve"> </w:t>
      </w:r>
      <w:r>
        <w:rPr>
          <w:sz w:val="24"/>
        </w:rPr>
        <w:t>and</w:t>
      </w:r>
      <w:r>
        <w:rPr>
          <w:spacing w:val="-10"/>
          <w:sz w:val="24"/>
        </w:rPr>
        <w:t xml:space="preserve"> </w:t>
      </w:r>
      <w:r>
        <w:rPr>
          <w:sz w:val="24"/>
        </w:rPr>
        <w:t>find</w:t>
      </w:r>
      <w:r>
        <w:rPr>
          <w:spacing w:val="-12"/>
          <w:sz w:val="24"/>
        </w:rPr>
        <w:t xml:space="preserve"> </w:t>
      </w:r>
      <w:r>
        <w:rPr>
          <w:sz w:val="24"/>
        </w:rPr>
        <w:t>the</w:t>
      </w:r>
      <w:r>
        <w:rPr>
          <w:spacing w:val="-13"/>
          <w:sz w:val="24"/>
        </w:rPr>
        <w:t xml:space="preserve"> </w:t>
      </w:r>
      <w:r>
        <w:rPr>
          <w:sz w:val="24"/>
        </w:rPr>
        <w:t>transpose</w:t>
      </w:r>
      <w:r>
        <w:rPr>
          <w:spacing w:val="-11"/>
          <w:sz w:val="24"/>
        </w:rPr>
        <w:t xml:space="preserve"> </w:t>
      </w:r>
      <w:r>
        <w:rPr>
          <w:sz w:val="24"/>
        </w:rPr>
        <w:t>of</w:t>
      </w:r>
      <w:r>
        <w:rPr>
          <w:spacing w:val="-11"/>
          <w:sz w:val="24"/>
        </w:rPr>
        <w:t xml:space="preserve"> </w:t>
      </w:r>
      <w:r>
        <w:rPr>
          <w:sz w:val="24"/>
        </w:rPr>
        <w:t>a</w:t>
      </w:r>
      <w:r>
        <w:rPr>
          <w:spacing w:val="-12"/>
          <w:sz w:val="24"/>
        </w:rPr>
        <w:t xml:space="preserve"> </w:t>
      </w:r>
      <w:r>
        <w:rPr>
          <w:spacing w:val="-2"/>
          <w:sz w:val="24"/>
        </w:rPr>
        <w:t>matrix.</w:t>
      </w:r>
    </w:p>
    <w:p w14:paraId="51E393DA">
      <w:pPr>
        <w:pStyle w:val="11"/>
        <w:numPr>
          <w:ilvl w:val="1"/>
          <w:numId w:val="4"/>
        </w:numPr>
        <w:tabs>
          <w:tab w:val="left" w:pos="1721"/>
        </w:tabs>
        <w:spacing w:before="28" w:after="0" w:line="240" w:lineRule="auto"/>
        <w:ind w:left="1721" w:right="0" w:hanging="516"/>
        <w:jc w:val="left"/>
        <w:rPr>
          <w:sz w:val="24"/>
        </w:rPr>
      </w:pPr>
      <w:r>
        <w:rPr>
          <w:sz w:val="24"/>
        </w:rPr>
        <w:t>To</w:t>
      </w:r>
      <w:r>
        <w:rPr>
          <w:spacing w:val="-4"/>
          <w:sz w:val="24"/>
        </w:rPr>
        <w:t xml:space="preserve"> </w:t>
      </w:r>
      <w:r>
        <w:rPr>
          <w:sz w:val="24"/>
        </w:rPr>
        <w:t>read</w:t>
      </w:r>
      <w:r>
        <w:rPr>
          <w:spacing w:val="-4"/>
          <w:sz w:val="24"/>
        </w:rPr>
        <w:t xml:space="preserve"> </w:t>
      </w:r>
      <w:r>
        <w:rPr>
          <w:sz w:val="24"/>
        </w:rPr>
        <w:t>a</w:t>
      </w:r>
      <w:r>
        <w:rPr>
          <w:spacing w:val="-6"/>
          <w:sz w:val="24"/>
        </w:rPr>
        <w:t xml:space="preserve"> </w:t>
      </w:r>
      <w:r>
        <w:rPr>
          <w:sz w:val="24"/>
        </w:rPr>
        <w:t>string,</w:t>
      </w:r>
      <w:r>
        <w:rPr>
          <w:spacing w:val="3"/>
          <w:sz w:val="24"/>
        </w:rPr>
        <w:t xml:space="preserve"> </w:t>
      </w:r>
      <w:r>
        <w:rPr>
          <w:sz w:val="24"/>
        </w:rPr>
        <w:t>find</w:t>
      </w:r>
      <w:r>
        <w:rPr>
          <w:spacing w:val="-4"/>
          <w:sz w:val="24"/>
        </w:rPr>
        <w:t xml:space="preserve"> </w:t>
      </w:r>
      <w:r>
        <w:rPr>
          <w:sz w:val="24"/>
        </w:rPr>
        <w:t>the</w:t>
      </w:r>
      <w:r>
        <w:rPr>
          <w:spacing w:val="-1"/>
          <w:sz w:val="24"/>
        </w:rPr>
        <w:t xml:space="preserve"> </w:t>
      </w:r>
      <w:r>
        <w:rPr>
          <w:sz w:val="24"/>
        </w:rPr>
        <w:t>reverse</w:t>
      </w:r>
      <w:r>
        <w:rPr>
          <w:spacing w:val="-5"/>
          <w:sz w:val="24"/>
        </w:rPr>
        <w:t xml:space="preserve"> </w:t>
      </w:r>
      <w:r>
        <w:rPr>
          <w:sz w:val="24"/>
        </w:rPr>
        <w:t>of</w:t>
      </w:r>
      <w:r>
        <w:rPr>
          <w:spacing w:val="-1"/>
          <w:sz w:val="24"/>
        </w:rPr>
        <w:t xml:space="preserve"> </w:t>
      </w:r>
      <w:r>
        <w:rPr>
          <w:sz w:val="24"/>
        </w:rPr>
        <w:t>string</w:t>
      </w:r>
      <w:r>
        <w:rPr>
          <w:spacing w:val="59"/>
          <w:sz w:val="24"/>
        </w:rPr>
        <w:t xml:space="preserve"> </w:t>
      </w:r>
      <w:r>
        <w:rPr>
          <w:sz w:val="24"/>
        </w:rPr>
        <w:t>and check</w:t>
      </w:r>
      <w:r>
        <w:rPr>
          <w:spacing w:val="1"/>
          <w:sz w:val="24"/>
        </w:rPr>
        <w:t xml:space="preserve"> </w:t>
      </w:r>
      <w:r>
        <w:rPr>
          <w:sz w:val="24"/>
        </w:rPr>
        <w:t>it</w:t>
      </w:r>
      <w:r>
        <w:rPr>
          <w:spacing w:val="6"/>
          <w:sz w:val="24"/>
        </w:rPr>
        <w:t xml:space="preserve"> </w:t>
      </w:r>
      <w:r>
        <w:rPr>
          <w:sz w:val="24"/>
        </w:rPr>
        <w:t>for</w:t>
      </w:r>
      <w:r>
        <w:rPr>
          <w:spacing w:val="-2"/>
          <w:sz w:val="24"/>
        </w:rPr>
        <w:t xml:space="preserve"> palindrome</w:t>
      </w:r>
    </w:p>
    <w:p w14:paraId="2B218C46">
      <w:pPr>
        <w:pStyle w:val="11"/>
        <w:numPr>
          <w:ilvl w:val="1"/>
          <w:numId w:val="4"/>
        </w:numPr>
        <w:tabs>
          <w:tab w:val="left" w:pos="1721"/>
        </w:tabs>
        <w:spacing w:before="60" w:after="0" w:line="264" w:lineRule="auto"/>
        <w:ind w:left="1721" w:right="1528" w:hanging="516"/>
        <w:jc w:val="left"/>
        <w:rPr>
          <w:sz w:val="24"/>
        </w:rPr>
      </w:pPr>
      <w:r>
        <w:rPr>
          <w:sz w:val="24"/>
        </w:rPr>
        <w:t>To</w:t>
      </w:r>
      <w:r>
        <w:rPr>
          <w:spacing w:val="-6"/>
          <w:sz w:val="24"/>
        </w:rPr>
        <w:t xml:space="preserve"> </w:t>
      </w:r>
      <w:r>
        <w:rPr>
          <w:sz w:val="24"/>
        </w:rPr>
        <w:t>read</w:t>
      </w:r>
      <w:r>
        <w:rPr>
          <w:spacing w:val="-6"/>
          <w:sz w:val="24"/>
        </w:rPr>
        <w:t xml:space="preserve"> </w:t>
      </w:r>
      <w:r>
        <w:rPr>
          <w:sz w:val="24"/>
        </w:rPr>
        <w:t>a</w:t>
      </w:r>
      <w:r>
        <w:rPr>
          <w:spacing w:val="-11"/>
          <w:sz w:val="24"/>
        </w:rPr>
        <w:t xml:space="preserve"> </w:t>
      </w:r>
      <w:r>
        <w:rPr>
          <w:sz w:val="24"/>
        </w:rPr>
        <w:t>string</w:t>
      </w:r>
      <w:r>
        <w:rPr>
          <w:spacing w:val="-5"/>
          <w:sz w:val="24"/>
        </w:rPr>
        <w:t xml:space="preserve"> </w:t>
      </w:r>
      <w:r>
        <w:rPr>
          <w:sz w:val="24"/>
        </w:rPr>
        <w:t>and</w:t>
      </w:r>
      <w:r>
        <w:rPr>
          <w:spacing w:val="-6"/>
          <w:sz w:val="24"/>
        </w:rPr>
        <w:t xml:space="preserve"> </w:t>
      </w:r>
      <w:r>
        <w:rPr>
          <w:sz w:val="24"/>
        </w:rPr>
        <w:t>to</w:t>
      </w:r>
      <w:r>
        <w:rPr>
          <w:spacing w:val="-1"/>
          <w:sz w:val="24"/>
        </w:rPr>
        <w:t xml:space="preserve"> </w:t>
      </w:r>
      <w:r>
        <w:rPr>
          <w:sz w:val="24"/>
        </w:rPr>
        <w:t>find</w:t>
      </w:r>
      <w:r>
        <w:rPr>
          <w:spacing w:val="-6"/>
          <w:sz w:val="24"/>
        </w:rPr>
        <w:t xml:space="preserve"> </w:t>
      </w:r>
      <w:r>
        <w:rPr>
          <w:sz w:val="24"/>
        </w:rPr>
        <w:t>the</w:t>
      </w:r>
      <w:r>
        <w:rPr>
          <w:spacing w:val="-6"/>
          <w:sz w:val="24"/>
        </w:rPr>
        <w:t xml:space="preserve"> </w:t>
      </w:r>
      <w:r>
        <w:rPr>
          <w:sz w:val="24"/>
        </w:rPr>
        <w:t>number</w:t>
      </w:r>
      <w:r>
        <w:rPr>
          <w:spacing w:val="-4"/>
          <w:sz w:val="24"/>
        </w:rPr>
        <w:t xml:space="preserve"> </w:t>
      </w:r>
      <w:r>
        <w:rPr>
          <w:sz w:val="24"/>
        </w:rPr>
        <w:t>of</w:t>
      </w:r>
      <w:r>
        <w:rPr>
          <w:spacing w:val="-13"/>
          <w:sz w:val="24"/>
        </w:rPr>
        <w:t xml:space="preserve"> </w:t>
      </w:r>
      <w:r>
        <w:rPr>
          <w:sz w:val="24"/>
        </w:rPr>
        <w:t>alphabets,</w:t>
      </w:r>
      <w:r>
        <w:rPr>
          <w:spacing w:val="-2"/>
          <w:sz w:val="24"/>
        </w:rPr>
        <w:t xml:space="preserve"> </w:t>
      </w:r>
      <w:r>
        <w:rPr>
          <w:sz w:val="24"/>
        </w:rPr>
        <w:t>digits,</w:t>
      </w:r>
      <w:r>
        <w:rPr>
          <w:spacing w:val="-2"/>
          <w:sz w:val="24"/>
        </w:rPr>
        <w:t xml:space="preserve"> </w:t>
      </w:r>
      <w:r>
        <w:rPr>
          <w:sz w:val="24"/>
        </w:rPr>
        <w:t>vowels,</w:t>
      </w:r>
      <w:r>
        <w:rPr>
          <w:spacing w:val="-5"/>
          <w:sz w:val="24"/>
        </w:rPr>
        <w:t xml:space="preserve"> </w:t>
      </w:r>
      <w:r>
        <w:rPr>
          <w:sz w:val="24"/>
        </w:rPr>
        <w:t>consonants, space andspecial characters.</w:t>
      </w:r>
    </w:p>
    <w:p w14:paraId="17A7AA6D">
      <w:pPr>
        <w:pStyle w:val="11"/>
        <w:numPr>
          <w:ilvl w:val="1"/>
          <w:numId w:val="4"/>
        </w:numPr>
        <w:tabs>
          <w:tab w:val="left" w:pos="1721"/>
        </w:tabs>
        <w:spacing w:before="27" w:after="0" w:line="240" w:lineRule="auto"/>
        <w:ind w:left="1721" w:right="0" w:hanging="516"/>
        <w:jc w:val="left"/>
        <w:rPr>
          <w:sz w:val="24"/>
        </w:rPr>
      </w:pPr>
      <w:r>
        <w:rPr>
          <w:sz w:val="24"/>
        </w:rPr>
        <w:t>To</w:t>
      </w:r>
      <w:r>
        <w:rPr>
          <w:spacing w:val="-4"/>
          <w:sz w:val="24"/>
        </w:rPr>
        <w:t xml:space="preserve"> </w:t>
      </w:r>
      <w:r>
        <w:rPr>
          <w:sz w:val="24"/>
        </w:rPr>
        <w:t>swap</w:t>
      </w:r>
      <w:r>
        <w:rPr>
          <w:spacing w:val="-9"/>
          <w:sz w:val="24"/>
        </w:rPr>
        <w:t xml:space="preserve"> </w:t>
      </w:r>
      <w:r>
        <w:rPr>
          <w:sz w:val="24"/>
        </w:rPr>
        <w:t>two</w:t>
      </w:r>
      <w:r>
        <w:rPr>
          <w:spacing w:val="4"/>
          <w:sz w:val="24"/>
        </w:rPr>
        <w:t xml:space="preserve"> </w:t>
      </w:r>
      <w:r>
        <w:rPr>
          <w:sz w:val="24"/>
        </w:rPr>
        <w:t>numbers</w:t>
      </w:r>
      <w:r>
        <w:rPr>
          <w:spacing w:val="-4"/>
          <w:sz w:val="24"/>
        </w:rPr>
        <w:t xml:space="preserve"> </w:t>
      </w:r>
      <w:r>
        <w:rPr>
          <w:sz w:val="24"/>
        </w:rPr>
        <w:t>using</w:t>
      </w:r>
      <w:r>
        <w:rPr>
          <w:spacing w:val="-2"/>
          <w:sz w:val="24"/>
        </w:rPr>
        <w:t xml:space="preserve"> pointers.</w:t>
      </w:r>
    </w:p>
    <w:p w14:paraId="5F71AD68">
      <w:pPr>
        <w:pStyle w:val="11"/>
        <w:numPr>
          <w:ilvl w:val="1"/>
          <w:numId w:val="4"/>
        </w:numPr>
        <w:tabs>
          <w:tab w:val="left" w:pos="1721"/>
        </w:tabs>
        <w:spacing w:before="31" w:after="0" w:line="240" w:lineRule="auto"/>
        <w:ind w:left="1721" w:right="0" w:hanging="516"/>
        <w:jc w:val="left"/>
        <w:rPr>
          <w:sz w:val="24"/>
        </w:rPr>
      </w:pPr>
      <w:r>
        <w:rPr>
          <w:sz w:val="24"/>
        </w:rPr>
        <w:t>To</w:t>
      </w:r>
      <w:r>
        <w:rPr>
          <w:spacing w:val="-2"/>
          <w:sz w:val="24"/>
        </w:rPr>
        <w:t xml:space="preserve"> </w:t>
      </w:r>
      <w:r>
        <w:rPr>
          <w:sz w:val="24"/>
        </w:rPr>
        <w:t>demonstrate</w:t>
      </w:r>
      <w:r>
        <w:rPr>
          <w:spacing w:val="-1"/>
          <w:sz w:val="24"/>
        </w:rPr>
        <w:t xml:space="preserve"> </w:t>
      </w:r>
      <w:r>
        <w:rPr>
          <w:sz w:val="24"/>
        </w:rPr>
        <w:t>student</w:t>
      </w:r>
      <w:r>
        <w:rPr>
          <w:spacing w:val="6"/>
          <w:sz w:val="24"/>
        </w:rPr>
        <w:t xml:space="preserve"> </w:t>
      </w:r>
      <w:r>
        <w:rPr>
          <w:sz w:val="24"/>
        </w:rPr>
        <w:t>structure</w:t>
      </w:r>
      <w:r>
        <w:rPr>
          <w:spacing w:val="-10"/>
          <w:sz w:val="24"/>
        </w:rPr>
        <w:t xml:space="preserve"> </w:t>
      </w:r>
      <w:r>
        <w:rPr>
          <w:sz w:val="24"/>
        </w:rPr>
        <w:t>to read</w:t>
      </w:r>
      <w:r>
        <w:rPr>
          <w:spacing w:val="-1"/>
          <w:sz w:val="24"/>
        </w:rPr>
        <w:t xml:space="preserve"> </w:t>
      </w:r>
      <w:r>
        <w:rPr>
          <w:sz w:val="24"/>
        </w:rPr>
        <w:t>and</w:t>
      </w:r>
      <w:r>
        <w:rPr>
          <w:spacing w:val="-1"/>
          <w:sz w:val="24"/>
        </w:rPr>
        <w:t xml:space="preserve"> </w:t>
      </w:r>
      <w:r>
        <w:rPr>
          <w:sz w:val="24"/>
        </w:rPr>
        <w:t>display</w:t>
      </w:r>
      <w:r>
        <w:rPr>
          <w:spacing w:val="-12"/>
          <w:sz w:val="24"/>
        </w:rPr>
        <w:t xml:space="preserve"> </w:t>
      </w:r>
      <w:r>
        <w:rPr>
          <w:sz w:val="24"/>
        </w:rPr>
        <w:t>records</w:t>
      </w:r>
      <w:r>
        <w:rPr>
          <w:spacing w:val="-1"/>
          <w:sz w:val="24"/>
        </w:rPr>
        <w:t xml:space="preserve"> </w:t>
      </w:r>
      <w:r>
        <w:rPr>
          <w:sz w:val="24"/>
        </w:rPr>
        <w:t>of</w:t>
      </w:r>
      <w:r>
        <w:rPr>
          <w:spacing w:val="-12"/>
          <w:sz w:val="24"/>
        </w:rPr>
        <w:t xml:space="preserve"> </w:t>
      </w:r>
      <w:r>
        <w:rPr>
          <w:sz w:val="24"/>
        </w:rPr>
        <w:t>n</w:t>
      </w:r>
      <w:r>
        <w:rPr>
          <w:spacing w:val="-6"/>
          <w:sz w:val="24"/>
        </w:rPr>
        <w:t xml:space="preserve"> </w:t>
      </w:r>
      <w:r>
        <w:rPr>
          <w:spacing w:val="-2"/>
          <w:sz w:val="24"/>
        </w:rPr>
        <w:t>students.</w:t>
      </w:r>
    </w:p>
    <w:p w14:paraId="1C829FF8">
      <w:pPr>
        <w:pStyle w:val="11"/>
        <w:numPr>
          <w:ilvl w:val="1"/>
          <w:numId w:val="4"/>
        </w:numPr>
        <w:tabs>
          <w:tab w:val="left" w:pos="1721"/>
        </w:tabs>
        <w:spacing w:before="31" w:after="0" w:line="264" w:lineRule="auto"/>
        <w:ind w:left="1721" w:right="1866" w:hanging="516"/>
        <w:jc w:val="left"/>
        <w:rPr>
          <w:sz w:val="24"/>
        </w:rPr>
      </w:pPr>
      <w:r>
        <w:rPr>
          <w:sz w:val="24"/>
        </w:rPr>
        <w:t>To</w:t>
      </w:r>
      <w:r>
        <w:rPr>
          <w:spacing w:val="-6"/>
          <w:sz w:val="24"/>
        </w:rPr>
        <w:t xml:space="preserve"> </w:t>
      </w:r>
      <w:r>
        <w:rPr>
          <w:sz w:val="24"/>
        </w:rPr>
        <w:t>demonstrate</w:t>
      </w:r>
      <w:r>
        <w:rPr>
          <w:spacing w:val="-8"/>
          <w:sz w:val="24"/>
        </w:rPr>
        <w:t xml:space="preserve"> </w:t>
      </w:r>
      <w:r>
        <w:rPr>
          <w:sz w:val="24"/>
        </w:rPr>
        <w:t>the</w:t>
      </w:r>
      <w:r>
        <w:rPr>
          <w:spacing w:val="-6"/>
          <w:sz w:val="24"/>
        </w:rPr>
        <w:t xml:space="preserve"> </w:t>
      </w:r>
      <w:r>
        <w:rPr>
          <w:sz w:val="24"/>
        </w:rPr>
        <w:t>difference</w:t>
      </w:r>
      <w:r>
        <w:rPr>
          <w:spacing w:val="-6"/>
          <w:sz w:val="24"/>
        </w:rPr>
        <w:t xml:space="preserve"> </w:t>
      </w:r>
      <w:r>
        <w:rPr>
          <w:sz w:val="24"/>
        </w:rPr>
        <w:t>between</w:t>
      </w:r>
      <w:r>
        <w:rPr>
          <w:spacing w:val="-10"/>
          <w:sz w:val="24"/>
        </w:rPr>
        <w:t xml:space="preserve"> </w:t>
      </w:r>
      <w:r>
        <w:rPr>
          <w:sz w:val="24"/>
        </w:rPr>
        <w:t>structure</w:t>
      </w:r>
      <w:r>
        <w:rPr>
          <w:spacing w:val="-7"/>
          <w:sz w:val="24"/>
        </w:rPr>
        <w:t xml:space="preserve"> </w:t>
      </w:r>
      <w:r>
        <w:rPr>
          <w:sz w:val="24"/>
        </w:rPr>
        <w:t>and</w:t>
      </w:r>
      <w:r>
        <w:rPr>
          <w:spacing w:val="-6"/>
          <w:sz w:val="24"/>
        </w:rPr>
        <w:t xml:space="preserve"> </w:t>
      </w:r>
      <w:r>
        <w:rPr>
          <w:sz w:val="24"/>
        </w:rPr>
        <w:t>union</w:t>
      </w:r>
      <w:r>
        <w:rPr>
          <w:spacing w:val="-5"/>
          <w:sz w:val="24"/>
        </w:rPr>
        <w:t xml:space="preserve"> </w:t>
      </w:r>
      <w:r>
        <w:rPr>
          <w:sz w:val="24"/>
        </w:rPr>
        <w:t>for</w:t>
      </w:r>
      <w:r>
        <w:rPr>
          <w:spacing w:val="-4"/>
          <w:sz w:val="24"/>
        </w:rPr>
        <w:t xml:space="preserve"> </w:t>
      </w:r>
      <w:r>
        <w:rPr>
          <w:sz w:val="24"/>
        </w:rPr>
        <w:t>the</w:t>
      </w:r>
      <w:r>
        <w:rPr>
          <w:spacing w:val="-6"/>
          <w:sz w:val="24"/>
        </w:rPr>
        <w:t xml:space="preserve"> </w:t>
      </w:r>
      <w:r>
        <w:rPr>
          <w:sz w:val="24"/>
        </w:rPr>
        <w:t>following Student name(String), Student roll no(integer), Student mark(float)</w:t>
      </w:r>
    </w:p>
    <w:p w14:paraId="76E4AA5D">
      <w:pPr>
        <w:pStyle w:val="11"/>
        <w:numPr>
          <w:ilvl w:val="1"/>
          <w:numId w:val="4"/>
        </w:numPr>
        <w:tabs>
          <w:tab w:val="left" w:pos="1721"/>
          <w:tab w:val="left" w:pos="1838"/>
        </w:tabs>
        <w:spacing w:before="25" w:after="0" w:line="264" w:lineRule="auto"/>
        <w:ind w:left="1838" w:right="4015" w:hanging="634"/>
        <w:jc w:val="left"/>
        <w:rPr>
          <w:sz w:val="24"/>
        </w:rPr>
      </w:pPr>
      <w:r>
        <w:rPr>
          <w:sz w:val="24"/>
        </w:rPr>
        <w:t>To</w:t>
      </w:r>
      <w:r>
        <w:rPr>
          <w:spacing w:val="-7"/>
          <w:sz w:val="24"/>
        </w:rPr>
        <w:t xml:space="preserve"> </w:t>
      </w:r>
      <w:r>
        <w:rPr>
          <w:sz w:val="24"/>
        </w:rPr>
        <w:t>design</w:t>
      </w:r>
      <w:r>
        <w:rPr>
          <w:spacing w:val="-9"/>
          <w:sz w:val="24"/>
        </w:rPr>
        <w:t xml:space="preserve"> </w:t>
      </w:r>
      <w:r>
        <w:rPr>
          <w:sz w:val="24"/>
        </w:rPr>
        <w:t>the</w:t>
      </w:r>
      <w:r>
        <w:rPr>
          <w:spacing w:val="-7"/>
          <w:sz w:val="24"/>
        </w:rPr>
        <w:t xml:space="preserve"> </w:t>
      </w:r>
      <w:r>
        <w:rPr>
          <w:sz w:val="24"/>
        </w:rPr>
        <w:t>following</w:t>
      </w:r>
      <w:r>
        <w:rPr>
          <w:spacing w:val="-3"/>
          <w:sz w:val="24"/>
        </w:rPr>
        <w:t xml:space="preserve"> </w:t>
      </w:r>
      <w:r>
        <w:rPr>
          <w:sz w:val="24"/>
        </w:rPr>
        <w:t>pattern</w:t>
      </w:r>
      <w:r>
        <w:rPr>
          <w:spacing w:val="-9"/>
          <w:sz w:val="24"/>
        </w:rPr>
        <w:t xml:space="preserve"> </w:t>
      </w:r>
      <w:r>
        <w:rPr>
          <w:sz w:val="24"/>
        </w:rPr>
        <w:t>using nested</w:t>
      </w:r>
      <w:r>
        <w:rPr>
          <w:spacing w:val="-1"/>
          <w:sz w:val="24"/>
        </w:rPr>
        <w:t xml:space="preserve"> </w:t>
      </w:r>
      <w:r>
        <w:rPr>
          <w:sz w:val="24"/>
        </w:rPr>
        <w:t>for</w:t>
      </w:r>
      <w:r>
        <w:rPr>
          <w:spacing w:val="-6"/>
          <w:sz w:val="24"/>
        </w:rPr>
        <w:t xml:space="preserve"> </w:t>
      </w:r>
      <w:r>
        <w:rPr>
          <w:sz w:val="24"/>
        </w:rPr>
        <w:t xml:space="preserve">loop: </w:t>
      </w:r>
      <w:r>
        <w:rPr>
          <w:spacing w:val="-10"/>
          <w:sz w:val="24"/>
        </w:rPr>
        <w:t>1</w:t>
      </w:r>
    </w:p>
    <w:p w14:paraId="327D878E">
      <w:pPr>
        <w:pStyle w:val="8"/>
        <w:spacing w:before="13"/>
        <w:ind w:left="1807"/>
      </w:pPr>
      <w:r>
        <w:t xml:space="preserve">0 </w:t>
      </w:r>
      <w:r>
        <w:rPr>
          <w:spacing w:val="-10"/>
        </w:rPr>
        <w:t>1</w:t>
      </w:r>
    </w:p>
    <w:p w14:paraId="6DA0ACAA">
      <w:pPr>
        <w:pStyle w:val="8"/>
        <w:spacing w:before="40"/>
        <w:ind w:left="1778"/>
      </w:pPr>
      <w:r>
        <w:t xml:space="preserve">1 0 </w:t>
      </w:r>
      <w:r>
        <w:rPr>
          <w:spacing w:val="-10"/>
        </w:rPr>
        <w:t>1</w:t>
      </w:r>
    </w:p>
    <w:p w14:paraId="3300F816">
      <w:pPr>
        <w:pStyle w:val="8"/>
        <w:spacing w:before="44"/>
        <w:ind w:left="1771"/>
      </w:pPr>
      <w:r>
        <w:t xml:space="preserve">0 1 0 </w:t>
      </w:r>
      <w:r>
        <w:rPr>
          <w:spacing w:val="-10"/>
        </w:rPr>
        <w:t>1</w:t>
      </w:r>
    </w:p>
    <w:p w14:paraId="7231D668">
      <w:pPr>
        <w:pStyle w:val="8"/>
        <w:rPr>
          <w:sz w:val="20"/>
        </w:rPr>
      </w:pPr>
    </w:p>
    <w:p w14:paraId="2FD233CE">
      <w:pPr>
        <w:pStyle w:val="8"/>
        <w:rPr>
          <w:sz w:val="20"/>
        </w:rPr>
      </w:pPr>
    </w:p>
    <w:p w14:paraId="51A9B212">
      <w:pPr>
        <w:pStyle w:val="8"/>
        <w:rPr>
          <w:sz w:val="20"/>
        </w:rPr>
      </w:pPr>
    </w:p>
    <w:p w14:paraId="4BF3BBD0">
      <w:pPr>
        <w:pStyle w:val="8"/>
        <w:rPr>
          <w:sz w:val="20"/>
        </w:rPr>
      </w:pPr>
    </w:p>
    <w:p w14:paraId="5B611807">
      <w:pPr>
        <w:pStyle w:val="8"/>
        <w:spacing w:before="51"/>
        <w:rPr>
          <w:sz w:val="20"/>
        </w:rPr>
      </w:pPr>
    </w:p>
    <w:tbl>
      <w:tblPr>
        <w:tblStyle w:val="7"/>
        <w:tblW w:w="0" w:type="auto"/>
        <w:tblInd w:w="856"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039"/>
        <w:gridCol w:w="4197"/>
      </w:tblGrid>
      <w:tr w14:paraId="74F2F31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9236" w:type="dxa"/>
            <w:gridSpan w:val="2"/>
          </w:tcPr>
          <w:p w14:paraId="7EC27973">
            <w:pPr>
              <w:pStyle w:val="12"/>
              <w:spacing w:line="317" w:lineRule="exact"/>
              <w:ind w:left="13"/>
              <w:rPr>
                <w:b/>
                <w:sz w:val="24"/>
              </w:rPr>
            </w:pPr>
            <w:r>
              <w:rPr>
                <w:b/>
                <w:sz w:val="24"/>
              </w:rPr>
              <w:t>Course</w:t>
            </w:r>
            <w:r>
              <w:rPr>
                <w:b/>
                <w:spacing w:val="-16"/>
                <w:sz w:val="24"/>
              </w:rPr>
              <w:t xml:space="preserve"> </w:t>
            </w:r>
            <w:r>
              <w:rPr>
                <w:b/>
                <w:sz w:val="24"/>
              </w:rPr>
              <w:t>Title:</w:t>
            </w:r>
            <w:r>
              <w:rPr>
                <w:b/>
                <w:spacing w:val="34"/>
                <w:sz w:val="24"/>
              </w:rPr>
              <w:t xml:space="preserve"> </w:t>
            </w:r>
            <w:r>
              <w:rPr>
                <w:b/>
                <w:sz w:val="28"/>
              </w:rPr>
              <w:t>COMPUTER</w:t>
            </w:r>
            <w:r>
              <w:rPr>
                <w:b/>
                <w:spacing w:val="-18"/>
                <w:sz w:val="28"/>
              </w:rPr>
              <w:t xml:space="preserve"> </w:t>
            </w:r>
            <w:r>
              <w:rPr>
                <w:b/>
                <w:sz w:val="28"/>
              </w:rPr>
              <w:t>ARCHITECTURE</w:t>
            </w:r>
            <w:r>
              <w:rPr>
                <w:b/>
                <w:spacing w:val="-16"/>
                <w:sz w:val="28"/>
              </w:rPr>
              <w:t xml:space="preserve"> </w:t>
            </w:r>
            <w:r>
              <w:rPr>
                <w:b/>
                <w:sz w:val="28"/>
              </w:rPr>
              <w:t>LAB</w:t>
            </w:r>
            <w:r>
              <w:rPr>
                <w:b/>
                <w:spacing w:val="-8"/>
                <w:sz w:val="28"/>
              </w:rPr>
              <w:t xml:space="preserve"> </w:t>
            </w:r>
            <w:r>
              <w:rPr>
                <w:sz w:val="24"/>
              </w:rPr>
              <w:t>(</w:t>
            </w:r>
            <w:r>
              <w:rPr>
                <w:b/>
                <w:sz w:val="24"/>
              </w:rPr>
              <w:t>DSC</w:t>
            </w:r>
            <w:r>
              <w:rPr>
                <w:b/>
                <w:spacing w:val="-7"/>
                <w:sz w:val="24"/>
              </w:rPr>
              <w:t xml:space="preserve"> </w:t>
            </w:r>
            <w:r>
              <w:rPr>
                <w:b/>
                <w:spacing w:val="-5"/>
                <w:sz w:val="24"/>
              </w:rPr>
              <w:t>C5)</w:t>
            </w:r>
          </w:p>
        </w:tc>
      </w:tr>
      <w:tr w14:paraId="3408BE8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039" w:type="dxa"/>
          </w:tcPr>
          <w:p w14:paraId="1D5D00B6">
            <w:pPr>
              <w:pStyle w:val="12"/>
              <w:spacing w:before="71"/>
              <w:ind w:left="97"/>
              <w:rPr>
                <w:sz w:val="24"/>
              </w:rPr>
            </w:pPr>
            <w:r>
              <w:rPr>
                <w:sz w:val="24"/>
              </w:rPr>
              <w:t>Total</w:t>
            </w:r>
            <w:r>
              <w:rPr>
                <w:spacing w:val="-14"/>
                <w:sz w:val="24"/>
              </w:rPr>
              <w:t xml:space="preserve"> </w:t>
            </w:r>
            <w:r>
              <w:rPr>
                <w:sz w:val="24"/>
              </w:rPr>
              <w:t>Contact</w:t>
            </w:r>
            <w:r>
              <w:rPr>
                <w:spacing w:val="-4"/>
                <w:sz w:val="24"/>
              </w:rPr>
              <w:t xml:space="preserve"> </w:t>
            </w:r>
            <w:r>
              <w:rPr>
                <w:sz w:val="24"/>
              </w:rPr>
              <w:t>Hours:</w:t>
            </w:r>
            <w:r>
              <w:rPr>
                <w:spacing w:val="-3"/>
                <w:sz w:val="24"/>
              </w:rPr>
              <w:t xml:space="preserve"> </w:t>
            </w:r>
            <w:r>
              <w:rPr>
                <w:spacing w:val="-5"/>
                <w:sz w:val="24"/>
              </w:rPr>
              <w:t>48</w:t>
            </w:r>
          </w:p>
        </w:tc>
        <w:tc>
          <w:tcPr>
            <w:tcW w:w="4197" w:type="dxa"/>
          </w:tcPr>
          <w:p w14:paraId="4681CE65">
            <w:pPr>
              <w:pStyle w:val="12"/>
              <w:spacing w:before="71"/>
              <w:ind w:left="104"/>
              <w:rPr>
                <w:sz w:val="24"/>
              </w:rPr>
            </w:pPr>
            <w:r>
              <w:rPr>
                <w:sz w:val="24"/>
              </w:rPr>
              <w:t>Course</w:t>
            </w:r>
            <w:r>
              <w:rPr>
                <w:spacing w:val="-3"/>
                <w:sz w:val="24"/>
              </w:rPr>
              <w:t xml:space="preserve"> </w:t>
            </w:r>
            <w:r>
              <w:rPr>
                <w:sz w:val="24"/>
              </w:rPr>
              <w:t xml:space="preserve">Code: </w:t>
            </w:r>
            <w:r>
              <w:rPr>
                <w:spacing w:val="-2"/>
                <w:sz w:val="24"/>
              </w:rPr>
              <w:t>24BCA13P</w:t>
            </w:r>
          </w:p>
        </w:tc>
      </w:tr>
      <w:tr w14:paraId="2443B76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039" w:type="dxa"/>
          </w:tcPr>
          <w:p w14:paraId="23F9DECA">
            <w:pPr>
              <w:pStyle w:val="12"/>
              <w:spacing w:before="65"/>
              <w:ind w:left="97"/>
              <w:rPr>
                <w:sz w:val="24"/>
              </w:rPr>
            </w:pPr>
            <w:r>
              <w:rPr>
                <w:sz w:val="24"/>
              </w:rPr>
              <w:t>Course</w:t>
            </w:r>
            <w:r>
              <w:rPr>
                <w:spacing w:val="-8"/>
                <w:sz w:val="24"/>
              </w:rPr>
              <w:t xml:space="preserve"> </w:t>
            </w:r>
            <w:r>
              <w:rPr>
                <w:sz w:val="24"/>
              </w:rPr>
              <w:t>Credits:</w:t>
            </w:r>
            <w:r>
              <w:rPr>
                <w:spacing w:val="2"/>
                <w:sz w:val="24"/>
              </w:rPr>
              <w:t xml:space="preserve"> </w:t>
            </w:r>
            <w:r>
              <w:rPr>
                <w:spacing w:val="-10"/>
                <w:sz w:val="24"/>
              </w:rPr>
              <w:t>2</w:t>
            </w:r>
          </w:p>
        </w:tc>
        <w:tc>
          <w:tcPr>
            <w:tcW w:w="4197" w:type="dxa"/>
          </w:tcPr>
          <w:p w14:paraId="1BB300F0">
            <w:pPr>
              <w:pStyle w:val="12"/>
              <w:spacing w:before="65"/>
              <w:ind w:left="104"/>
              <w:rPr>
                <w:sz w:val="24"/>
              </w:rPr>
            </w:pPr>
            <w:r>
              <w:rPr>
                <w:sz w:val="24"/>
              </w:rPr>
              <w:t>Duration</w:t>
            </w:r>
            <w:r>
              <w:rPr>
                <w:spacing w:val="-9"/>
                <w:sz w:val="24"/>
              </w:rPr>
              <w:t xml:space="preserve"> </w:t>
            </w:r>
            <w:r>
              <w:rPr>
                <w:sz w:val="24"/>
              </w:rPr>
              <w:t>of</w:t>
            </w:r>
            <w:r>
              <w:rPr>
                <w:spacing w:val="-14"/>
                <w:sz w:val="24"/>
              </w:rPr>
              <w:t xml:space="preserve"> </w:t>
            </w:r>
            <w:r>
              <w:rPr>
                <w:sz w:val="24"/>
              </w:rPr>
              <w:t>ESA/Exam:</w:t>
            </w:r>
            <w:r>
              <w:rPr>
                <w:spacing w:val="2"/>
                <w:sz w:val="24"/>
              </w:rPr>
              <w:t xml:space="preserve"> </w:t>
            </w:r>
            <w:r>
              <w:rPr>
                <w:sz w:val="24"/>
              </w:rPr>
              <w:t>3</w:t>
            </w:r>
            <w:r>
              <w:rPr>
                <w:spacing w:val="1"/>
                <w:sz w:val="24"/>
              </w:rPr>
              <w:t xml:space="preserve"> </w:t>
            </w:r>
            <w:r>
              <w:rPr>
                <w:spacing w:val="-2"/>
                <w:sz w:val="24"/>
              </w:rPr>
              <w:t>hours</w:t>
            </w:r>
          </w:p>
        </w:tc>
      </w:tr>
      <w:tr w14:paraId="324BFE2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039" w:type="dxa"/>
          </w:tcPr>
          <w:p w14:paraId="45A545A3">
            <w:pPr>
              <w:pStyle w:val="12"/>
              <w:spacing w:before="65"/>
              <w:ind w:left="97"/>
              <w:rPr>
                <w:sz w:val="24"/>
              </w:rPr>
            </w:pPr>
            <w:r>
              <w:rPr>
                <w:sz w:val="24"/>
              </w:rPr>
              <w:t>Formative</w:t>
            </w:r>
            <w:r>
              <w:rPr>
                <w:spacing w:val="-16"/>
                <w:sz w:val="24"/>
              </w:rPr>
              <w:t xml:space="preserve"> </w:t>
            </w:r>
            <w:r>
              <w:rPr>
                <w:sz w:val="24"/>
              </w:rPr>
              <w:t>Assessment</w:t>
            </w:r>
            <w:r>
              <w:rPr>
                <w:spacing w:val="-15"/>
                <w:sz w:val="24"/>
              </w:rPr>
              <w:t xml:space="preserve"> </w:t>
            </w:r>
            <w:r>
              <w:rPr>
                <w:sz w:val="24"/>
              </w:rPr>
              <w:t>Marks:</w:t>
            </w:r>
            <w:r>
              <w:rPr>
                <w:spacing w:val="-7"/>
                <w:sz w:val="24"/>
              </w:rPr>
              <w:t xml:space="preserve"> </w:t>
            </w:r>
            <w:r>
              <w:rPr>
                <w:spacing w:val="-5"/>
                <w:sz w:val="24"/>
              </w:rPr>
              <w:t>10</w:t>
            </w:r>
          </w:p>
        </w:tc>
        <w:tc>
          <w:tcPr>
            <w:tcW w:w="4197" w:type="dxa"/>
          </w:tcPr>
          <w:p w14:paraId="1B7E504C">
            <w:pPr>
              <w:pStyle w:val="12"/>
              <w:spacing w:before="65"/>
              <w:ind w:left="104"/>
              <w:rPr>
                <w:sz w:val="24"/>
              </w:rPr>
            </w:pPr>
            <w:r>
              <w:rPr>
                <w:sz w:val="24"/>
              </w:rPr>
              <w:t>Summative</w:t>
            </w:r>
            <w:r>
              <w:rPr>
                <w:spacing w:val="-16"/>
                <w:sz w:val="24"/>
              </w:rPr>
              <w:t xml:space="preserve"> </w:t>
            </w:r>
            <w:r>
              <w:rPr>
                <w:sz w:val="24"/>
              </w:rPr>
              <w:t>Assessment</w:t>
            </w:r>
            <w:r>
              <w:rPr>
                <w:spacing w:val="-11"/>
                <w:sz w:val="24"/>
              </w:rPr>
              <w:t xml:space="preserve"> </w:t>
            </w:r>
            <w:r>
              <w:rPr>
                <w:sz w:val="24"/>
              </w:rPr>
              <w:t>Marks:</w:t>
            </w:r>
            <w:r>
              <w:rPr>
                <w:spacing w:val="-8"/>
                <w:sz w:val="24"/>
              </w:rPr>
              <w:t xml:space="preserve"> </w:t>
            </w:r>
            <w:r>
              <w:rPr>
                <w:spacing w:val="-5"/>
                <w:sz w:val="24"/>
              </w:rPr>
              <w:t>40</w:t>
            </w:r>
          </w:p>
        </w:tc>
      </w:tr>
    </w:tbl>
    <w:p w14:paraId="554F8D0F">
      <w:pPr>
        <w:pStyle w:val="8"/>
      </w:pPr>
    </w:p>
    <w:p w14:paraId="7FC256B7">
      <w:pPr>
        <w:pStyle w:val="8"/>
      </w:pPr>
    </w:p>
    <w:p w14:paraId="229132C5">
      <w:pPr>
        <w:pStyle w:val="8"/>
        <w:spacing w:before="40"/>
      </w:pPr>
    </w:p>
    <w:p w14:paraId="7F4AC3CF">
      <w:pPr>
        <w:pStyle w:val="11"/>
        <w:numPr>
          <w:ilvl w:val="0"/>
          <w:numId w:val="5"/>
        </w:numPr>
        <w:tabs>
          <w:tab w:val="left" w:pos="883"/>
        </w:tabs>
        <w:spacing w:before="1" w:after="0" w:line="240" w:lineRule="auto"/>
        <w:ind w:left="883" w:right="0" w:hanging="451"/>
        <w:jc w:val="left"/>
        <w:rPr>
          <w:sz w:val="24"/>
        </w:rPr>
      </w:pPr>
      <w:r>
        <w:rPr>
          <w:sz w:val="24"/>
        </w:rPr>
        <w:t>Write</w:t>
      </w:r>
      <w:r>
        <w:rPr>
          <w:spacing w:val="-9"/>
          <w:sz w:val="24"/>
        </w:rPr>
        <w:t xml:space="preserve"> </w:t>
      </w:r>
      <w:r>
        <w:rPr>
          <w:sz w:val="24"/>
        </w:rPr>
        <w:t>an</w:t>
      </w:r>
      <w:r>
        <w:rPr>
          <w:spacing w:val="-6"/>
          <w:sz w:val="24"/>
        </w:rPr>
        <w:t xml:space="preserve"> </w:t>
      </w:r>
      <w:r>
        <w:rPr>
          <w:sz w:val="24"/>
        </w:rPr>
        <w:t>8085</w:t>
      </w:r>
      <w:r>
        <w:rPr>
          <w:spacing w:val="-4"/>
          <w:sz w:val="24"/>
        </w:rPr>
        <w:t xml:space="preserve"> </w:t>
      </w:r>
      <w:r>
        <w:rPr>
          <w:sz w:val="24"/>
        </w:rPr>
        <w:t>Program</w:t>
      </w:r>
      <w:r>
        <w:rPr>
          <w:spacing w:val="-6"/>
          <w:sz w:val="24"/>
        </w:rPr>
        <w:t xml:space="preserve"> </w:t>
      </w:r>
      <w:r>
        <w:rPr>
          <w:sz w:val="24"/>
        </w:rPr>
        <w:t>to</w:t>
      </w:r>
      <w:r>
        <w:rPr>
          <w:spacing w:val="-1"/>
          <w:sz w:val="24"/>
        </w:rPr>
        <w:t xml:space="preserve"> </w:t>
      </w:r>
      <w:r>
        <w:rPr>
          <w:sz w:val="24"/>
        </w:rPr>
        <w:t>swap</w:t>
      </w:r>
      <w:r>
        <w:rPr>
          <w:spacing w:val="-9"/>
          <w:sz w:val="24"/>
        </w:rPr>
        <w:t xml:space="preserve"> </w:t>
      </w:r>
      <w:r>
        <w:rPr>
          <w:sz w:val="24"/>
        </w:rPr>
        <w:t>two</w:t>
      </w:r>
      <w:r>
        <w:rPr>
          <w:spacing w:val="-4"/>
          <w:sz w:val="24"/>
        </w:rPr>
        <w:t xml:space="preserve"> </w:t>
      </w:r>
      <w:r>
        <w:rPr>
          <w:sz w:val="24"/>
        </w:rPr>
        <w:t>8-bit</w:t>
      </w:r>
      <w:r>
        <w:rPr>
          <w:spacing w:val="5"/>
          <w:sz w:val="24"/>
        </w:rPr>
        <w:t xml:space="preserve"> </w:t>
      </w:r>
      <w:r>
        <w:rPr>
          <w:spacing w:val="-2"/>
          <w:sz w:val="24"/>
        </w:rPr>
        <w:t>numbers.</w:t>
      </w:r>
    </w:p>
    <w:p w14:paraId="0D9DA473">
      <w:pPr>
        <w:pStyle w:val="11"/>
        <w:numPr>
          <w:ilvl w:val="0"/>
          <w:numId w:val="5"/>
        </w:numPr>
        <w:tabs>
          <w:tab w:val="left" w:pos="883"/>
        </w:tabs>
        <w:spacing w:before="139" w:after="0" w:line="240" w:lineRule="auto"/>
        <w:ind w:left="883" w:right="0" w:hanging="451"/>
        <w:jc w:val="left"/>
        <w:rPr>
          <w:sz w:val="24"/>
        </w:rPr>
      </w:pPr>
      <w:r>
        <w:rPr>
          <w:sz w:val="24"/>
        </w:rPr>
        <w:t>a.</w:t>
      </w:r>
      <w:r>
        <w:rPr>
          <w:spacing w:val="-4"/>
          <w:sz w:val="24"/>
        </w:rPr>
        <w:t xml:space="preserve"> </w:t>
      </w:r>
      <w:r>
        <w:rPr>
          <w:sz w:val="24"/>
        </w:rPr>
        <w:t>Write</w:t>
      </w:r>
      <w:r>
        <w:rPr>
          <w:spacing w:val="-5"/>
          <w:sz w:val="24"/>
        </w:rPr>
        <w:t xml:space="preserve"> </w:t>
      </w:r>
      <w:r>
        <w:rPr>
          <w:sz w:val="24"/>
        </w:rPr>
        <w:t>a</w:t>
      </w:r>
      <w:r>
        <w:rPr>
          <w:spacing w:val="-5"/>
          <w:sz w:val="24"/>
        </w:rPr>
        <w:t xml:space="preserve"> </w:t>
      </w:r>
      <w:r>
        <w:rPr>
          <w:sz w:val="24"/>
        </w:rPr>
        <w:t>Program</w:t>
      </w:r>
      <w:r>
        <w:rPr>
          <w:spacing w:val="-9"/>
          <w:sz w:val="24"/>
        </w:rPr>
        <w:t xml:space="preserve"> </w:t>
      </w:r>
      <w:r>
        <w:rPr>
          <w:sz w:val="24"/>
        </w:rPr>
        <w:t>to</w:t>
      </w:r>
      <w:r>
        <w:rPr>
          <w:spacing w:val="-4"/>
          <w:sz w:val="24"/>
        </w:rPr>
        <w:t xml:space="preserve"> </w:t>
      </w:r>
      <w:r>
        <w:rPr>
          <w:sz w:val="24"/>
        </w:rPr>
        <w:t>find</w:t>
      </w:r>
      <w:r>
        <w:rPr>
          <w:spacing w:val="-4"/>
          <w:sz w:val="24"/>
        </w:rPr>
        <w:t xml:space="preserve"> </w:t>
      </w:r>
      <w:r>
        <w:rPr>
          <w:sz w:val="24"/>
        </w:rPr>
        <w:t>the</w:t>
      </w:r>
      <w:r>
        <w:rPr>
          <w:spacing w:val="-1"/>
          <w:sz w:val="24"/>
        </w:rPr>
        <w:t xml:space="preserve"> </w:t>
      </w:r>
      <w:r>
        <w:rPr>
          <w:sz w:val="24"/>
        </w:rPr>
        <w:t>largest</w:t>
      </w:r>
      <w:r>
        <w:rPr>
          <w:spacing w:val="2"/>
          <w:sz w:val="24"/>
        </w:rPr>
        <w:t xml:space="preserve"> </w:t>
      </w:r>
      <w:r>
        <w:rPr>
          <w:sz w:val="24"/>
        </w:rPr>
        <w:t>of</w:t>
      </w:r>
      <w:r>
        <w:rPr>
          <w:spacing w:val="-12"/>
          <w:sz w:val="24"/>
        </w:rPr>
        <w:t xml:space="preserve"> </w:t>
      </w:r>
      <w:r>
        <w:rPr>
          <w:sz w:val="24"/>
        </w:rPr>
        <w:t>two</w:t>
      </w:r>
      <w:r>
        <w:rPr>
          <w:spacing w:val="-2"/>
          <w:sz w:val="24"/>
        </w:rPr>
        <w:t xml:space="preserve"> numbers</w:t>
      </w:r>
    </w:p>
    <w:p w14:paraId="2B380080">
      <w:pPr>
        <w:pStyle w:val="8"/>
        <w:spacing w:before="141"/>
        <w:ind w:left="883"/>
      </w:pPr>
      <w:r>
        <w:t>b.</w:t>
      </w:r>
      <w:r>
        <w:rPr>
          <w:spacing w:val="-4"/>
        </w:rPr>
        <w:t xml:space="preserve"> </w:t>
      </w:r>
      <w:r>
        <w:t>Write</w:t>
      </w:r>
      <w:r>
        <w:rPr>
          <w:spacing w:val="-4"/>
        </w:rPr>
        <w:t xml:space="preserve"> </w:t>
      </w:r>
      <w:r>
        <w:t>an</w:t>
      </w:r>
      <w:r>
        <w:rPr>
          <w:spacing w:val="-9"/>
        </w:rPr>
        <w:t xml:space="preserve"> </w:t>
      </w:r>
      <w:r>
        <w:t>8085 Program</w:t>
      </w:r>
      <w:r>
        <w:rPr>
          <w:spacing w:val="-7"/>
        </w:rPr>
        <w:t xml:space="preserve"> </w:t>
      </w:r>
      <w:r>
        <w:t>to</w:t>
      </w:r>
      <w:r>
        <w:rPr>
          <w:spacing w:val="-3"/>
        </w:rPr>
        <w:t xml:space="preserve"> </w:t>
      </w:r>
      <w:r>
        <w:t>find</w:t>
      </w:r>
      <w:r>
        <w:rPr>
          <w:spacing w:val="-4"/>
        </w:rPr>
        <w:t xml:space="preserve"> </w:t>
      </w:r>
      <w:r>
        <w:t>the</w:t>
      </w:r>
      <w:r>
        <w:rPr>
          <w:spacing w:val="-6"/>
        </w:rPr>
        <w:t xml:space="preserve"> </w:t>
      </w:r>
      <w:r>
        <w:t>smallest</w:t>
      </w:r>
      <w:r>
        <w:rPr>
          <w:spacing w:val="-1"/>
        </w:rPr>
        <w:t xml:space="preserve"> </w:t>
      </w:r>
      <w:r>
        <w:t>of</w:t>
      </w:r>
      <w:r>
        <w:rPr>
          <w:spacing w:val="-11"/>
        </w:rPr>
        <w:t xml:space="preserve"> </w:t>
      </w:r>
      <w:r>
        <w:t>two</w:t>
      </w:r>
      <w:r>
        <w:rPr>
          <w:spacing w:val="1"/>
        </w:rPr>
        <w:t xml:space="preserve"> </w:t>
      </w:r>
      <w:r>
        <w:rPr>
          <w:spacing w:val="-2"/>
        </w:rPr>
        <w:t>numbers</w:t>
      </w:r>
    </w:p>
    <w:p w14:paraId="74738ABC">
      <w:pPr>
        <w:pStyle w:val="11"/>
        <w:numPr>
          <w:ilvl w:val="0"/>
          <w:numId w:val="5"/>
        </w:numPr>
        <w:tabs>
          <w:tab w:val="left" w:pos="883"/>
        </w:tabs>
        <w:spacing w:before="140" w:after="0" w:line="360" w:lineRule="auto"/>
        <w:ind w:left="883" w:right="1719" w:hanging="452"/>
        <w:jc w:val="left"/>
        <w:rPr>
          <w:sz w:val="24"/>
        </w:rPr>
      </w:pPr>
      <w:r>
        <w:rPr>
          <w:sz w:val="24"/>
        </w:rPr>
        <w:t>Write</w:t>
      </w:r>
      <w:r>
        <w:rPr>
          <w:spacing w:val="-9"/>
          <w:sz w:val="24"/>
        </w:rPr>
        <w:t xml:space="preserve"> </w:t>
      </w:r>
      <w:r>
        <w:rPr>
          <w:sz w:val="24"/>
        </w:rPr>
        <w:t>an</w:t>
      </w:r>
      <w:r>
        <w:rPr>
          <w:spacing w:val="-13"/>
          <w:sz w:val="24"/>
        </w:rPr>
        <w:t xml:space="preserve"> </w:t>
      </w:r>
      <w:r>
        <w:rPr>
          <w:sz w:val="24"/>
        </w:rPr>
        <w:t>8085</w:t>
      </w:r>
      <w:r>
        <w:rPr>
          <w:spacing w:val="-6"/>
          <w:sz w:val="24"/>
        </w:rPr>
        <w:t xml:space="preserve"> </w:t>
      </w:r>
      <w:r>
        <w:rPr>
          <w:sz w:val="24"/>
        </w:rPr>
        <w:t>Program</w:t>
      </w:r>
      <w:r>
        <w:rPr>
          <w:spacing w:val="-11"/>
          <w:sz w:val="24"/>
        </w:rPr>
        <w:t xml:space="preserve"> </w:t>
      </w:r>
      <w:r>
        <w:rPr>
          <w:sz w:val="24"/>
        </w:rPr>
        <w:t>to</w:t>
      </w:r>
      <w:r>
        <w:rPr>
          <w:spacing w:val="-3"/>
          <w:sz w:val="24"/>
        </w:rPr>
        <w:t xml:space="preserve"> </w:t>
      </w:r>
      <w:r>
        <w:rPr>
          <w:sz w:val="24"/>
        </w:rPr>
        <w:t>find</w:t>
      </w:r>
      <w:r>
        <w:rPr>
          <w:spacing w:val="-8"/>
          <w:sz w:val="24"/>
        </w:rPr>
        <w:t xml:space="preserve"> </w:t>
      </w:r>
      <w:r>
        <w:rPr>
          <w:sz w:val="24"/>
        </w:rPr>
        <w:t>whether</w:t>
      </w:r>
      <w:r>
        <w:rPr>
          <w:spacing w:val="-7"/>
          <w:sz w:val="24"/>
        </w:rPr>
        <w:t xml:space="preserve"> </w:t>
      </w:r>
      <w:r>
        <w:rPr>
          <w:sz w:val="24"/>
        </w:rPr>
        <w:t>an</w:t>
      </w:r>
      <w:r>
        <w:rPr>
          <w:spacing w:val="-11"/>
          <w:sz w:val="24"/>
        </w:rPr>
        <w:t xml:space="preserve"> </w:t>
      </w:r>
      <w:r>
        <w:rPr>
          <w:sz w:val="24"/>
        </w:rPr>
        <w:t>8-bit</w:t>
      </w:r>
      <w:r>
        <w:rPr>
          <w:spacing w:val="-3"/>
          <w:sz w:val="24"/>
        </w:rPr>
        <w:t xml:space="preserve"> </w:t>
      </w:r>
      <w:r>
        <w:rPr>
          <w:sz w:val="24"/>
        </w:rPr>
        <w:t>number</w:t>
      </w:r>
      <w:r>
        <w:rPr>
          <w:spacing w:val="-7"/>
          <w:sz w:val="24"/>
        </w:rPr>
        <w:t xml:space="preserve"> </w:t>
      </w:r>
      <w:r>
        <w:rPr>
          <w:sz w:val="24"/>
        </w:rPr>
        <w:t>is</w:t>
      </w:r>
      <w:r>
        <w:rPr>
          <w:spacing w:val="-8"/>
          <w:sz w:val="24"/>
        </w:rPr>
        <w:t xml:space="preserve"> </w:t>
      </w:r>
      <w:r>
        <w:rPr>
          <w:sz w:val="24"/>
        </w:rPr>
        <w:t>positive,</w:t>
      </w:r>
      <w:r>
        <w:rPr>
          <w:spacing w:val="-3"/>
          <w:sz w:val="24"/>
        </w:rPr>
        <w:t xml:space="preserve"> </w:t>
      </w:r>
      <w:r>
        <w:rPr>
          <w:sz w:val="24"/>
        </w:rPr>
        <w:t>negative</w:t>
      </w:r>
      <w:r>
        <w:rPr>
          <w:spacing w:val="-6"/>
          <w:sz w:val="24"/>
        </w:rPr>
        <w:t xml:space="preserve"> </w:t>
      </w:r>
      <w:r>
        <w:rPr>
          <w:sz w:val="24"/>
        </w:rPr>
        <w:t>or</w:t>
      </w:r>
      <w:r>
        <w:rPr>
          <w:spacing w:val="-11"/>
          <w:sz w:val="24"/>
        </w:rPr>
        <w:t xml:space="preserve"> </w:t>
      </w:r>
      <w:r>
        <w:rPr>
          <w:sz w:val="24"/>
        </w:rPr>
        <w:t>zero. If positive display EE, if negative display FF, if zero display DD.</w:t>
      </w:r>
    </w:p>
    <w:p w14:paraId="5883AEE2">
      <w:pPr>
        <w:pStyle w:val="11"/>
        <w:numPr>
          <w:ilvl w:val="0"/>
          <w:numId w:val="5"/>
        </w:numPr>
        <w:tabs>
          <w:tab w:val="left" w:pos="883"/>
        </w:tabs>
        <w:spacing w:before="0" w:after="0" w:line="360" w:lineRule="auto"/>
        <w:ind w:left="883" w:right="2648" w:hanging="452"/>
        <w:jc w:val="left"/>
        <w:rPr>
          <w:sz w:val="24"/>
        </w:rPr>
      </w:pPr>
      <w:r>
        <w:rPr>
          <w:sz w:val="24"/>
        </w:rPr>
        <w:t>Write</w:t>
      </w:r>
      <w:r>
        <w:rPr>
          <w:spacing w:val="-8"/>
          <w:sz w:val="24"/>
        </w:rPr>
        <w:t xml:space="preserve"> </w:t>
      </w:r>
      <w:r>
        <w:rPr>
          <w:sz w:val="24"/>
        </w:rPr>
        <w:t>an</w:t>
      </w:r>
      <w:r>
        <w:rPr>
          <w:spacing w:val="-7"/>
          <w:sz w:val="24"/>
        </w:rPr>
        <w:t xml:space="preserve"> </w:t>
      </w:r>
      <w:r>
        <w:rPr>
          <w:sz w:val="24"/>
        </w:rPr>
        <w:t>8085</w:t>
      </w:r>
      <w:r>
        <w:rPr>
          <w:spacing w:val="-7"/>
          <w:sz w:val="24"/>
        </w:rPr>
        <w:t xml:space="preserve"> </w:t>
      </w:r>
      <w:r>
        <w:rPr>
          <w:sz w:val="24"/>
        </w:rPr>
        <w:t>Program</w:t>
      </w:r>
      <w:r>
        <w:rPr>
          <w:spacing w:val="-8"/>
          <w:sz w:val="24"/>
        </w:rPr>
        <w:t xml:space="preserve"> </w:t>
      </w:r>
      <w:r>
        <w:rPr>
          <w:sz w:val="24"/>
        </w:rPr>
        <w:t>to</w:t>
      </w:r>
      <w:r>
        <w:rPr>
          <w:spacing w:val="-3"/>
          <w:sz w:val="24"/>
        </w:rPr>
        <w:t xml:space="preserve"> </w:t>
      </w:r>
      <w:r>
        <w:rPr>
          <w:sz w:val="24"/>
        </w:rPr>
        <w:t>check</w:t>
      </w:r>
      <w:r>
        <w:rPr>
          <w:spacing w:val="-3"/>
          <w:sz w:val="24"/>
        </w:rPr>
        <w:t xml:space="preserve"> </w:t>
      </w:r>
      <w:r>
        <w:rPr>
          <w:sz w:val="24"/>
        </w:rPr>
        <w:t>whether</w:t>
      </w:r>
      <w:r>
        <w:rPr>
          <w:spacing w:val="-5"/>
          <w:sz w:val="24"/>
        </w:rPr>
        <w:t xml:space="preserve"> </w:t>
      </w:r>
      <w:r>
        <w:rPr>
          <w:sz w:val="24"/>
        </w:rPr>
        <w:t>4</w:t>
      </w:r>
      <w:r>
        <w:rPr>
          <w:sz w:val="24"/>
          <w:vertAlign w:val="superscript"/>
        </w:rPr>
        <w:t>th</w:t>
      </w:r>
      <w:r>
        <w:rPr>
          <w:spacing w:val="-6"/>
          <w:sz w:val="24"/>
          <w:vertAlign w:val="baseline"/>
        </w:rPr>
        <w:t xml:space="preserve"> </w:t>
      </w:r>
      <w:r>
        <w:rPr>
          <w:sz w:val="24"/>
          <w:vertAlign w:val="baseline"/>
        </w:rPr>
        <w:t>bit</w:t>
      </w:r>
      <w:r>
        <w:rPr>
          <w:spacing w:val="-3"/>
          <w:sz w:val="24"/>
          <w:vertAlign w:val="baseline"/>
        </w:rPr>
        <w:t xml:space="preserve"> </w:t>
      </w:r>
      <w:r>
        <w:rPr>
          <w:sz w:val="24"/>
          <w:vertAlign w:val="baseline"/>
        </w:rPr>
        <w:t>of</w:t>
      </w:r>
      <w:r>
        <w:rPr>
          <w:spacing w:val="-10"/>
          <w:sz w:val="24"/>
          <w:vertAlign w:val="baseline"/>
        </w:rPr>
        <w:t xml:space="preserve"> </w:t>
      </w:r>
      <w:r>
        <w:rPr>
          <w:sz w:val="24"/>
          <w:vertAlign w:val="baseline"/>
        </w:rPr>
        <w:t>a</w:t>
      </w:r>
      <w:r>
        <w:rPr>
          <w:spacing w:val="-8"/>
          <w:sz w:val="24"/>
          <w:vertAlign w:val="baseline"/>
        </w:rPr>
        <w:t xml:space="preserve"> </w:t>
      </w:r>
      <w:r>
        <w:rPr>
          <w:sz w:val="24"/>
          <w:vertAlign w:val="baseline"/>
        </w:rPr>
        <w:t>number</w:t>
      </w:r>
      <w:r>
        <w:rPr>
          <w:spacing w:val="-6"/>
          <w:sz w:val="24"/>
          <w:vertAlign w:val="baseline"/>
        </w:rPr>
        <w:t xml:space="preserve"> </w:t>
      </w:r>
      <w:r>
        <w:rPr>
          <w:sz w:val="24"/>
          <w:vertAlign w:val="baseline"/>
        </w:rPr>
        <w:t>is</w:t>
      </w:r>
      <w:r>
        <w:rPr>
          <w:spacing w:val="-7"/>
          <w:sz w:val="24"/>
          <w:vertAlign w:val="baseline"/>
        </w:rPr>
        <w:t xml:space="preserve"> </w:t>
      </w:r>
      <w:r>
        <w:rPr>
          <w:sz w:val="24"/>
          <w:vertAlign w:val="baseline"/>
        </w:rPr>
        <w:t>zero</w:t>
      </w:r>
      <w:r>
        <w:rPr>
          <w:spacing w:val="-5"/>
          <w:sz w:val="24"/>
          <w:vertAlign w:val="baseline"/>
        </w:rPr>
        <w:t xml:space="preserve"> </w:t>
      </w:r>
      <w:r>
        <w:rPr>
          <w:sz w:val="24"/>
          <w:vertAlign w:val="baseline"/>
        </w:rPr>
        <w:t>or</w:t>
      </w:r>
      <w:r>
        <w:rPr>
          <w:spacing w:val="-15"/>
          <w:sz w:val="24"/>
          <w:vertAlign w:val="baseline"/>
        </w:rPr>
        <w:t xml:space="preserve"> </w:t>
      </w:r>
      <w:r>
        <w:rPr>
          <w:sz w:val="24"/>
          <w:vertAlign w:val="baseline"/>
        </w:rPr>
        <w:t>one.</w:t>
      </w:r>
      <w:r>
        <w:rPr>
          <w:spacing w:val="-1"/>
          <w:sz w:val="24"/>
          <w:vertAlign w:val="baseline"/>
        </w:rPr>
        <w:t xml:space="preserve"> </w:t>
      </w:r>
      <w:r>
        <w:rPr>
          <w:sz w:val="24"/>
          <w:vertAlign w:val="baseline"/>
        </w:rPr>
        <w:t>If 4</w:t>
      </w:r>
      <w:r>
        <w:rPr>
          <w:sz w:val="24"/>
          <w:vertAlign w:val="superscript"/>
        </w:rPr>
        <w:t>th</w:t>
      </w:r>
      <w:r>
        <w:rPr>
          <w:sz w:val="24"/>
          <w:vertAlign w:val="baseline"/>
        </w:rPr>
        <w:t xml:space="preserve"> bit is 1 display FF, if 4</w:t>
      </w:r>
      <w:r>
        <w:rPr>
          <w:sz w:val="24"/>
          <w:vertAlign w:val="superscript"/>
        </w:rPr>
        <w:t>th</w:t>
      </w:r>
      <w:r>
        <w:rPr>
          <w:sz w:val="24"/>
          <w:vertAlign w:val="baseline"/>
        </w:rPr>
        <w:t xml:space="preserve"> bit is 0 display DD.</w:t>
      </w:r>
    </w:p>
    <w:p w14:paraId="174D8280">
      <w:pPr>
        <w:pStyle w:val="11"/>
        <w:numPr>
          <w:ilvl w:val="0"/>
          <w:numId w:val="5"/>
        </w:numPr>
        <w:tabs>
          <w:tab w:val="left" w:pos="883"/>
        </w:tabs>
        <w:spacing w:before="0" w:after="0" w:line="240" w:lineRule="auto"/>
        <w:ind w:left="883" w:right="0" w:hanging="451"/>
        <w:jc w:val="left"/>
        <w:rPr>
          <w:sz w:val="24"/>
        </w:rPr>
      </w:pPr>
      <w:r>
        <w:rPr>
          <w:sz w:val="24"/>
        </w:rPr>
        <w:t>Write</w:t>
      </w:r>
      <w:r>
        <w:rPr>
          <w:spacing w:val="-9"/>
          <w:sz w:val="24"/>
        </w:rPr>
        <w:t xml:space="preserve"> </w:t>
      </w:r>
      <w:r>
        <w:rPr>
          <w:sz w:val="24"/>
        </w:rPr>
        <w:t>an</w:t>
      </w:r>
      <w:r>
        <w:rPr>
          <w:spacing w:val="-6"/>
          <w:sz w:val="24"/>
        </w:rPr>
        <w:t xml:space="preserve"> </w:t>
      </w:r>
      <w:r>
        <w:rPr>
          <w:sz w:val="24"/>
        </w:rPr>
        <w:t>8085</w:t>
      </w:r>
      <w:r>
        <w:rPr>
          <w:spacing w:val="-3"/>
          <w:sz w:val="24"/>
        </w:rPr>
        <w:t xml:space="preserve"> </w:t>
      </w:r>
      <w:r>
        <w:rPr>
          <w:sz w:val="24"/>
        </w:rPr>
        <w:t>Program</w:t>
      </w:r>
      <w:r>
        <w:rPr>
          <w:spacing w:val="-7"/>
          <w:sz w:val="24"/>
        </w:rPr>
        <w:t xml:space="preserve"> </w:t>
      </w:r>
      <w:r>
        <w:rPr>
          <w:sz w:val="24"/>
        </w:rPr>
        <w:t>to</w:t>
      </w:r>
      <w:r>
        <w:rPr>
          <w:spacing w:val="3"/>
          <w:sz w:val="24"/>
        </w:rPr>
        <w:t xml:space="preserve"> </w:t>
      </w:r>
      <w:r>
        <w:rPr>
          <w:sz w:val="24"/>
        </w:rPr>
        <w:t>calculate</w:t>
      </w:r>
      <w:r>
        <w:rPr>
          <w:spacing w:val="-4"/>
          <w:sz w:val="24"/>
        </w:rPr>
        <w:t xml:space="preserve"> </w:t>
      </w:r>
      <w:r>
        <w:rPr>
          <w:sz w:val="24"/>
        </w:rPr>
        <w:t>the</w:t>
      </w:r>
      <w:r>
        <w:rPr>
          <w:spacing w:val="-1"/>
          <w:sz w:val="24"/>
        </w:rPr>
        <w:t xml:space="preserve"> </w:t>
      </w:r>
      <w:r>
        <w:rPr>
          <w:sz w:val="24"/>
        </w:rPr>
        <w:t>sum</w:t>
      </w:r>
      <w:r>
        <w:rPr>
          <w:spacing w:val="-10"/>
          <w:sz w:val="24"/>
        </w:rPr>
        <w:t xml:space="preserve"> </w:t>
      </w:r>
      <w:r>
        <w:rPr>
          <w:sz w:val="24"/>
        </w:rPr>
        <w:t>of</w:t>
      </w:r>
      <w:r>
        <w:rPr>
          <w:spacing w:val="-5"/>
          <w:sz w:val="24"/>
        </w:rPr>
        <w:t xml:space="preserve"> </w:t>
      </w:r>
      <w:r>
        <w:rPr>
          <w:sz w:val="24"/>
        </w:rPr>
        <w:t>first</w:t>
      </w:r>
      <w:r>
        <w:rPr>
          <w:spacing w:val="-4"/>
          <w:sz w:val="24"/>
        </w:rPr>
        <w:t xml:space="preserve"> </w:t>
      </w:r>
      <w:r>
        <w:rPr>
          <w:sz w:val="24"/>
        </w:rPr>
        <w:t>ten</w:t>
      </w:r>
      <w:r>
        <w:rPr>
          <w:spacing w:val="-7"/>
          <w:sz w:val="24"/>
        </w:rPr>
        <w:t xml:space="preserve"> </w:t>
      </w:r>
      <w:r>
        <w:rPr>
          <w:sz w:val="24"/>
        </w:rPr>
        <w:t>natural</w:t>
      </w:r>
      <w:r>
        <w:rPr>
          <w:spacing w:val="-10"/>
          <w:sz w:val="24"/>
        </w:rPr>
        <w:t xml:space="preserve"> </w:t>
      </w:r>
      <w:r>
        <w:rPr>
          <w:spacing w:val="-2"/>
          <w:sz w:val="24"/>
        </w:rPr>
        <w:t>numbers.</w:t>
      </w:r>
    </w:p>
    <w:p w14:paraId="2810B12C">
      <w:pPr>
        <w:pStyle w:val="11"/>
        <w:numPr>
          <w:ilvl w:val="0"/>
          <w:numId w:val="5"/>
        </w:numPr>
        <w:tabs>
          <w:tab w:val="left" w:pos="883"/>
        </w:tabs>
        <w:spacing w:before="140" w:after="0" w:line="360" w:lineRule="auto"/>
        <w:ind w:left="883" w:right="1120" w:hanging="452"/>
        <w:jc w:val="left"/>
        <w:rPr>
          <w:sz w:val="24"/>
        </w:rPr>
      </w:pPr>
      <w:r>
        <w:rPr>
          <w:sz w:val="24"/>
        </w:rPr>
        <w:t>Write</w:t>
      </w:r>
      <w:r>
        <w:rPr>
          <w:spacing w:val="-7"/>
          <w:sz w:val="24"/>
        </w:rPr>
        <w:t xml:space="preserve"> </w:t>
      </w:r>
      <w:r>
        <w:rPr>
          <w:sz w:val="24"/>
        </w:rPr>
        <w:t>an</w:t>
      </w:r>
      <w:r>
        <w:rPr>
          <w:spacing w:val="-3"/>
          <w:sz w:val="24"/>
        </w:rPr>
        <w:t xml:space="preserve"> </w:t>
      </w:r>
      <w:r>
        <w:rPr>
          <w:sz w:val="24"/>
        </w:rPr>
        <w:t>assembly</w:t>
      </w:r>
      <w:r>
        <w:rPr>
          <w:spacing w:val="-3"/>
          <w:sz w:val="24"/>
        </w:rPr>
        <w:t xml:space="preserve"> </w:t>
      </w:r>
      <w:r>
        <w:rPr>
          <w:sz w:val="24"/>
        </w:rPr>
        <w:t>language</w:t>
      </w:r>
      <w:r>
        <w:rPr>
          <w:spacing w:val="-4"/>
          <w:sz w:val="24"/>
        </w:rPr>
        <w:t xml:space="preserve"> </w:t>
      </w:r>
      <w:r>
        <w:rPr>
          <w:sz w:val="24"/>
        </w:rPr>
        <w:t>program</w:t>
      </w:r>
      <w:r>
        <w:rPr>
          <w:spacing w:val="-3"/>
          <w:sz w:val="24"/>
        </w:rPr>
        <w:t xml:space="preserve"> </w:t>
      </w:r>
      <w:r>
        <w:rPr>
          <w:sz w:val="24"/>
        </w:rPr>
        <w:t>in</w:t>
      </w:r>
      <w:r>
        <w:rPr>
          <w:spacing w:val="-3"/>
          <w:sz w:val="24"/>
        </w:rPr>
        <w:t xml:space="preserve"> </w:t>
      </w:r>
      <w:r>
        <w:rPr>
          <w:sz w:val="24"/>
        </w:rPr>
        <w:t>8085</w:t>
      </w:r>
      <w:r>
        <w:rPr>
          <w:spacing w:val="-3"/>
          <w:sz w:val="24"/>
        </w:rPr>
        <w:t xml:space="preserve"> </w:t>
      </w:r>
      <w:r>
        <w:rPr>
          <w:sz w:val="24"/>
        </w:rPr>
        <w:t>microprocessors</w:t>
      </w:r>
      <w:r>
        <w:rPr>
          <w:spacing w:val="-4"/>
          <w:sz w:val="24"/>
        </w:rPr>
        <w:t xml:space="preserve"> </w:t>
      </w:r>
      <w:r>
        <w:rPr>
          <w:sz w:val="24"/>
        </w:rPr>
        <w:t>to</w:t>
      </w:r>
      <w:r>
        <w:rPr>
          <w:spacing w:val="-3"/>
          <w:sz w:val="24"/>
        </w:rPr>
        <w:t xml:space="preserve"> </w:t>
      </w:r>
      <w:r>
        <w:rPr>
          <w:sz w:val="24"/>
        </w:rPr>
        <w:t>find</w:t>
      </w:r>
      <w:r>
        <w:rPr>
          <w:spacing w:val="-3"/>
          <w:sz w:val="24"/>
        </w:rPr>
        <w:t xml:space="preserve"> </w:t>
      </w:r>
      <w:r>
        <w:rPr>
          <w:sz w:val="24"/>
        </w:rPr>
        <w:t>the</w:t>
      </w:r>
      <w:r>
        <w:rPr>
          <w:spacing w:val="-6"/>
          <w:sz w:val="24"/>
        </w:rPr>
        <w:t xml:space="preserve"> </w:t>
      </w:r>
      <w:r>
        <w:rPr>
          <w:sz w:val="24"/>
        </w:rPr>
        <w:t>sum</w:t>
      </w:r>
      <w:r>
        <w:rPr>
          <w:spacing w:val="-3"/>
          <w:sz w:val="24"/>
        </w:rPr>
        <w:t xml:space="preserve"> </w:t>
      </w:r>
      <w:r>
        <w:rPr>
          <w:sz w:val="24"/>
        </w:rPr>
        <w:t>of</w:t>
      </w:r>
      <w:r>
        <w:rPr>
          <w:spacing w:val="-4"/>
          <w:sz w:val="24"/>
        </w:rPr>
        <w:t xml:space="preserve"> </w:t>
      </w:r>
      <w:r>
        <w:rPr>
          <w:sz w:val="24"/>
        </w:rPr>
        <w:t>digits</w:t>
      </w:r>
      <w:r>
        <w:rPr>
          <w:spacing w:val="-3"/>
          <w:sz w:val="24"/>
        </w:rPr>
        <w:t xml:space="preserve"> </w:t>
      </w:r>
      <w:r>
        <w:rPr>
          <w:sz w:val="24"/>
        </w:rPr>
        <w:t>of</w:t>
      </w:r>
      <w:r>
        <w:rPr>
          <w:spacing w:val="-4"/>
          <w:sz w:val="24"/>
        </w:rPr>
        <w:t xml:space="preserve"> </w:t>
      </w:r>
      <w:r>
        <w:rPr>
          <w:sz w:val="24"/>
        </w:rPr>
        <w:t>an 8-bit number.</w:t>
      </w:r>
    </w:p>
    <w:p w14:paraId="6E977783">
      <w:pPr>
        <w:pStyle w:val="11"/>
        <w:numPr>
          <w:ilvl w:val="0"/>
          <w:numId w:val="5"/>
        </w:numPr>
        <w:tabs>
          <w:tab w:val="left" w:pos="883"/>
        </w:tabs>
        <w:spacing w:before="2" w:after="0" w:line="240" w:lineRule="auto"/>
        <w:ind w:left="883" w:right="0" w:hanging="451"/>
        <w:jc w:val="left"/>
        <w:rPr>
          <w:sz w:val="24"/>
        </w:rPr>
      </w:pPr>
      <w:r>
        <w:rPr>
          <w:sz w:val="24"/>
        </w:rPr>
        <w:t>Write</w:t>
      </w:r>
      <w:r>
        <w:rPr>
          <w:spacing w:val="-7"/>
          <w:sz w:val="24"/>
        </w:rPr>
        <w:t xml:space="preserve"> </w:t>
      </w:r>
      <w:r>
        <w:rPr>
          <w:sz w:val="24"/>
        </w:rPr>
        <w:t>an</w:t>
      </w:r>
      <w:r>
        <w:rPr>
          <w:spacing w:val="-9"/>
          <w:sz w:val="24"/>
        </w:rPr>
        <w:t xml:space="preserve"> </w:t>
      </w:r>
      <w:r>
        <w:rPr>
          <w:sz w:val="24"/>
        </w:rPr>
        <w:t>8085</w:t>
      </w:r>
      <w:r>
        <w:rPr>
          <w:spacing w:val="-3"/>
          <w:sz w:val="24"/>
        </w:rPr>
        <w:t xml:space="preserve"> </w:t>
      </w:r>
      <w:r>
        <w:rPr>
          <w:sz w:val="24"/>
        </w:rPr>
        <w:t>Program</w:t>
      </w:r>
      <w:r>
        <w:rPr>
          <w:spacing w:val="-7"/>
          <w:sz w:val="24"/>
        </w:rPr>
        <w:t xml:space="preserve"> </w:t>
      </w:r>
      <w:r>
        <w:rPr>
          <w:sz w:val="24"/>
        </w:rPr>
        <w:t>to</w:t>
      </w:r>
      <w:r>
        <w:rPr>
          <w:spacing w:val="2"/>
          <w:sz w:val="24"/>
        </w:rPr>
        <w:t xml:space="preserve"> </w:t>
      </w:r>
      <w:r>
        <w:rPr>
          <w:sz w:val="24"/>
        </w:rPr>
        <w:t>find</w:t>
      </w:r>
      <w:r>
        <w:rPr>
          <w:spacing w:val="-4"/>
          <w:sz w:val="24"/>
        </w:rPr>
        <w:t xml:space="preserve"> </w:t>
      </w:r>
      <w:r>
        <w:rPr>
          <w:sz w:val="24"/>
        </w:rPr>
        <w:t>the</w:t>
      </w:r>
      <w:r>
        <w:rPr>
          <w:spacing w:val="-1"/>
          <w:sz w:val="24"/>
        </w:rPr>
        <w:t xml:space="preserve"> </w:t>
      </w:r>
      <w:r>
        <w:rPr>
          <w:sz w:val="24"/>
        </w:rPr>
        <w:t>reverse</w:t>
      </w:r>
      <w:r>
        <w:rPr>
          <w:spacing w:val="-5"/>
          <w:sz w:val="24"/>
        </w:rPr>
        <w:t xml:space="preserve"> </w:t>
      </w:r>
      <w:r>
        <w:rPr>
          <w:sz w:val="24"/>
        </w:rPr>
        <w:t>of</w:t>
      </w:r>
      <w:r>
        <w:rPr>
          <w:spacing w:val="-10"/>
          <w:sz w:val="24"/>
        </w:rPr>
        <w:t xml:space="preserve"> </w:t>
      </w:r>
      <w:r>
        <w:rPr>
          <w:sz w:val="24"/>
        </w:rPr>
        <w:t>an</w:t>
      </w:r>
      <w:r>
        <w:rPr>
          <w:spacing w:val="-6"/>
          <w:sz w:val="24"/>
        </w:rPr>
        <w:t xml:space="preserve"> </w:t>
      </w:r>
      <w:r>
        <w:rPr>
          <w:sz w:val="24"/>
        </w:rPr>
        <w:t>8-bit</w:t>
      </w:r>
      <w:r>
        <w:rPr>
          <w:spacing w:val="3"/>
          <w:sz w:val="24"/>
        </w:rPr>
        <w:t xml:space="preserve"> </w:t>
      </w:r>
      <w:r>
        <w:rPr>
          <w:spacing w:val="-2"/>
          <w:sz w:val="24"/>
        </w:rPr>
        <w:t>number</w:t>
      </w:r>
    </w:p>
    <w:p w14:paraId="45FA9EA4">
      <w:pPr>
        <w:pStyle w:val="11"/>
        <w:numPr>
          <w:ilvl w:val="0"/>
          <w:numId w:val="5"/>
        </w:numPr>
        <w:tabs>
          <w:tab w:val="left" w:pos="883"/>
        </w:tabs>
        <w:spacing w:before="140" w:after="0" w:line="240" w:lineRule="auto"/>
        <w:ind w:left="883" w:right="0" w:hanging="451"/>
        <w:jc w:val="left"/>
        <w:rPr>
          <w:sz w:val="24"/>
        </w:rPr>
      </w:pPr>
      <w:r>
        <w:rPr>
          <w:sz w:val="24"/>
        </w:rPr>
        <w:t>Write</w:t>
      </w:r>
      <w:r>
        <w:rPr>
          <w:spacing w:val="-5"/>
          <w:sz w:val="24"/>
        </w:rPr>
        <w:t xml:space="preserve"> </w:t>
      </w:r>
      <w:r>
        <w:rPr>
          <w:sz w:val="24"/>
        </w:rPr>
        <w:t>an</w:t>
      </w:r>
      <w:r>
        <w:rPr>
          <w:spacing w:val="-4"/>
          <w:sz w:val="24"/>
        </w:rPr>
        <w:t xml:space="preserve"> </w:t>
      </w:r>
      <w:r>
        <w:rPr>
          <w:sz w:val="24"/>
        </w:rPr>
        <w:t>8085</w:t>
      </w:r>
      <w:r>
        <w:rPr>
          <w:spacing w:val="-1"/>
          <w:sz w:val="24"/>
        </w:rPr>
        <w:t xml:space="preserve"> </w:t>
      </w:r>
      <w:r>
        <w:rPr>
          <w:sz w:val="24"/>
        </w:rPr>
        <w:t>Program</w:t>
      </w:r>
      <w:r>
        <w:rPr>
          <w:spacing w:val="-4"/>
          <w:sz w:val="24"/>
        </w:rPr>
        <w:t xml:space="preserve"> </w:t>
      </w:r>
      <w:r>
        <w:rPr>
          <w:sz w:val="24"/>
        </w:rPr>
        <w:t>to</w:t>
      </w:r>
      <w:r>
        <w:rPr>
          <w:spacing w:val="-1"/>
          <w:sz w:val="24"/>
        </w:rPr>
        <w:t xml:space="preserve"> </w:t>
      </w:r>
      <w:r>
        <w:rPr>
          <w:sz w:val="24"/>
        </w:rPr>
        <w:t>check</w:t>
      </w:r>
      <w:r>
        <w:rPr>
          <w:spacing w:val="-1"/>
          <w:sz w:val="24"/>
        </w:rPr>
        <w:t xml:space="preserve"> </w:t>
      </w:r>
      <w:r>
        <w:rPr>
          <w:sz w:val="24"/>
        </w:rPr>
        <w:t>whether</w:t>
      </w:r>
      <w:r>
        <w:rPr>
          <w:spacing w:val="-4"/>
          <w:sz w:val="24"/>
        </w:rPr>
        <w:t xml:space="preserve"> </w:t>
      </w:r>
      <w:r>
        <w:rPr>
          <w:sz w:val="24"/>
        </w:rPr>
        <w:t>1-byte</w:t>
      </w:r>
      <w:r>
        <w:rPr>
          <w:spacing w:val="-1"/>
          <w:sz w:val="24"/>
        </w:rPr>
        <w:t xml:space="preserve"> </w:t>
      </w:r>
      <w:r>
        <w:rPr>
          <w:sz w:val="24"/>
        </w:rPr>
        <w:t>number</w:t>
      </w:r>
      <w:r>
        <w:rPr>
          <w:spacing w:val="-4"/>
          <w:sz w:val="24"/>
        </w:rPr>
        <w:t xml:space="preserve"> </w:t>
      </w:r>
      <w:r>
        <w:rPr>
          <w:sz w:val="24"/>
        </w:rPr>
        <w:t>is</w:t>
      </w:r>
      <w:r>
        <w:rPr>
          <w:spacing w:val="-2"/>
          <w:sz w:val="24"/>
        </w:rPr>
        <w:t xml:space="preserve"> </w:t>
      </w:r>
      <w:r>
        <w:rPr>
          <w:sz w:val="24"/>
        </w:rPr>
        <w:t>a</w:t>
      </w:r>
      <w:r>
        <w:rPr>
          <w:spacing w:val="-2"/>
          <w:sz w:val="24"/>
        </w:rPr>
        <w:t xml:space="preserve"> </w:t>
      </w:r>
      <w:r>
        <w:rPr>
          <w:sz w:val="24"/>
        </w:rPr>
        <w:t>palindrome</w:t>
      </w:r>
      <w:r>
        <w:rPr>
          <w:spacing w:val="-4"/>
          <w:sz w:val="24"/>
        </w:rPr>
        <w:t xml:space="preserve"> </w:t>
      </w:r>
      <w:r>
        <w:rPr>
          <w:sz w:val="24"/>
        </w:rPr>
        <w:t>or</w:t>
      </w:r>
      <w:r>
        <w:rPr>
          <w:spacing w:val="1"/>
          <w:sz w:val="24"/>
        </w:rPr>
        <w:t xml:space="preserve"> </w:t>
      </w:r>
      <w:r>
        <w:rPr>
          <w:sz w:val="24"/>
        </w:rPr>
        <w:t>not.</w:t>
      </w:r>
      <w:r>
        <w:rPr>
          <w:spacing w:val="-1"/>
          <w:sz w:val="24"/>
        </w:rPr>
        <w:t xml:space="preserve"> </w:t>
      </w:r>
      <w:r>
        <w:rPr>
          <w:sz w:val="24"/>
        </w:rPr>
        <w:t>If</w:t>
      </w:r>
      <w:r>
        <w:rPr>
          <w:spacing w:val="-2"/>
          <w:sz w:val="24"/>
        </w:rPr>
        <w:t xml:space="preserve"> </w:t>
      </w:r>
      <w:r>
        <w:rPr>
          <w:sz w:val="24"/>
        </w:rPr>
        <w:t>it</w:t>
      </w:r>
      <w:r>
        <w:rPr>
          <w:spacing w:val="-1"/>
          <w:sz w:val="24"/>
        </w:rPr>
        <w:t xml:space="preserve"> </w:t>
      </w:r>
      <w:r>
        <w:rPr>
          <w:sz w:val="24"/>
        </w:rPr>
        <w:t>is</w:t>
      </w:r>
      <w:r>
        <w:rPr>
          <w:spacing w:val="1"/>
          <w:sz w:val="24"/>
        </w:rPr>
        <w:t xml:space="preserve"> </w:t>
      </w:r>
      <w:r>
        <w:rPr>
          <w:spacing w:val="-10"/>
          <w:sz w:val="24"/>
        </w:rPr>
        <w:t>a</w:t>
      </w:r>
    </w:p>
    <w:p w14:paraId="4B33EB12">
      <w:pPr>
        <w:pStyle w:val="11"/>
        <w:spacing w:after="0" w:line="240" w:lineRule="auto"/>
        <w:jc w:val="left"/>
        <w:rPr>
          <w:sz w:val="24"/>
        </w:rPr>
        <w:sectPr>
          <w:pgSz w:w="11900" w:h="16860"/>
          <w:pgMar w:top="1020" w:right="283" w:bottom="1160" w:left="708" w:header="0" w:footer="877" w:gutter="0"/>
          <w:cols w:space="720" w:num="1"/>
        </w:sectPr>
      </w:pPr>
    </w:p>
    <w:p w14:paraId="368B7441">
      <w:pPr>
        <w:pStyle w:val="8"/>
        <w:spacing w:before="69"/>
        <w:ind w:left="883"/>
      </w:pPr>
      <w:r>
        <w:t>palindrome</w:t>
      </w:r>
      <w:r>
        <w:rPr>
          <w:spacing w:val="-5"/>
        </w:rPr>
        <w:t xml:space="preserve"> </w:t>
      </w:r>
      <w:r>
        <w:t>display</w:t>
      </w:r>
      <w:r>
        <w:rPr>
          <w:spacing w:val="-1"/>
        </w:rPr>
        <w:t xml:space="preserve"> </w:t>
      </w:r>
      <w:r>
        <w:t>FF</w:t>
      </w:r>
      <w:r>
        <w:rPr>
          <w:spacing w:val="-2"/>
        </w:rPr>
        <w:t xml:space="preserve"> </w:t>
      </w:r>
      <w:r>
        <w:t>otherwise</w:t>
      </w:r>
      <w:r>
        <w:rPr>
          <w:spacing w:val="-2"/>
        </w:rPr>
        <w:t xml:space="preserve"> </w:t>
      </w:r>
      <w:r>
        <w:t>display</w:t>
      </w:r>
      <w:r>
        <w:rPr>
          <w:spacing w:val="-1"/>
        </w:rPr>
        <w:t xml:space="preserve"> </w:t>
      </w:r>
      <w:r>
        <w:rPr>
          <w:spacing w:val="-5"/>
        </w:rPr>
        <w:t>DD.</w:t>
      </w:r>
    </w:p>
    <w:p w14:paraId="4FB5FDD2">
      <w:pPr>
        <w:pStyle w:val="11"/>
        <w:numPr>
          <w:ilvl w:val="0"/>
          <w:numId w:val="5"/>
        </w:numPr>
        <w:tabs>
          <w:tab w:val="left" w:pos="883"/>
        </w:tabs>
        <w:spacing w:before="137" w:after="0" w:line="360" w:lineRule="auto"/>
        <w:ind w:left="883" w:right="1100" w:hanging="452"/>
        <w:jc w:val="left"/>
        <w:rPr>
          <w:sz w:val="24"/>
        </w:rPr>
      </w:pPr>
      <w:r>
        <w:rPr>
          <w:sz w:val="24"/>
        </w:rPr>
        <w:t>Write</w:t>
      </w:r>
      <w:r>
        <w:rPr>
          <w:spacing w:val="-16"/>
          <w:sz w:val="24"/>
        </w:rPr>
        <w:t xml:space="preserve"> </w:t>
      </w:r>
      <w:r>
        <w:rPr>
          <w:sz w:val="24"/>
        </w:rPr>
        <w:t>an</w:t>
      </w:r>
      <w:r>
        <w:rPr>
          <w:spacing w:val="-17"/>
          <w:sz w:val="24"/>
        </w:rPr>
        <w:t xml:space="preserve"> </w:t>
      </w:r>
      <w:r>
        <w:rPr>
          <w:sz w:val="24"/>
        </w:rPr>
        <w:t>8085</w:t>
      </w:r>
      <w:r>
        <w:rPr>
          <w:spacing w:val="-15"/>
          <w:sz w:val="24"/>
        </w:rPr>
        <w:t xml:space="preserve"> </w:t>
      </w:r>
      <w:r>
        <w:rPr>
          <w:sz w:val="24"/>
        </w:rPr>
        <w:t>Program</w:t>
      </w:r>
      <w:r>
        <w:rPr>
          <w:spacing w:val="-15"/>
          <w:sz w:val="24"/>
        </w:rPr>
        <w:t xml:space="preserve"> </w:t>
      </w:r>
      <w:r>
        <w:rPr>
          <w:sz w:val="24"/>
        </w:rPr>
        <w:t>to</w:t>
      </w:r>
      <w:r>
        <w:rPr>
          <w:spacing w:val="-15"/>
          <w:sz w:val="24"/>
        </w:rPr>
        <w:t xml:space="preserve"> </w:t>
      </w:r>
      <w:r>
        <w:rPr>
          <w:sz w:val="24"/>
        </w:rPr>
        <w:t>check</w:t>
      </w:r>
      <w:r>
        <w:rPr>
          <w:spacing w:val="-13"/>
          <w:sz w:val="24"/>
        </w:rPr>
        <w:t xml:space="preserve"> </w:t>
      </w:r>
      <w:r>
        <w:rPr>
          <w:sz w:val="24"/>
        </w:rPr>
        <w:t>whether</w:t>
      </w:r>
      <w:r>
        <w:rPr>
          <w:spacing w:val="-11"/>
          <w:sz w:val="24"/>
        </w:rPr>
        <w:t xml:space="preserve"> </w:t>
      </w:r>
      <w:r>
        <w:rPr>
          <w:sz w:val="24"/>
        </w:rPr>
        <w:t>a</w:t>
      </w:r>
      <w:r>
        <w:rPr>
          <w:spacing w:val="-12"/>
          <w:sz w:val="24"/>
        </w:rPr>
        <w:t xml:space="preserve"> </w:t>
      </w:r>
      <w:r>
        <w:rPr>
          <w:sz w:val="24"/>
        </w:rPr>
        <w:t>number</w:t>
      </w:r>
      <w:r>
        <w:rPr>
          <w:spacing w:val="-6"/>
          <w:sz w:val="24"/>
        </w:rPr>
        <w:t xml:space="preserve"> </w:t>
      </w:r>
      <w:r>
        <w:rPr>
          <w:sz w:val="24"/>
        </w:rPr>
        <w:t>is</w:t>
      </w:r>
      <w:r>
        <w:rPr>
          <w:spacing w:val="-15"/>
          <w:sz w:val="24"/>
        </w:rPr>
        <w:t xml:space="preserve"> </w:t>
      </w:r>
      <w:r>
        <w:rPr>
          <w:sz w:val="24"/>
        </w:rPr>
        <w:t>ODD</w:t>
      </w:r>
      <w:r>
        <w:rPr>
          <w:spacing w:val="-15"/>
          <w:sz w:val="24"/>
        </w:rPr>
        <w:t xml:space="preserve"> </w:t>
      </w:r>
      <w:r>
        <w:rPr>
          <w:sz w:val="24"/>
        </w:rPr>
        <w:t>or</w:t>
      </w:r>
      <w:r>
        <w:rPr>
          <w:spacing w:val="-11"/>
          <w:sz w:val="24"/>
        </w:rPr>
        <w:t xml:space="preserve"> </w:t>
      </w:r>
      <w:r>
        <w:rPr>
          <w:sz w:val="24"/>
        </w:rPr>
        <w:t>EVEN.</w:t>
      </w:r>
      <w:r>
        <w:rPr>
          <w:spacing w:val="-5"/>
          <w:sz w:val="24"/>
        </w:rPr>
        <w:t xml:space="preserve"> </w:t>
      </w:r>
      <w:r>
        <w:rPr>
          <w:sz w:val="24"/>
        </w:rPr>
        <w:t>If</w:t>
      </w:r>
      <w:r>
        <w:rPr>
          <w:spacing w:val="-16"/>
          <w:sz w:val="24"/>
        </w:rPr>
        <w:t xml:space="preserve"> </w:t>
      </w:r>
      <w:r>
        <w:rPr>
          <w:sz w:val="24"/>
        </w:rPr>
        <w:t>Even</w:t>
      </w:r>
      <w:r>
        <w:rPr>
          <w:spacing w:val="-13"/>
          <w:sz w:val="24"/>
        </w:rPr>
        <w:t xml:space="preserve"> </w:t>
      </w:r>
      <w:r>
        <w:rPr>
          <w:sz w:val="24"/>
        </w:rPr>
        <w:t>no.</w:t>
      </w:r>
      <w:r>
        <w:rPr>
          <w:spacing w:val="-11"/>
          <w:sz w:val="24"/>
        </w:rPr>
        <w:t xml:space="preserve"> </w:t>
      </w:r>
      <w:r>
        <w:rPr>
          <w:sz w:val="24"/>
        </w:rPr>
        <w:t>display</w:t>
      </w:r>
      <w:r>
        <w:rPr>
          <w:spacing w:val="-3"/>
          <w:sz w:val="24"/>
        </w:rPr>
        <w:t xml:space="preserve"> </w:t>
      </w:r>
      <w:r>
        <w:rPr>
          <w:sz w:val="24"/>
        </w:rPr>
        <w:t>DD, if odd no. display FF.</w:t>
      </w:r>
    </w:p>
    <w:p w14:paraId="1A467EC0">
      <w:pPr>
        <w:pStyle w:val="11"/>
        <w:numPr>
          <w:ilvl w:val="0"/>
          <w:numId w:val="5"/>
        </w:numPr>
        <w:tabs>
          <w:tab w:val="left" w:pos="883"/>
        </w:tabs>
        <w:spacing w:before="1" w:after="0" w:line="240" w:lineRule="auto"/>
        <w:ind w:left="883" w:right="0" w:hanging="451"/>
        <w:jc w:val="left"/>
        <w:rPr>
          <w:sz w:val="24"/>
        </w:rPr>
      </w:pPr>
      <w:r>
        <w:rPr>
          <w:sz w:val="24"/>
        </w:rPr>
        <w:t>Write</w:t>
      </w:r>
      <w:r>
        <w:rPr>
          <w:spacing w:val="-9"/>
          <w:sz w:val="24"/>
        </w:rPr>
        <w:t xml:space="preserve"> </w:t>
      </w:r>
      <w:r>
        <w:rPr>
          <w:sz w:val="24"/>
        </w:rPr>
        <w:t>an</w:t>
      </w:r>
      <w:r>
        <w:rPr>
          <w:spacing w:val="-8"/>
          <w:sz w:val="24"/>
        </w:rPr>
        <w:t xml:space="preserve"> </w:t>
      </w:r>
      <w:r>
        <w:rPr>
          <w:sz w:val="24"/>
        </w:rPr>
        <w:t>8085</w:t>
      </w:r>
      <w:r>
        <w:rPr>
          <w:spacing w:val="-3"/>
          <w:sz w:val="24"/>
        </w:rPr>
        <w:t xml:space="preserve"> </w:t>
      </w:r>
      <w:r>
        <w:rPr>
          <w:sz w:val="24"/>
        </w:rPr>
        <w:t>program</w:t>
      </w:r>
      <w:r>
        <w:rPr>
          <w:spacing w:val="-6"/>
          <w:sz w:val="24"/>
        </w:rPr>
        <w:t xml:space="preserve"> </w:t>
      </w:r>
      <w:r>
        <w:rPr>
          <w:sz w:val="24"/>
        </w:rPr>
        <w:t>to</w:t>
      </w:r>
      <w:r>
        <w:rPr>
          <w:spacing w:val="2"/>
          <w:sz w:val="24"/>
        </w:rPr>
        <w:t xml:space="preserve"> </w:t>
      </w:r>
      <w:r>
        <w:rPr>
          <w:sz w:val="24"/>
        </w:rPr>
        <w:t>count</w:t>
      </w:r>
      <w:r>
        <w:rPr>
          <w:spacing w:val="-2"/>
          <w:sz w:val="24"/>
        </w:rPr>
        <w:t xml:space="preserve"> </w:t>
      </w:r>
      <w:r>
        <w:rPr>
          <w:sz w:val="24"/>
        </w:rPr>
        <w:t>a</w:t>
      </w:r>
      <w:r>
        <w:rPr>
          <w:spacing w:val="-6"/>
          <w:sz w:val="24"/>
        </w:rPr>
        <w:t xml:space="preserve"> </w:t>
      </w:r>
      <w:r>
        <w:rPr>
          <w:sz w:val="24"/>
        </w:rPr>
        <w:t>number</w:t>
      </w:r>
      <w:r>
        <w:rPr>
          <w:spacing w:val="-3"/>
          <w:sz w:val="24"/>
        </w:rPr>
        <w:t xml:space="preserve"> </w:t>
      </w:r>
      <w:r>
        <w:rPr>
          <w:sz w:val="24"/>
        </w:rPr>
        <w:t>of</w:t>
      </w:r>
      <w:r>
        <w:rPr>
          <w:spacing w:val="-10"/>
          <w:sz w:val="24"/>
        </w:rPr>
        <w:t xml:space="preserve"> </w:t>
      </w:r>
      <w:r>
        <w:rPr>
          <w:sz w:val="24"/>
        </w:rPr>
        <w:t>ones</w:t>
      </w:r>
      <w:r>
        <w:rPr>
          <w:spacing w:val="2"/>
          <w:sz w:val="24"/>
        </w:rPr>
        <w:t xml:space="preserve"> </w:t>
      </w:r>
      <w:r>
        <w:rPr>
          <w:sz w:val="24"/>
        </w:rPr>
        <w:t>in</w:t>
      </w:r>
      <w:r>
        <w:rPr>
          <w:spacing w:val="-8"/>
          <w:sz w:val="24"/>
        </w:rPr>
        <w:t xml:space="preserve"> </w:t>
      </w:r>
      <w:r>
        <w:rPr>
          <w:sz w:val="24"/>
        </w:rPr>
        <w:t>the</w:t>
      </w:r>
      <w:r>
        <w:rPr>
          <w:spacing w:val="-3"/>
          <w:sz w:val="24"/>
        </w:rPr>
        <w:t xml:space="preserve"> </w:t>
      </w:r>
      <w:r>
        <w:rPr>
          <w:sz w:val="24"/>
        </w:rPr>
        <w:t>given</w:t>
      </w:r>
      <w:r>
        <w:rPr>
          <w:spacing w:val="-8"/>
          <w:sz w:val="24"/>
        </w:rPr>
        <w:t xml:space="preserve"> </w:t>
      </w:r>
      <w:r>
        <w:rPr>
          <w:sz w:val="24"/>
        </w:rPr>
        <w:t>8-bit</w:t>
      </w:r>
      <w:r>
        <w:rPr>
          <w:spacing w:val="3"/>
          <w:sz w:val="24"/>
        </w:rPr>
        <w:t xml:space="preserve"> </w:t>
      </w:r>
      <w:r>
        <w:rPr>
          <w:spacing w:val="-2"/>
          <w:sz w:val="24"/>
        </w:rPr>
        <w:t>number.</w:t>
      </w:r>
    </w:p>
    <w:p w14:paraId="316D963C">
      <w:pPr>
        <w:pStyle w:val="11"/>
        <w:numPr>
          <w:ilvl w:val="0"/>
          <w:numId w:val="5"/>
        </w:numPr>
        <w:tabs>
          <w:tab w:val="left" w:pos="883"/>
        </w:tabs>
        <w:spacing w:before="136" w:after="0" w:line="240" w:lineRule="auto"/>
        <w:ind w:left="883" w:right="0" w:hanging="451"/>
        <w:jc w:val="left"/>
        <w:rPr>
          <w:sz w:val="24"/>
        </w:rPr>
      </w:pPr>
      <w:r>
        <w:rPr>
          <w:sz w:val="24"/>
        </w:rPr>
        <w:t>Write</w:t>
      </w:r>
      <w:r>
        <w:rPr>
          <w:spacing w:val="-7"/>
          <w:sz w:val="24"/>
        </w:rPr>
        <w:t xml:space="preserve"> </w:t>
      </w:r>
      <w:r>
        <w:rPr>
          <w:sz w:val="24"/>
        </w:rPr>
        <w:t>an</w:t>
      </w:r>
      <w:r>
        <w:rPr>
          <w:spacing w:val="-9"/>
          <w:sz w:val="24"/>
        </w:rPr>
        <w:t xml:space="preserve"> </w:t>
      </w:r>
      <w:r>
        <w:rPr>
          <w:sz w:val="24"/>
        </w:rPr>
        <w:t>8085 program</w:t>
      </w:r>
      <w:r>
        <w:rPr>
          <w:spacing w:val="-8"/>
          <w:sz w:val="24"/>
        </w:rPr>
        <w:t xml:space="preserve"> </w:t>
      </w:r>
      <w:r>
        <w:rPr>
          <w:sz w:val="24"/>
        </w:rPr>
        <w:t>to</w:t>
      </w:r>
      <w:r>
        <w:rPr>
          <w:spacing w:val="1"/>
          <w:sz w:val="24"/>
        </w:rPr>
        <w:t xml:space="preserve"> </w:t>
      </w:r>
      <w:r>
        <w:rPr>
          <w:sz w:val="24"/>
        </w:rPr>
        <w:t>find</w:t>
      </w:r>
      <w:r>
        <w:rPr>
          <w:spacing w:val="2"/>
          <w:sz w:val="24"/>
        </w:rPr>
        <w:t xml:space="preserve"> </w:t>
      </w:r>
      <w:r>
        <w:rPr>
          <w:sz w:val="24"/>
        </w:rPr>
        <w:t>Addition</w:t>
      </w:r>
      <w:r>
        <w:rPr>
          <w:spacing w:val="-4"/>
          <w:sz w:val="24"/>
        </w:rPr>
        <w:t xml:space="preserve"> </w:t>
      </w:r>
      <w:r>
        <w:rPr>
          <w:sz w:val="24"/>
        </w:rPr>
        <w:t>&amp;</w:t>
      </w:r>
      <w:r>
        <w:rPr>
          <w:spacing w:val="-8"/>
          <w:sz w:val="24"/>
        </w:rPr>
        <w:t xml:space="preserve"> </w:t>
      </w:r>
      <w:r>
        <w:rPr>
          <w:sz w:val="24"/>
        </w:rPr>
        <w:t>Subtraction</w:t>
      </w:r>
      <w:r>
        <w:rPr>
          <w:spacing w:val="-2"/>
          <w:sz w:val="24"/>
        </w:rPr>
        <w:t xml:space="preserve"> </w:t>
      </w:r>
      <w:r>
        <w:rPr>
          <w:sz w:val="24"/>
        </w:rPr>
        <w:t>of</w:t>
      </w:r>
      <w:r>
        <w:rPr>
          <w:spacing w:val="-12"/>
          <w:sz w:val="24"/>
        </w:rPr>
        <w:t xml:space="preserve"> </w:t>
      </w:r>
      <w:r>
        <w:rPr>
          <w:sz w:val="24"/>
        </w:rPr>
        <w:t>two</w:t>
      </w:r>
      <w:r>
        <w:rPr>
          <w:spacing w:val="1"/>
          <w:sz w:val="24"/>
        </w:rPr>
        <w:t xml:space="preserve"> </w:t>
      </w:r>
      <w:r>
        <w:rPr>
          <w:sz w:val="24"/>
        </w:rPr>
        <w:t>8</w:t>
      </w:r>
      <w:r>
        <w:rPr>
          <w:spacing w:val="-8"/>
          <w:sz w:val="24"/>
        </w:rPr>
        <w:t xml:space="preserve"> </w:t>
      </w:r>
      <w:r>
        <w:rPr>
          <w:sz w:val="24"/>
        </w:rPr>
        <w:t>–bit</w:t>
      </w:r>
      <w:r>
        <w:rPr>
          <w:spacing w:val="2"/>
          <w:sz w:val="24"/>
        </w:rPr>
        <w:t xml:space="preserve"> </w:t>
      </w:r>
      <w:r>
        <w:rPr>
          <w:sz w:val="24"/>
        </w:rPr>
        <w:t>HEX</w:t>
      </w:r>
      <w:r>
        <w:rPr>
          <w:spacing w:val="-1"/>
          <w:sz w:val="24"/>
        </w:rPr>
        <w:t xml:space="preserve"> </w:t>
      </w:r>
      <w:r>
        <w:rPr>
          <w:spacing w:val="-2"/>
          <w:sz w:val="24"/>
        </w:rPr>
        <w:t>numbers.</w:t>
      </w:r>
    </w:p>
    <w:p w14:paraId="2619B6B0">
      <w:pPr>
        <w:pStyle w:val="11"/>
        <w:numPr>
          <w:ilvl w:val="0"/>
          <w:numId w:val="5"/>
        </w:numPr>
        <w:tabs>
          <w:tab w:val="left" w:pos="883"/>
        </w:tabs>
        <w:spacing w:before="140" w:after="0" w:line="240" w:lineRule="auto"/>
        <w:ind w:left="883" w:right="0" w:hanging="451"/>
        <w:jc w:val="left"/>
        <w:rPr>
          <w:sz w:val="24"/>
        </w:rPr>
      </w:pPr>
      <w:r>
        <w:rPr>
          <w:sz w:val="24"/>
        </w:rPr>
        <w:t>Write</w:t>
      </w:r>
      <w:r>
        <w:rPr>
          <w:spacing w:val="-9"/>
          <w:sz w:val="24"/>
        </w:rPr>
        <w:t xml:space="preserve"> </w:t>
      </w:r>
      <w:r>
        <w:rPr>
          <w:sz w:val="24"/>
        </w:rPr>
        <w:t>an</w:t>
      </w:r>
      <w:r>
        <w:rPr>
          <w:spacing w:val="-8"/>
          <w:sz w:val="24"/>
        </w:rPr>
        <w:t xml:space="preserve"> </w:t>
      </w:r>
      <w:r>
        <w:rPr>
          <w:sz w:val="24"/>
        </w:rPr>
        <w:t>8085</w:t>
      </w:r>
      <w:r>
        <w:rPr>
          <w:spacing w:val="-3"/>
          <w:sz w:val="24"/>
        </w:rPr>
        <w:t xml:space="preserve"> </w:t>
      </w:r>
      <w:r>
        <w:rPr>
          <w:sz w:val="24"/>
        </w:rPr>
        <w:t>program</w:t>
      </w:r>
      <w:r>
        <w:rPr>
          <w:spacing w:val="-6"/>
          <w:sz w:val="24"/>
        </w:rPr>
        <w:t xml:space="preserve"> </w:t>
      </w:r>
      <w:r>
        <w:rPr>
          <w:sz w:val="24"/>
        </w:rPr>
        <w:t>to find</w:t>
      </w:r>
      <w:r>
        <w:rPr>
          <w:spacing w:val="2"/>
          <w:sz w:val="24"/>
        </w:rPr>
        <w:t xml:space="preserve"> </w:t>
      </w:r>
      <w:r>
        <w:rPr>
          <w:sz w:val="24"/>
        </w:rPr>
        <w:t>Addition</w:t>
      </w:r>
      <w:r>
        <w:rPr>
          <w:spacing w:val="-8"/>
          <w:sz w:val="24"/>
        </w:rPr>
        <w:t xml:space="preserve"> </w:t>
      </w:r>
      <w:r>
        <w:rPr>
          <w:sz w:val="24"/>
        </w:rPr>
        <w:t>of</w:t>
      </w:r>
      <w:r>
        <w:rPr>
          <w:spacing w:val="-11"/>
          <w:sz w:val="24"/>
        </w:rPr>
        <w:t xml:space="preserve"> </w:t>
      </w:r>
      <w:r>
        <w:rPr>
          <w:sz w:val="24"/>
        </w:rPr>
        <w:t>two 16</w:t>
      </w:r>
      <w:r>
        <w:rPr>
          <w:spacing w:val="-10"/>
          <w:sz w:val="24"/>
        </w:rPr>
        <w:t xml:space="preserve"> </w:t>
      </w:r>
      <w:r>
        <w:rPr>
          <w:sz w:val="24"/>
        </w:rPr>
        <w:t>–bit</w:t>
      </w:r>
      <w:r>
        <w:rPr>
          <w:spacing w:val="3"/>
          <w:sz w:val="24"/>
        </w:rPr>
        <w:t xml:space="preserve"> </w:t>
      </w:r>
      <w:r>
        <w:rPr>
          <w:spacing w:val="-2"/>
          <w:sz w:val="24"/>
        </w:rPr>
        <w:t>numbers.</w:t>
      </w:r>
    </w:p>
    <w:p w14:paraId="15546954">
      <w:pPr>
        <w:pStyle w:val="11"/>
        <w:numPr>
          <w:ilvl w:val="0"/>
          <w:numId w:val="5"/>
        </w:numPr>
        <w:tabs>
          <w:tab w:val="left" w:pos="883"/>
        </w:tabs>
        <w:spacing w:before="139" w:after="0" w:line="240" w:lineRule="auto"/>
        <w:ind w:left="883" w:right="0" w:hanging="451"/>
        <w:jc w:val="left"/>
        <w:rPr>
          <w:sz w:val="24"/>
        </w:rPr>
      </w:pPr>
      <w:r>
        <w:rPr>
          <w:sz w:val="24"/>
        </w:rPr>
        <w:t>Write</w:t>
      </w:r>
      <w:r>
        <w:rPr>
          <w:spacing w:val="-11"/>
          <w:sz w:val="24"/>
        </w:rPr>
        <w:t xml:space="preserve"> </w:t>
      </w:r>
      <w:r>
        <w:rPr>
          <w:sz w:val="24"/>
        </w:rPr>
        <w:t>an</w:t>
      </w:r>
      <w:r>
        <w:rPr>
          <w:spacing w:val="-6"/>
          <w:sz w:val="24"/>
        </w:rPr>
        <w:t xml:space="preserve"> </w:t>
      </w:r>
      <w:r>
        <w:rPr>
          <w:sz w:val="24"/>
        </w:rPr>
        <w:t>8085</w:t>
      </w:r>
      <w:r>
        <w:rPr>
          <w:spacing w:val="-3"/>
          <w:sz w:val="24"/>
        </w:rPr>
        <w:t xml:space="preserve"> </w:t>
      </w:r>
      <w:r>
        <w:rPr>
          <w:sz w:val="24"/>
        </w:rPr>
        <w:t>program</w:t>
      </w:r>
      <w:r>
        <w:rPr>
          <w:spacing w:val="-7"/>
          <w:sz w:val="24"/>
        </w:rPr>
        <w:t xml:space="preserve"> </w:t>
      </w:r>
      <w:r>
        <w:rPr>
          <w:sz w:val="24"/>
        </w:rPr>
        <w:t>to find</w:t>
      </w:r>
      <w:r>
        <w:rPr>
          <w:spacing w:val="-4"/>
          <w:sz w:val="24"/>
        </w:rPr>
        <w:t xml:space="preserve"> </w:t>
      </w:r>
      <w:r>
        <w:rPr>
          <w:sz w:val="24"/>
        </w:rPr>
        <w:t>Subtraction</w:t>
      </w:r>
      <w:r>
        <w:rPr>
          <w:spacing w:val="-5"/>
          <w:sz w:val="24"/>
        </w:rPr>
        <w:t xml:space="preserve"> </w:t>
      </w:r>
      <w:r>
        <w:rPr>
          <w:sz w:val="24"/>
        </w:rPr>
        <w:t>of</w:t>
      </w:r>
      <w:r>
        <w:rPr>
          <w:spacing w:val="-11"/>
          <w:sz w:val="24"/>
        </w:rPr>
        <w:t xml:space="preserve"> </w:t>
      </w:r>
      <w:r>
        <w:rPr>
          <w:sz w:val="24"/>
        </w:rPr>
        <w:t>two</w:t>
      </w:r>
      <w:r>
        <w:rPr>
          <w:spacing w:val="-5"/>
          <w:sz w:val="24"/>
        </w:rPr>
        <w:t xml:space="preserve"> </w:t>
      </w:r>
      <w:r>
        <w:rPr>
          <w:sz w:val="24"/>
        </w:rPr>
        <w:t>16</w:t>
      </w:r>
      <w:r>
        <w:rPr>
          <w:spacing w:val="-4"/>
          <w:sz w:val="24"/>
        </w:rPr>
        <w:t xml:space="preserve"> </w:t>
      </w:r>
      <w:r>
        <w:rPr>
          <w:sz w:val="24"/>
        </w:rPr>
        <w:t>–bit</w:t>
      </w:r>
      <w:r>
        <w:rPr>
          <w:spacing w:val="8"/>
          <w:sz w:val="24"/>
        </w:rPr>
        <w:t xml:space="preserve"> </w:t>
      </w:r>
      <w:r>
        <w:rPr>
          <w:spacing w:val="-2"/>
          <w:sz w:val="24"/>
        </w:rPr>
        <w:t>numbers.</w:t>
      </w:r>
    </w:p>
    <w:p w14:paraId="25A8A854">
      <w:pPr>
        <w:pStyle w:val="11"/>
        <w:numPr>
          <w:ilvl w:val="0"/>
          <w:numId w:val="5"/>
        </w:numPr>
        <w:tabs>
          <w:tab w:val="left" w:pos="883"/>
        </w:tabs>
        <w:spacing w:before="137" w:after="0" w:line="240" w:lineRule="auto"/>
        <w:ind w:left="883" w:right="0" w:hanging="451"/>
        <w:jc w:val="left"/>
        <w:rPr>
          <w:sz w:val="24"/>
        </w:rPr>
      </w:pPr>
      <w:r>
        <w:rPr>
          <w:sz w:val="24"/>
        </w:rPr>
        <w:t>Write</w:t>
      </w:r>
      <w:r>
        <w:rPr>
          <w:spacing w:val="-7"/>
          <w:sz w:val="24"/>
        </w:rPr>
        <w:t xml:space="preserve"> </w:t>
      </w:r>
      <w:r>
        <w:rPr>
          <w:sz w:val="24"/>
        </w:rPr>
        <w:t>an</w:t>
      </w:r>
      <w:r>
        <w:rPr>
          <w:spacing w:val="-6"/>
          <w:sz w:val="24"/>
        </w:rPr>
        <w:t xml:space="preserve"> </w:t>
      </w:r>
      <w:r>
        <w:rPr>
          <w:sz w:val="24"/>
        </w:rPr>
        <w:t>8085</w:t>
      </w:r>
      <w:r>
        <w:rPr>
          <w:spacing w:val="-4"/>
          <w:sz w:val="24"/>
        </w:rPr>
        <w:t xml:space="preserve"> </w:t>
      </w:r>
      <w:r>
        <w:rPr>
          <w:sz w:val="24"/>
        </w:rPr>
        <w:t>program</w:t>
      </w:r>
      <w:r>
        <w:rPr>
          <w:spacing w:val="-3"/>
          <w:sz w:val="24"/>
        </w:rPr>
        <w:t xml:space="preserve"> </w:t>
      </w:r>
      <w:r>
        <w:rPr>
          <w:sz w:val="24"/>
        </w:rPr>
        <w:t>for</w:t>
      </w:r>
      <w:r>
        <w:rPr>
          <w:spacing w:val="-1"/>
          <w:sz w:val="24"/>
        </w:rPr>
        <w:t xml:space="preserve"> </w:t>
      </w:r>
      <w:r>
        <w:rPr>
          <w:sz w:val="24"/>
        </w:rPr>
        <w:t>Swapping</w:t>
      </w:r>
      <w:r>
        <w:rPr>
          <w:spacing w:val="-3"/>
          <w:sz w:val="24"/>
        </w:rPr>
        <w:t xml:space="preserve"> </w:t>
      </w:r>
      <w:r>
        <w:rPr>
          <w:sz w:val="24"/>
        </w:rPr>
        <w:t>of</w:t>
      </w:r>
      <w:r>
        <w:rPr>
          <w:spacing w:val="-12"/>
          <w:sz w:val="24"/>
        </w:rPr>
        <w:t xml:space="preserve"> </w:t>
      </w:r>
      <w:r>
        <w:rPr>
          <w:sz w:val="24"/>
        </w:rPr>
        <w:t>two</w:t>
      </w:r>
      <w:r>
        <w:rPr>
          <w:spacing w:val="-1"/>
          <w:sz w:val="24"/>
        </w:rPr>
        <w:t xml:space="preserve"> </w:t>
      </w:r>
      <w:r>
        <w:rPr>
          <w:sz w:val="24"/>
        </w:rPr>
        <w:t xml:space="preserve">16-bit </w:t>
      </w:r>
      <w:r>
        <w:rPr>
          <w:spacing w:val="-2"/>
          <w:sz w:val="24"/>
        </w:rPr>
        <w:t>numbers.</w:t>
      </w:r>
    </w:p>
    <w:p w14:paraId="127A3C99">
      <w:pPr>
        <w:pStyle w:val="11"/>
        <w:numPr>
          <w:ilvl w:val="0"/>
          <w:numId w:val="5"/>
        </w:numPr>
        <w:tabs>
          <w:tab w:val="left" w:pos="883"/>
        </w:tabs>
        <w:spacing w:before="139" w:after="0" w:line="240" w:lineRule="auto"/>
        <w:ind w:left="883" w:right="0" w:hanging="451"/>
        <w:jc w:val="left"/>
        <w:rPr>
          <w:sz w:val="24"/>
        </w:rPr>
      </w:pPr>
      <w:r>
        <w:rPr>
          <w:sz w:val="24"/>
        </w:rPr>
        <w:t>Write</w:t>
      </w:r>
      <w:r>
        <w:rPr>
          <w:spacing w:val="-7"/>
          <w:sz w:val="24"/>
        </w:rPr>
        <w:t xml:space="preserve"> </w:t>
      </w:r>
      <w:r>
        <w:rPr>
          <w:sz w:val="24"/>
        </w:rPr>
        <w:t>an</w:t>
      </w:r>
      <w:r>
        <w:rPr>
          <w:spacing w:val="-8"/>
          <w:sz w:val="24"/>
        </w:rPr>
        <w:t xml:space="preserve"> </w:t>
      </w:r>
      <w:r>
        <w:rPr>
          <w:sz w:val="24"/>
        </w:rPr>
        <w:t>8085</w:t>
      </w:r>
      <w:r>
        <w:rPr>
          <w:spacing w:val="-1"/>
          <w:sz w:val="24"/>
        </w:rPr>
        <w:t xml:space="preserve"> </w:t>
      </w:r>
      <w:r>
        <w:rPr>
          <w:sz w:val="24"/>
        </w:rPr>
        <w:t>program</w:t>
      </w:r>
      <w:r>
        <w:rPr>
          <w:spacing w:val="-6"/>
          <w:sz w:val="24"/>
        </w:rPr>
        <w:t xml:space="preserve"> </w:t>
      </w:r>
      <w:r>
        <w:rPr>
          <w:sz w:val="24"/>
        </w:rPr>
        <w:t>to</w:t>
      </w:r>
      <w:r>
        <w:rPr>
          <w:spacing w:val="2"/>
          <w:sz w:val="24"/>
        </w:rPr>
        <w:t xml:space="preserve"> </w:t>
      </w:r>
      <w:r>
        <w:rPr>
          <w:sz w:val="24"/>
        </w:rPr>
        <w:t>implement</w:t>
      </w:r>
      <w:r>
        <w:rPr>
          <w:spacing w:val="6"/>
          <w:sz w:val="24"/>
        </w:rPr>
        <w:t xml:space="preserve"> </w:t>
      </w:r>
      <w:r>
        <w:rPr>
          <w:sz w:val="24"/>
        </w:rPr>
        <w:t>2</w:t>
      </w:r>
      <w:r>
        <w:rPr>
          <w:spacing w:val="-3"/>
          <w:sz w:val="24"/>
        </w:rPr>
        <w:t xml:space="preserve"> </w:t>
      </w:r>
      <w:r>
        <w:rPr>
          <w:sz w:val="24"/>
        </w:rPr>
        <w:t>out</w:t>
      </w:r>
      <w:r>
        <w:rPr>
          <w:spacing w:val="-3"/>
          <w:sz w:val="24"/>
        </w:rPr>
        <w:t xml:space="preserve"> </w:t>
      </w:r>
      <w:r>
        <w:rPr>
          <w:sz w:val="24"/>
        </w:rPr>
        <w:t>of</w:t>
      </w:r>
      <w:r>
        <w:rPr>
          <w:spacing w:val="-10"/>
          <w:sz w:val="24"/>
        </w:rPr>
        <w:t xml:space="preserve"> </w:t>
      </w:r>
      <w:r>
        <w:rPr>
          <w:sz w:val="24"/>
        </w:rPr>
        <w:t>5</w:t>
      </w:r>
      <w:r>
        <w:rPr>
          <w:spacing w:val="-3"/>
          <w:sz w:val="24"/>
        </w:rPr>
        <w:t xml:space="preserve"> </w:t>
      </w:r>
      <w:r>
        <w:rPr>
          <w:spacing w:val="-4"/>
          <w:sz w:val="24"/>
        </w:rPr>
        <w:t>codes</w:t>
      </w:r>
    </w:p>
    <w:p w14:paraId="6D279139">
      <w:pPr>
        <w:pStyle w:val="11"/>
        <w:numPr>
          <w:ilvl w:val="0"/>
          <w:numId w:val="5"/>
        </w:numPr>
        <w:tabs>
          <w:tab w:val="left" w:pos="883"/>
        </w:tabs>
        <w:spacing w:before="137" w:after="0" w:line="240" w:lineRule="auto"/>
        <w:ind w:left="883" w:right="0" w:hanging="451"/>
        <w:jc w:val="left"/>
        <w:rPr>
          <w:sz w:val="24"/>
        </w:rPr>
      </w:pPr>
      <w:r>
        <w:rPr>
          <w:sz w:val="24"/>
        </w:rPr>
        <w:t>Write</w:t>
      </w:r>
      <w:r>
        <w:rPr>
          <w:spacing w:val="-10"/>
          <w:sz w:val="24"/>
        </w:rPr>
        <w:t xml:space="preserve"> </w:t>
      </w:r>
      <w:r>
        <w:rPr>
          <w:sz w:val="24"/>
        </w:rPr>
        <w:t>an</w:t>
      </w:r>
      <w:r>
        <w:rPr>
          <w:spacing w:val="-6"/>
          <w:sz w:val="24"/>
        </w:rPr>
        <w:t xml:space="preserve"> </w:t>
      </w:r>
      <w:r>
        <w:rPr>
          <w:sz w:val="24"/>
        </w:rPr>
        <w:t>8085</w:t>
      </w:r>
      <w:r>
        <w:rPr>
          <w:spacing w:val="-5"/>
          <w:sz w:val="24"/>
        </w:rPr>
        <w:t xml:space="preserve"> </w:t>
      </w:r>
      <w:r>
        <w:rPr>
          <w:sz w:val="24"/>
        </w:rPr>
        <w:t>program</w:t>
      </w:r>
      <w:r>
        <w:rPr>
          <w:spacing w:val="-7"/>
          <w:sz w:val="24"/>
        </w:rPr>
        <w:t xml:space="preserve"> </w:t>
      </w:r>
      <w:r>
        <w:rPr>
          <w:sz w:val="24"/>
        </w:rPr>
        <w:t>to</w:t>
      </w:r>
      <w:r>
        <w:rPr>
          <w:spacing w:val="2"/>
          <w:sz w:val="24"/>
        </w:rPr>
        <w:t xml:space="preserve"> </w:t>
      </w:r>
      <w:r>
        <w:rPr>
          <w:sz w:val="24"/>
        </w:rPr>
        <w:t>generate</w:t>
      </w:r>
      <w:r>
        <w:rPr>
          <w:spacing w:val="-4"/>
          <w:sz w:val="24"/>
        </w:rPr>
        <w:t xml:space="preserve"> </w:t>
      </w:r>
      <w:r>
        <w:rPr>
          <w:sz w:val="24"/>
        </w:rPr>
        <w:t>Fibonacci</w:t>
      </w:r>
      <w:r>
        <w:rPr>
          <w:spacing w:val="-5"/>
          <w:sz w:val="24"/>
        </w:rPr>
        <w:t xml:space="preserve"> </w:t>
      </w:r>
      <w:r>
        <w:rPr>
          <w:spacing w:val="-2"/>
          <w:sz w:val="24"/>
        </w:rPr>
        <w:t>series</w:t>
      </w:r>
    </w:p>
    <w:p w14:paraId="617F04A3">
      <w:pPr>
        <w:pStyle w:val="8"/>
        <w:spacing w:before="7"/>
      </w:pPr>
    </w:p>
    <w:p w14:paraId="0BCDC43B">
      <w:pPr>
        <w:pStyle w:val="11"/>
        <w:numPr>
          <w:ilvl w:val="0"/>
          <w:numId w:val="5"/>
        </w:numPr>
        <w:tabs>
          <w:tab w:val="left" w:pos="883"/>
        </w:tabs>
        <w:spacing w:before="1" w:after="0" w:line="240" w:lineRule="auto"/>
        <w:ind w:left="883" w:right="0" w:hanging="451"/>
        <w:jc w:val="left"/>
        <w:rPr>
          <w:sz w:val="24"/>
        </w:rPr>
      </w:pPr>
      <w:r>
        <w:rPr>
          <w:sz w:val="24"/>
        </w:rPr>
        <w:t>Write</w:t>
      </w:r>
      <w:r>
        <w:rPr>
          <w:spacing w:val="-9"/>
          <w:sz w:val="24"/>
        </w:rPr>
        <w:t xml:space="preserve"> </w:t>
      </w:r>
      <w:r>
        <w:rPr>
          <w:sz w:val="24"/>
        </w:rPr>
        <w:t>an</w:t>
      </w:r>
      <w:r>
        <w:rPr>
          <w:spacing w:val="-5"/>
          <w:sz w:val="24"/>
        </w:rPr>
        <w:t xml:space="preserve"> </w:t>
      </w:r>
      <w:r>
        <w:rPr>
          <w:sz w:val="24"/>
        </w:rPr>
        <w:t>8085</w:t>
      </w:r>
      <w:r>
        <w:rPr>
          <w:spacing w:val="-3"/>
          <w:sz w:val="24"/>
        </w:rPr>
        <w:t xml:space="preserve"> </w:t>
      </w:r>
      <w:r>
        <w:rPr>
          <w:sz w:val="24"/>
        </w:rPr>
        <w:t>program</w:t>
      </w:r>
      <w:r>
        <w:rPr>
          <w:spacing w:val="-7"/>
          <w:sz w:val="24"/>
        </w:rPr>
        <w:t xml:space="preserve"> </w:t>
      </w:r>
      <w:r>
        <w:rPr>
          <w:sz w:val="24"/>
        </w:rPr>
        <w:t>to</w:t>
      </w:r>
      <w:r>
        <w:rPr>
          <w:spacing w:val="2"/>
          <w:sz w:val="24"/>
        </w:rPr>
        <w:t xml:space="preserve"> </w:t>
      </w:r>
      <w:r>
        <w:rPr>
          <w:sz w:val="24"/>
        </w:rPr>
        <w:t>find</w:t>
      </w:r>
      <w:r>
        <w:rPr>
          <w:spacing w:val="-3"/>
          <w:sz w:val="24"/>
        </w:rPr>
        <w:t xml:space="preserve"> </w:t>
      </w:r>
      <w:r>
        <w:rPr>
          <w:sz w:val="24"/>
        </w:rPr>
        <w:t>the first</w:t>
      </w:r>
      <w:r>
        <w:rPr>
          <w:spacing w:val="-2"/>
          <w:sz w:val="24"/>
        </w:rPr>
        <w:t xml:space="preserve"> </w:t>
      </w:r>
      <w:r>
        <w:rPr>
          <w:sz w:val="24"/>
        </w:rPr>
        <w:t>ten</w:t>
      </w:r>
      <w:r>
        <w:rPr>
          <w:spacing w:val="-8"/>
          <w:sz w:val="24"/>
        </w:rPr>
        <w:t xml:space="preserve"> </w:t>
      </w:r>
      <w:r>
        <w:rPr>
          <w:sz w:val="24"/>
        </w:rPr>
        <w:t>terms of</w:t>
      </w:r>
      <w:r>
        <w:rPr>
          <w:spacing w:val="-12"/>
          <w:sz w:val="24"/>
        </w:rPr>
        <w:t xml:space="preserve"> </w:t>
      </w:r>
      <w:r>
        <w:rPr>
          <w:sz w:val="24"/>
        </w:rPr>
        <w:t>odd</w:t>
      </w:r>
      <w:r>
        <w:rPr>
          <w:spacing w:val="-3"/>
          <w:sz w:val="24"/>
        </w:rPr>
        <w:t xml:space="preserve"> </w:t>
      </w:r>
      <w:r>
        <w:rPr>
          <w:sz w:val="24"/>
        </w:rPr>
        <w:t>and even</w:t>
      </w:r>
      <w:r>
        <w:rPr>
          <w:spacing w:val="-7"/>
          <w:sz w:val="24"/>
        </w:rPr>
        <w:t xml:space="preserve"> </w:t>
      </w:r>
      <w:r>
        <w:rPr>
          <w:spacing w:val="-2"/>
          <w:sz w:val="24"/>
        </w:rPr>
        <w:t>numbers.</w:t>
      </w:r>
    </w:p>
    <w:p w14:paraId="74AC81CF">
      <w:pPr>
        <w:pStyle w:val="11"/>
        <w:numPr>
          <w:ilvl w:val="0"/>
          <w:numId w:val="5"/>
        </w:numPr>
        <w:tabs>
          <w:tab w:val="left" w:pos="883"/>
        </w:tabs>
        <w:spacing w:before="139" w:after="0" w:line="240" w:lineRule="auto"/>
        <w:ind w:left="883" w:right="0" w:hanging="451"/>
        <w:jc w:val="left"/>
        <w:rPr>
          <w:sz w:val="24"/>
        </w:rPr>
      </w:pPr>
      <w:r>
        <w:rPr>
          <w:sz w:val="24"/>
        </w:rPr>
        <w:t>Write</w:t>
      </w:r>
      <w:r>
        <w:rPr>
          <w:spacing w:val="-11"/>
          <w:sz w:val="24"/>
        </w:rPr>
        <w:t xml:space="preserve"> </w:t>
      </w:r>
      <w:r>
        <w:rPr>
          <w:sz w:val="24"/>
        </w:rPr>
        <w:t>an</w:t>
      </w:r>
      <w:r>
        <w:rPr>
          <w:spacing w:val="-8"/>
          <w:sz w:val="24"/>
        </w:rPr>
        <w:t xml:space="preserve"> </w:t>
      </w:r>
      <w:r>
        <w:rPr>
          <w:sz w:val="24"/>
        </w:rPr>
        <w:t>8085</w:t>
      </w:r>
      <w:r>
        <w:rPr>
          <w:spacing w:val="-5"/>
          <w:sz w:val="24"/>
        </w:rPr>
        <w:t xml:space="preserve"> </w:t>
      </w:r>
      <w:r>
        <w:rPr>
          <w:sz w:val="24"/>
        </w:rPr>
        <w:t>program</w:t>
      </w:r>
      <w:r>
        <w:rPr>
          <w:spacing w:val="-11"/>
          <w:sz w:val="24"/>
        </w:rPr>
        <w:t xml:space="preserve"> </w:t>
      </w:r>
      <w:r>
        <w:rPr>
          <w:sz w:val="24"/>
        </w:rPr>
        <w:t>to</w:t>
      </w:r>
      <w:r>
        <w:rPr>
          <w:spacing w:val="-1"/>
          <w:sz w:val="24"/>
        </w:rPr>
        <w:t xml:space="preserve"> </w:t>
      </w:r>
      <w:r>
        <w:rPr>
          <w:sz w:val="24"/>
        </w:rPr>
        <w:t>find</w:t>
      </w:r>
      <w:r>
        <w:rPr>
          <w:spacing w:val="-5"/>
          <w:sz w:val="24"/>
        </w:rPr>
        <w:t xml:space="preserve"> </w:t>
      </w:r>
      <w:r>
        <w:rPr>
          <w:sz w:val="24"/>
        </w:rPr>
        <w:t>4-Digit</w:t>
      </w:r>
      <w:r>
        <w:rPr>
          <w:spacing w:val="3"/>
          <w:sz w:val="24"/>
        </w:rPr>
        <w:t xml:space="preserve"> </w:t>
      </w:r>
      <w:r>
        <w:rPr>
          <w:sz w:val="24"/>
        </w:rPr>
        <w:t>BCD</w:t>
      </w:r>
      <w:r>
        <w:rPr>
          <w:spacing w:val="-5"/>
          <w:sz w:val="24"/>
        </w:rPr>
        <w:t xml:space="preserve"> </w:t>
      </w:r>
      <w:r>
        <w:rPr>
          <w:spacing w:val="-2"/>
          <w:sz w:val="24"/>
        </w:rPr>
        <w:t>addition.</w:t>
      </w:r>
    </w:p>
    <w:p w14:paraId="4D8F3307">
      <w:pPr>
        <w:pStyle w:val="11"/>
        <w:numPr>
          <w:ilvl w:val="0"/>
          <w:numId w:val="5"/>
        </w:numPr>
        <w:tabs>
          <w:tab w:val="left" w:pos="883"/>
        </w:tabs>
        <w:spacing w:before="137" w:after="0" w:line="240" w:lineRule="auto"/>
        <w:ind w:left="883" w:right="0" w:hanging="451"/>
        <w:jc w:val="left"/>
        <w:rPr>
          <w:sz w:val="24"/>
        </w:rPr>
      </w:pPr>
      <w:r>
        <w:rPr>
          <w:sz w:val="24"/>
        </w:rPr>
        <w:t>Write</w:t>
      </w:r>
      <w:r>
        <w:rPr>
          <w:spacing w:val="-14"/>
          <w:sz w:val="24"/>
        </w:rPr>
        <w:t xml:space="preserve"> </w:t>
      </w:r>
      <w:r>
        <w:rPr>
          <w:sz w:val="24"/>
        </w:rPr>
        <w:t>an</w:t>
      </w:r>
      <w:r>
        <w:rPr>
          <w:spacing w:val="-9"/>
          <w:sz w:val="24"/>
        </w:rPr>
        <w:t xml:space="preserve"> </w:t>
      </w:r>
      <w:r>
        <w:rPr>
          <w:sz w:val="24"/>
        </w:rPr>
        <w:t>8085</w:t>
      </w:r>
      <w:r>
        <w:rPr>
          <w:spacing w:val="-3"/>
          <w:sz w:val="24"/>
        </w:rPr>
        <w:t xml:space="preserve"> </w:t>
      </w:r>
      <w:r>
        <w:rPr>
          <w:sz w:val="24"/>
        </w:rPr>
        <w:t>program</w:t>
      </w:r>
      <w:r>
        <w:rPr>
          <w:spacing w:val="-12"/>
          <w:sz w:val="24"/>
        </w:rPr>
        <w:t xml:space="preserve"> </w:t>
      </w:r>
      <w:r>
        <w:rPr>
          <w:sz w:val="24"/>
        </w:rPr>
        <w:t>to find</w:t>
      </w:r>
      <w:r>
        <w:rPr>
          <w:spacing w:val="-4"/>
          <w:sz w:val="24"/>
        </w:rPr>
        <w:t xml:space="preserve"> </w:t>
      </w:r>
      <w:r>
        <w:rPr>
          <w:sz w:val="24"/>
        </w:rPr>
        <w:t>Multiplication</w:t>
      </w:r>
      <w:r>
        <w:rPr>
          <w:spacing w:val="-8"/>
          <w:sz w:val="24"/>
        </w:rPr>
        <w:t xml:space="preserve"> </w:t>
      </w:r>
      <w:r>
        <w:rPr>
          <w:sz w:val="24"/>
        </w:rPr>
        <w:t>of</w:t>
      </w:r>
      <w:r>
        <w:rPr>
          <w:spacing w:val="-13"/>
          <w:sz w:val="24"/>
        </w:rPr>
        <w:t xml:space="preserve"> </w:t>
      </w:r>
      <w:r>
        <w:rPr>
          <w:sz w:val="24"/>
        </w:rPr>
        <w:t>2-digit</w:t>
      </w:r>
      <w:r>
        <w:rPr>
          <w:spacing w:val="2"/>
          <w:sz w:val="24"/>
        </w:rPr>
        <w:t xml:space="preserve"> </w:t>
      </w:r>
      <w:r>
        <w:rPr>
          <w:sz w:val="24"/>
        </w:rPr>
        <w:t>BCD</w:t>
      </w:r>
      <w:r>
        <w:rPr>
          <w:spacing w:val="-3"/>
          <w:sz w:val="24"/>
        </w:rPr>
        <w:t xml:space="preserve"> </w:t>
      </w:r>
      <w:r>
        <w:rPr>
          <w:spacing w:val="-2"/>
          <w:sz w:val="24"/>
        </w:rPr>
        <w:t>numbers.</w:t>
      </w:r>
    </w:p>
    <w:p w14:paraId="5B6CCFDB">
      <w:pPr>
        <w:pStyle w:val="11"/>
        <w:numPr>
          <w:ilvl w:val="0"/>
          <w:numId w:val="5"/>
        </w:numPr>
        <w:tabs>
          <w:tab w:val="left" w:pos="883"/>
        </w:tabs>
        <w:spacing w:before="141" w:after="0" w:line="240" w:lineRule="auto"/>
        <w:ind w:left="883" w:right="0" w:hanging="451"/>
        <w:jc w:val="left"/>
        <w:rPr>
          <w:sz w:val="24"/>
        </w:rPr>
      </w:pPr>
      <w:r>
        <w:rPr>
          <w:sz w:val="24"/>
        </w:rPr>
        <w:t>Write</w:t>
      </w:r>
      <w:r>
        <w:rPr>
          <w:spacing w:val="-8"/>
          <w:sz w:val="24"/>
        </w:rPr>
        <w:t xml:space="preserve"> </w:t>
      </w:r>
      <w:r>
        <w:rPr>
          <w:sz w:val="24"/>
        </w:rPr>
        <w:t>an</w:t>
      </w:r>
      <w:r>
        <w:rPr>
          <w:spacing w:val="-8"/>
          <w:sz w:val="24"/>
        </w:rPr>
        <w:t xml:space="preserve"> </w:t>
      </w:r>
      <w:r>
        <w:rPr>
          <w:sz w:val="24"/>
        </w:rPr>
        <w:t>8085</w:t>
      </w:r>
      <w:r>
        <w:rPr>
          <w:spacing w:val="-3"/>
          <w:sz w:val="24"/>
        </w:rPr>
        <w:t xml:space="preserve"> </w:t>
      </w:r>
      <w:r>
        <w:rPr>
          <w:sz w:val="24"/>
        </w:rPr>
        <w:t>program</w:t>
      </w:r>
      <w:r>
        <w:rPr>
          <w:spacing w:val="-6"/>
          <w:sz w:val="24"/>
        </w:rPr>
        <w:t xml:space="preserve"> </w:t>
      </w:r>
      <w:r>
        <w:rPr>
          <w:sz w:val="24"/>
        </w:rPr>
        <w:t>to find</w:t>
      </w:r>
      <w:r>
        <w:rPr>
          <w:spacing w:val="-3"/>
          <w:sz w:val="24"/>
        </w:rPr>
        <w:t xml:space="preserve"> </w:t>
      </w:r>
      <w:r>
        <w:rPr>
          <w:sz w:val="24"/>
        </w:rPr>
        <w:t>division</w:t>
      </w:r>
      <w:r>
        <w:rPr>
          <w:spacing w:val="-4"/>
          <w:sz w:val="24"/>
        </w:rPr>
        <w:t xml:space="preserve"> </w:t>
      </w:r>
      <w:r>
        <w:rPr>
          <w:sz w:val="24"/>
        </w:rPr>
        <w:t>of</w:t>
      </w:r>
      <w:r>
        <w:rPr>
          <w:spacing w:val="-13"/>
          <w:sz w:val="24"/>
        </w:rPr>
        <w:t xml:space="preserve"> </w:t>
      </w:r>
      <w:r>
        <w:rPr>
          <w:sz w:val="24"/>
        </w:rPr>
        <w:t>two</w:t>
      </w:r>
      <w:r>
        <w:rPr>
          <w:spacing w:val="2"/>
          <w:sz w:val="24"/>
        </w:rPr>
        <w:t xml:space="preserve"> </w:t>
      </w:r>
      <w:r>
        <w:rPr>
          <w:sz w:val="24"/>
        </w:rPr>
        <w:t>8-bit</w:t>
      </w:r>
      <w:r>
        <w:rPr>
          <w:spacing w:val="1"/>
          <w:sz w:val="24"/>
        </w:rPr>
        <w:t xml:space="preserve"> </w:t>
      </w:r>
      <w:r>
        <w:rPr>
          <w:spacing w:val="-2"/>
          <w:sz w:val="24"/>
        </w:rPr>
        <w:t>umbers.</w:t>
      </w:r>
    </w:p>
    <w:p w14:paraId="74CBFCA5">
      <w:pPr>
        <w:pStyle w:val="8"/>
        <w:rPr>
          <w:sz w:val="20"/>
        </w:rPr>
      </w:pPr>
    </w:p>
    <w:p w14:paraId="0B2C0EEA">
      <w:pPr>
        <w:pStyle w:val="8"/>
        <w:rPr>
          <w:sz w:val="20"/>
        </w:rPr>
      </w:pPr>
    </w:p>
    <w:p w14:paraId="4E51102E">
      <w:pPr>
        <w:pStyle w:val="8"/>
        <w:spacing w:before="187"/>
        <w:rPr>
          <w:sz w:val="20"/>
        </w:rPr>
      </w:pPr>
    </w:p>
    <w:tbl>
      <w:tblPr>
        <w:tblStyle w:val="7"/>
        <w:tblW w:w="0" w:type="auto"/>
        <w:tblInd w:w="52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59"/>
        <w:gridCol w:w="4300"/>
      </w:tblGrid>
      <w:tr w14:paraId="3BF8F1E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9459" w:type="dxa"/>
            <w:gridSpan w:val="2"/>
          </w:tcPr>
          <w:p w14:paraId="2AE83B7D">
            <w:pPr>
              <w:pStyle w:val="12"/>
              <w:spacing w:before="77"/>
              <w:ind w:left="808"/>
              <w:rPr>
                <w:b/>
                <w:sz w:val="24"/>
              </w:rPr>
            </w:pPr>
            <w:r>
              <w:rPr>
                <w:b/>
                <w:sz w:val="24"/>
              </w:rPr>
              <w:t>Course</w:t>
            </w:r>
            <w:r>
              <w:rPr>
                <w:b/>
                <w:spacing w:val="-18"/>
                <w:sz w:val="24"/>
              </w:rPr>
              <w:t xml:space="preserve"> </w:t>
            </w:r>
            <w:r>
              <w:rPr>
                <w:b/>
                <w:sz w:val="24"/>
              </w:rPr>
              <w:t>Title:</w:t>
            </w:r>
            <w:r>
              <w:rPr>
                <w:b/>
                <w:spacing w:val="49"/>
                <w:sz w:val="24"/>
              </w:rPr>
              <w:t xml:space="preserve"> </w:t>
            </w:r>
            <w:r>
              <w:rPr>
                <w:b/>
                <w:sz w:val="24"/>
              </w:rPr>
              <w:t>OFFICE</w:t>
            </w:r>
            <w:r>
              <w:rPr>
                <w:b/>
                <w:spacing w:val="-4"/>
                <w:sz w:val="24"/>
              </w:rPr>
              <w:t xml:space="preserve"> </w:t>
            </w:r>
            <w:r>
              <w:rPr>
                <w:b/>
                <w:sz w:val="24"/>
              </w:rPr>
              <w:t>MANAGEMENT</w:t>
            </w:r>
            <w:r>
              <w:rPr>
                <w:b/>
                <w:spacing w:val="-2"/>
                <w:sz w:val="24"/>
              </w:rPr>
              <w:t xml:space="preserve"> </w:t>
            </w:r>
            <w:r>
              <w:rPr>
                <w:b/>
                <w:sz w:val="24"/>
              </w:rPr>
              <w:t>TOOLS</w:t>
            </w:r>
            <w:r>
              <w:rPr>
                <w:b/>
                <w:spacing w:val="-2"/>
                <w:sz w:val="24"/>
              </w:rPr>
              <w:t xml:space="preserve"> </w:t>
            </w:r>
            <w:r>
              <w:rPr>
                <w:b/>
                <w:sz w:val="24"/>
              </w:rPr>
              <w:t>LAB</w:t>
            </w:r>
            <w:r>
              <w:rPr>
                <w:b/>
                <w:spacing w:val="-2"/>
                <w:sz w:val="24"/>
              </w:rPr>
              <w:t xml:space="preserve"> </w:t>
            </w:r>
            <w:r>
              <w:rPr>
                <w:sz w:val="24"/>
              </w:rPr>
              <w:t>(</w:t>
            </w:r>
            <w:r>
              <w:rPr>
                <w:b/>
                <w:sz w:val="24"/>
              </w:rPr>
              <w:t>DSC</w:t>
            </w:r>
            <w:r>
              <w:rPr>
                <w:b/>
                <w:spacing w:val="-3"/>
                <w:sz w:val="24"/>
              </w:rPr>
              <w:t xml:space="preserve"> </w:t>
            </w:r>
            <w:r>
              <w:rPr>
                <w:b/>
                <w:spacing w:val="-5"/>
                <w:sz w:val="24"/>
              </w:rPr>
              <w:t>C6)</w:t>
            </w:r>
          </w:p>
        </w:tc>
      </w:tr>
      <w:tr w14:paraId="447E881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24984777">
            <w:pPr>
              <w:pStyle w:val="12"/>
              <w:spacing w:before="71"/>
              <w:ind w:left="97"/>
              <w:rPr>
                <w:sz w:val="24"/>
              </w:rPr>
            </w:pPr>
            <w:r>
              <w:rPr>
                <w:sz w:val="24"/>
              </w:rPr>
              <w:t>Total</w:t>
            </w:r>
            <w:r>
              <w:rPr>
                <w:spacing w:val="-14"/>
                <w:sz w:val="24"/>
              </w:rPr>
              <w:t xml:space="preserve"> </w:t>
            </w:r>
            <w:r>
              <w:rPr>
                <w:sz w:val="24"/>
              </w:rPr>
              <w:t>Contact</w:t>
            </w:r>
            <w:r>
              <w:rPr>
                <w:spacing w:val="-4"/>
                <w:sz w:val="24"/>
              </w:rPr>
              <w:t xml:space="preserve"> </w:t>
            </w:r>
            <w:r>
              <w:rPr>
                <w:sz w:val="24"/>
              </w:rPr>
              <w:t>Hours:</w:t>
            </w:r>
            <w:r>
              <w:rPr>
                <w:spacing w:val="-3"/>
                <w:sz w:val="24"/>
              </w:rPr>
              <w:t xml:space="preserve"> </w:t>
            </w:r>
            <w:r>
              <w:rPr>
                <w:spacing w:val="-5"/>
                <w:sz w:val="24"/>
              </w:rPr>
              <w:t>48</w:t>
            </w:r>
          </w:p>
        </w:tc>
        <w:tc>
          <w:tcPr>
            <w:tcW w:w="4300" w:type="dxa"/>
          </w:tcPr>
          <w:p w14:paraId="188B421B">
            <w:pPr>
              <w:pStyle w:val="12"/>
              <w:spacing w:before="71"/>
              <w:ind w:left="104"/>
              <w:rPr>
                <w:sz w:val="24"/>
              </w:rPr>
            </w:pPr>
            <w:r>
              <w:rPr>
                <w:sz w:val="24"/>
              </w:rPr>
              <w:t>Course</w:t>
            </w:r>
            <w:r>
              <w:rPr>
                <w:spacing w:val="-3"/>
                <w:sz w:val="24"/>
              </w:rPr>
              <w:t xml:space="preserve"> </w:t>
            </w:r>
            <w:r>
              <w:rPr>
                <w:sz w:val="24"/>
              </w:rPr>
              <w:t xml:space="preserve">Code: </w:t>
            </w:r>
            <w:r>
              <w:rPr>
                <w:spacing w:val="-2"/>
                <w:sz w:val="24"/>
              </w:rPr>
              <w:t>24BCA14P</w:t>
            </w:r>
          </w:p>
        </w:tc>
      </w:tr>
      <w:tr w14:paraId="013845F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71F8740B">
            <w:pPr>
              <w:pStyle w:val="12"/>
              <w:spacing w:before="65"/>
              <w:ind w:left="97"/>
              <w:rPr>
                <w:sz w:val="24"/>
              </w:rPr>
            </w:pPr>
            <w:r>
              <w:rPr>
                <w:sz w:val="24"/>
              </w:rPr>
              <w:t>Course</w:t>
            </w:r>
            <w:r>
              <w:rPr>
                <w:spacing w:val="-8"/>
                <w:sz w:val="24"/>
              </w:rPr>
              <w:t xml:space="preserve"> </w:t>
            </w:r>
            <w:r>
              <w:rPr>
                <w:sz w:val="24"/>
              </w:rPr>
              <w:t>Credits:</w:t>
            </w:r>
            <w:r>
              <w:rPr>
                <w:spacing w:val="2"/>
                <w:sz w:val="24"/>
              </w:rPr>
              <w:t xml:space="preserve"> </w:t>
            </w:r>
            <w:r>
              <w:rPr>
                <w:spacing w:val="-10"/>
                <w:sz w:val="24"/>
              </w:rPr>
              <w:t>2</w:t>
            </w:r>
          </w:p>
        </w:tc>
        <w:tc>
          <w:tcPr>
            <w:tcW w:w="4300" w:type="dxa"/>
          </w:tcPr>
          <w:p w14:paraId="08CBC909">
            <w:pPr>
              <w:pStyle w:val="12"/>
              <w:spacing w:before="65"/>
              <w:ind w:left="104"/>
              <w:rPr>
                <w:sz w:val="24"/>
              </w:rPr>
            </w:pPr>
            <w:r>
              <w:rPr>
                <w:sz w:val="24"/>
              </w:rPr>
              <w:t>Duration</w:t>
            </w:r>
            <w:r>
              <w:rPr>
                <w:spacing w:val="-9"/>
                <w:sz w:val="24"/>
              </w:rPr>
              <w:t xml:space="preserve"> </w:t>
            </w:r>
            <w:r>
              <w:rPr>
                <w:sz w:val="24"/>
              </w:rPr>
              <w:t>of</w:t>
            </w:r>
            <w:r>
              <w:rPr>
                <w:spacing w:val="-14"/>
                <w:sz w:val="24"/>
              </w:rPr>
              <w:t xml:space="preserve"> </w:t>
            </w:r>
            <w:r>
              <w:rPr>
                <w:sz w:val="24"/>
              </w:rPr>
              <w:t>ESA/Exam:</w:t>
            </w:r>
            <w:r>
              <w:rPr>
                <w:spacing w:val="2"/>
                <w:sz w:val="24"/>
              </w:rPr>
              <w:t xml:space="preserve"> </w:t>
            </w:r>
            <w:r>
              <w:rPr>
                <w:sz w:val="24"/>
              </w:rPr>
              <w:t>3</w:t>
            </w:r>
            <w:r>
              <w:rPr>
                <w:spacing w:val="1"/>
                <w:sz w:val="24"/>
              </w:rPr>
              <w:t xml:space="preserve"> </w:t>
            </w:r>
            <w:r>
              <w:rPr>
                <w:spacing w:val="-2"/>
                <w:sz w:val="24"/>
              </w:rPr>
              <w:t>hours</w:t>
            </w:r>
          </w:p>
        </w:tc>
      </w:tr>
      <w:tr w14:paraId="4B101A7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1D5F1E8F">
            <w:pPr>
              <w:pStyle w:val="12"/>
              <w:spacing w:before="65"/>
              <w:ind w:left="97"/>
              <w:rPr>
                <w:sz w:val="24"/>
              </w:rPr>
            </w:pPr>
            <w:r>
              <w:rPr>
                <w:sz w:val="24"/>
              </w:rPr>
              <w:t>Formative</w:t>
            </w:r>
            <w:r>
              <w:rPr>
                <w:spacing w:val="-16"/>
                <w:sz w:val="24"/>
              </w:rPr>
              <w:t xml:space="preserve"> </w:t>
            </w:r>
            <w:r>
              <w:rPr>
                <w:sz w:val="24"/>
              </w:rPr>
              <w:t>Assessment</w:t>
            </w:r>
            <w:r>
              <w:rPr>
                <w:spacing w:val="-15"/>
                <w:sz w:val="24"/>
              </w:rPr>
              <w:t xml:space="preserve"> </w:t>
            </w:r>
            <w:r>
              <w:rPr>
                <w:sz w:val="24"/>
              </w:rPr>
              <w:t>Marks:</w:t>
            </w:r>
            <w:r>
              <w:rPr>
                <w:spacing w:val="-7"/>
                <w:sz w:val="24"/>
              </w:rPr>
              <w:t xml:space="preserve"> </w:t>
            </w:r>
            <w:r>
              <w:rPr>
                <w:spacing w:val="-5"/>
                <w:sz w:val="24"/>
              </w:rPr>
              <w:t>10</w:t>
            </w:r>
          </w:p>
        </w:tc>
        <w:tc>
          <w:tcPr>
            <w:tcW w:w="4300" w:type="dxa"/>
          </w:tcPr>
          <w:p w14:paraId="61075BE6">
            <w:pPr>
              <w:pStyle w:val="12"/>
              <w:spacing w:before="65"/>
              <w:ind w:left="104"/>
              <w:rPr>
                <w:sz w:val="24"/>
              </w:rPr>
            </w:pPr>
            <w:r>
              <w:rPr>
                <w:sz w:val="24"/>
              </w:rPr>
              <w:t>Summative</w:t>
            </w:r>
            <w:r>
              <w:rPr>
                <w:spacing w:val="-16"/>
                <w:sz w:val="24"/>
              </w:rPr>
              <w:t xml:space="preserve"> </w:t>
            </w:r>
            <w:r>
              <w:rPr>
                <w:sz w:val="24"/>
              </w:rPr>
              <w:t>Assessment</w:t>
            </w:r>
            <w:r>
              <w:rPr>
                <w:spacing w:val="-11"/>
                <w:sz w:val="24"/>
              </w:rPr>
              <w:t xml:space="preserve"> </w:t>
            </w:r>
            <w:r>
              <w:rPr>
                <w:sz w:val="24"/>
              </w:rPr>
              <w:t>Marks:</w:t>
            </w:r>
            <w:r>
              <w:rPr>
                <w:spacing w:val="-8"/>
                <w:sz w:val="24"/>
              </w:rPr>
              <w:t xml:space="preserve"> </w:t>
            </w:r>
            <w:r>
              <w:rPr>
                <w:spacing w:val="-5"/>
                <w:sz w:val="24"/>
              </w:rPr>
              <w:t>40</w:t>
            </w:r>
          </w:p>
        </w:tc>
      </w:tr>
    </w:tbl>
    <w:p w14:paraId="37F3161B">
      <w:pPr>
        <w:pStyle w:val="8"/>
      </w:pPr>
    </w:p>
    <w:p w14:paraId="05B890F5">
      <w:pPr>
        <w:pStyle w:val="8"/>
      </w:pPr>
    </w:p>
    <w:p w14:paraId="5A8D56B0">
      <w:pPr>
        <w:pStyle w:val="8"/>
        <w:spacing w:before="115"/>
      </w:pPr>
    </w:p>
    <w:p w14:paraId="6446A88D">
      <w:pPr>
        <w:pStyle w:val="5"/>
        <w:ind w:left="52"/>
      </w:pPr>
      <w:r>
        <w:rPr>
          <w:spacing w:val="-2"/>
        </w:rPr>
        <w:t>SECTION-</w:t>
      </w:r>
      <w:r>
        <w:rPr>
          <w:spacing w:val="-10"/>
        </w:rPr>
        <w:t>A</w:t>
      </w:r>
    </w:p>
    <w:p w14:paraId="20702CAD">
      <w:pPr>
        <w:pStyle w:val="8"/>
        <w:rPr>
          <w:b/>
        </w:rPr>
      </w:pPr>
    </w:p>
    <w:p w14:paraId="23B5E95D">
      <w:pPr>
        <w:pStyle w:val="11"/>
        <w:numPr>
          <w:ilvl w:val="0"/>
          <w:numId w:val="6"/>
        </w:numPr>
        <w:tabs>
          <w:tab w:val="left" w:pos="773"/>
          <w:tab w:val="left" w:pos="833"/>
        </w:tabs>
        <w:spacing w:before="0" w:after="0" w:line="259" w:lineRule="auto"/>
        <w:ind w:left="773" w:right="731" w:hanging="360"/>
        <w:jc w:val="left"/>
        <w:rPr>
          <w:sz w:val="24"/>
        </w:rPr>
      </w:pPr>
      <w:r>
        <w:rPr>
          <w:sz w:val="24"/>
        </w:rPr>
        <w:t>Creating</w:t>
      </w:r>
      <w:r>
        <w:rPr>
          <w:spacing w:val="40"/>
          <w:sz w:val="24"/>
        </w:rPr>
        <w:t xml:space="preserve"> </w:t>
      </w:r>
      <w:r>
        <w:rPr>
          <w:sz w:val="24"/>
        </w:rPr>
        <w:t>the</w:t>
      </w:r>
      <w:r>
        <w:rPr>
          <w:spacing w:val="-4"/>
          <w:sz w:val="24"/>
        </w:rPr>
        <w:t xml:space="preserve"> </w:t>
      </w:r>
      <w:r>
        <w:rPr>
          <w:sz w:val="24"/>
        </w:rPr>
        <w:t>documents</w:t>
      </w:r>
      <w:r>
        <w:rPr>
          <w:spacing w:val="-2"/>
          <w:sz w:val="24"/>
        </w:rPr>
        <w:t xml:space="preserve"> </w:t>
      </w:r>
      <w:r>
        <w:rPr>
          <w:sz w:val="24"/>
        </w:rPr>
        <w:t>with</w:t>
      </w:r>
      <w:r>
        <w:rPr>
          <w:spacing w:val="-4"/>
          <w:sz w:val="24"/>
        </w:rPr>
        <w:t xml:space="preserve"> </w:t>
      </w:r>
      <w:r>
        <w:rPr>
          <w:sz w:val="24"/>
        </w:rPr>
        <w:t>Special</w:t>
      </w:r>
      <w:r>
        <w:rPr>
          <w:spacing w:val="-4"/>
          <w:sz w:val="24"/>
        </w:rPr>
        <w:t xml:space="preserve"> </w:t>
      </w:r>
      <w:r>
        <w:rPr>
          <w:sz w:val="24"/>
        </w:rPr>
        <w:t>effects</w:t>
      </w:r>
      <w:r>
        <w:rPr>
          <w:spacing w:val="-4"/>
          <w:sz w:val="24"/>
        </w:rPr>
        <w:t xml:space="preserve"> </w:t>
      </w:r>
      <w:r>
        <w:rPr>
          <w:sz w:val="24"/>
        </w:rPr>
        <w:t>like</w:t>
      </w:r>
      <w:r>
        <w:rPr>
          <w:spacing w:val="-3"/>
          <w:sz w:val="24"/>
        </w:rPr>
        <w:t xml:space="preserve"> </w:t>
      </w:r>
      <w:r>
        <w:rPr>
          <w:sz w:val="24"/>
        </w:rPr>
        <w:t>underline,</w:t>
      </w:r>
      <w:r>
        <w:rPr>
          <w:spacing w:val="-4"/>
          <w:sz w:val="24"/>
        </w:rPr>
        <w:t xml:space="preserve"> </w:t>
      </w:r>
      <w:r>
        <w:rPr>
          <w:sz w:val="24"/>
        </w:rPr>
        <w:t>bold,</w:t>
      </w:r>
      <w:r>
        <w:rPr>
          <w:spacing w:val="-4"/>
          <w:sz w:val="24"/>
        </w:rPr>
        <w:t xml:space="preserve"> </w:t>
      </w:r>
      <w:r>
        <w:rPr>
          <w:sz w:val="24"/>
        </w:rPr>
        <w:t>different</w:t>
      </w:r>
      <w:r>
        <w:rPr>
          <w:spacing w:val="-2"/>
          <w:sz w:val="24"/>
        </w:rPr>
        <w:t xml:space="preserve"> </w:t>
      </w:r>
      <w:r>
        <w:rPr>
          <w:sz w:val="24"/>
        </w:rPr>
        <w:t>size,</w:t>
      </w:r>
      <w:r>
        <w:rPr>
          <w:spacing w:val="-4"/>
          <w:sz w:val="24"/>
        </w:rPr>
        <w:t xml:space="preserve"> </w:t>
      </w:r>
      <w:r>
        <w:rPr>
          <w:sz w:val="24"/>
        </w:rPr>
        <w:t>different</w:t>
      </w:r>
      <w:r>
        <w:rPr>
          <w:spacing w:val="-4"/>
          <w:sz w:val="24"/>
        </w:rPr>
        <w:t xml:space="preserve"> </w:t>
      </w:r>
      <w:r>
        <w:rPr>
          <w:sz w:val="24"/>
        </w:rPr>
        <w:t>font</w:t>
      </w:r>
      <w:r>
        <w:rPr>
          <w:spacing w:val="-4"/>
          <w:sz w:val="24"/>
        </w:rPr>
        <w:t xml:space="preserve"> </w:t>
      </w:r>
      <w:r>
        <w:rPr>
          <w:sz w:val="24"/>
        </w:rPr>
        <w:t>and different colour.</w:t>
      </w:r>
    </w:p>
    <w:p w14:paraId="6AD6EFB3">
      <w:pPr>
        <w:pStyle w:val="11"/>
        <w:numPr>
          <w:ilvl w:val="0"/>
          <w:numId w:val="6"/>
        </w:numPr>
        <w:tabs>
          <w:tab w:val="left" w:pos="773"/>
          <w:tab w:val="left" w:pos="833"/>
        </w:tabs>
        <w:spacing w:before="0" w:after="0" w:line="261" w:lineRule="auto"/>
        <w:ind w:left="773" w:right="572" w:hanging="360"/>
        <w:jc w:val="left"/>
        <w:rPr>
          <w:sz w:val="24"/>
        </w:rPr>
      </w:pPr>
      <w:r>
        <w:rPr>
          <w:sz w:val="24"/>
        </w:rPr>
        <w:t>Creating</w:t>
      </w:r>
      <w:r>
        <w:rPr>
          <w:spacing w:val="40"/>
          <w:sz w:val="24"/>
        </w:rPr>
        <w:t xml:space="preserve"> </w:t>
      </w:r>
      <w:r>
        <w:rPr>
          <w:sz w:val="24"/>
        </w:rPr>
        <w:t>Paragraphs</w:t>
      </w:r>
      <w:r>
        <w:rPr>
          <w:spacing w:val="-2"/>
          <w:sz w:val="24"/>
        </w:rPr>
        <w:t xml:space="preserve"> </w:t>
      </w:r>
      <w:r>
        <w:rPr>
          <w:sz w:val="24"/>
        </w:rPr>
        <w:t>Inserting</w:t>
      </w:r>
      <w:r>
        <w:rPr>
          <w:spacing w:val="-4"/>
          <w:sz w:val="24"/>
        </w:rPr>
        <w:t xml:space="preserve"> </w:t>
      </w:r>
      <w:r>
        <w:rPr>
          <w:sz w:val="24"/>
        </w:rPr>
        <w:t>Date</w:t>
      </w:r>
      <w:r>
        <w:rPr>
          <w:spacing w:val="-4"/>
          <w:sz w:val="24"/>
        </w:rPr>
        <w:t xml:space="preserve"> </w:t>
      </w:r>
      <w:r>
        <w:rPr>
          <w:sz w:val="24"/>
        </w:rPr>
        <w:t>&amp;amp;</w:t>
      </w:r>
      <w:r>
        <w:rPr>
          <w:spacing w:val="-4"/>
          <w:sz w:val="24"/>
        </w:rPr>
        <w:t xml:space="preserve"> </w:t>
      </w:r>
      <w:r>
        <w:rPr>
          <w:sz w:val="24"/>
        </w:rPr>
        <w:t>Time,</w:t>
      </w:r>
      <w:r>
        <w:rPr>
          <w:spacing w:val="-2"/>
          <w:sz w:val="24"/>
        </w:rPr>
        <w:t xml:space="preserve"> </w:t>
      </w:r>
      <w:r>
        <w:rPr>
          <w:sz w:val="24"/>
        </w:rPr>
        <w:t>Pictures,</w:t>
      </w:r>
      <w:r>
        <w:rPr>
          <w:spacing w:val="-4"/>
          <w:sz w:val="24"/>
        </w:rPr>
        <w:t xml:space="preserve"> </w:t>
      </w:r>
      <w:r>
        <w:rPr>
          <w:sz w:val="24"/>
        </w:rPr>
        <w:t>Bullets</w:t>
      </w:r>
      <w:r>
        <w:rPr>
          <w:spacing w:val="-5"/>
          <w:sz w:val="24"/>
        </w:rPr>
        <w:t xml:space="preserve"> </w:t>
      </w:r>
      <w:r>
        <w:rPr>
          <w:sz w:val="24"/>
        </w:rPr>
        <w:t>&amp;amp;</w:t>
      </w:r>
      <w:r>
        <w:rPr>
          <w:spacing w:val="-6"/>
          <w:sz w:val="24"/>
        </w:rPr>
        <w:t xml:space="preserve"> </w:t>
      </w:r>
      <w:r>
        <w:rPr>
          <w:sz w:val="24"/>
        </w:rPr>
        <w:t>Numbering</w:t>
      </w:r>
      <w:r>
        <w:rPr>
          <w:spacing w:val="-4"/>
          <w:sz w:val="24"/>
        </w:rPr>
        <w:t xml:space="preserve"> </w:t>
      </w:r>
      <w:r>
        <w:rPr>
          <w:sz w:val="24"/>
        </w:rPr>
        <w:t>,</w:t>
      </w:r>
      <w:r>
        <w:rPr>
          <w:spacing w:val="-4"/>
          <w:sz w:val="24"/>
        </w:rPr>
        <w:t xml:space="preserve"> </w:t>
      </w:r>
      <w:r>
        <w:rPr>
          <w:sz w:val="24"/>
        </w:rPr>
        <w:t>indentation etc. in MS-Word.</w:t>
      </w:r>
    </w:p>
    <w:p w14:paraId="30DE0948">
      <w:pPr>
        <w:pStyle w:val="11"/>
        <w:numPr>
          <w:ilvl w:val="0"/>
          <w:numId w:val="6"/>
        </w:numPr>
        <w:tabs>
          <w:tab w:val="left" w:pos="773"/>
          <w:tab w:val="left" w:pos="833"/>
        </w:tabs>
        <w:spacing w:before="0" w:after="0" w:line="259" w:lineRule="auto"/>
        <w:ind w:left="773" w:right="686" w:hanging="360"/>
        <w:jc w:val="left"/>
        <w:rPr>
          <w:sz w:val="24"/>
        </w:rPr>
      </w:pPr>
      <w:r>
        <w:rPr>
          <w:sz w:val="24"/>
        </w:rPr>
        <w:t>Formatting</w:t>
      </w:r>
      <w:r>
        <w:rPr>
          <w:spacing w:val="40"/>
          <w:sz w:val="24"/>
        </w:rPr>
        <w:t xml:space="preserve"> </w:t>
      </w:r>
      <w:r>
        <w:rPr>
          <w:sz w:val="24"/>
        </w:rPr>
        <w:t>features</w:t>
      </w:r>
      <w:r>
        <w:rPr>
          <w:spacing w:val="-4"/>
          <w:sz w:val="24"/>
        </w:rPr>
        <w:t xml:space="preserve"> </w:t>
      </w:r>
      <w:r>
        <w:rPr>
          <w:sz w:val="24"/>
        </w:rPr>
        <w:t>of</w:t>
      </w:r>
      <w:r>
        <w:rPr>
          <w:spacing w:val="-3"/>
          <w:sz w:val="24"/>
        </w:rPr>
        <w:t xml:space="preserve"> </w:t>
      </w:r>
      <w:r>
        <w:rPr>
          <w:sz w:val="24"/>
        </w:rPr>
        <w:t>MS-Word.-it</w:t>
      </w:r>
      <w:r>
        <w:rPr>
          <w:spacing w:val="-4"/>
          <w:sz w:val="24"/>
        </w:rPr>
        <w:t xml:space="preserve"> </w:t>
      </w:r>
      <w:r>
        <w:rPr>
          <w:sz w:val="24"/>
        </w:rPr>
        <w:t>includes</w:t>
      </w:r>
      <w:r>
        <w:rPr>
          <w:spacing w:val="-4"/>
          <w:sz w:val="24"/>
        </w:rPr>
        <w:t xml:space="preserve"> </w:t>
      </w:r>
      <w:r>
        <w:rPr>
          <w:sz w:val="24"/>
        </w:rPr>
        <w:t>paper-size,</w:t>
      </w:r>
      <w:r>
        <w:rPr>
          <w:spacing w:val="-4"/>
          <w:sz w:val="24"/>
        </w:rPr>
        <w:t xml:space="preserve"> </w:t>
      </w:r>
      <w:r>
        <w:rPr>
          <w:sz w:val="24"/>
        </w:rPr>
        <w:t>margins,</w:t>
      </w:r>
      <w:r>
        <w:rPr>
          <w:spacing w:val="-4"/>
          <w:sz w:val="24"/>
        </w:rPr>
        <w:t xml:space="preserve"> </w:t>
      </w:r>
      <w:r>
        <w:rPr>
          <w:sz w:val="24"/>
        </w:rPr>
        <w:t>header</w:t>
      </w:r>
      <w:r>
        <w:rPr>
          <w:spacing w:val="-3"/>
          <w:sz w:val="24"/>
        </w:rPr>
        <w:t xml:space="preserve"> </w:t>
      </w:r>
      <w:r>
        <w:rPr>
          <w:sz w:val="24"/>
        </w:rPr>
        <w:t>and</w:t>
      </w:r>
      <w:r>
        <w:rPr>
          <w:spacing w:val="-4"/>
          <w:sz w:val="24"/>
        </w:rPr>
        <w:t xml:space="preserve"> </w:t>
      </w:r>
      <w:r>
        <w:rPr>
          <w:sz w:val="24"/>
        </w:rPr>
        <w:t>footer,</w:t>
      </w:r>
      <w:r>
        <w:rPr>
          <w:spacing w:val="-4"/>
          <w:sz w:val="24"/>
        </w:rPr>
        <w:t xml:space="preserve"> </w:t>
      </w:r>
      <w:r>
        <w:rPr>
          <w:sz w:val="24"/>
        </w:rPr>
        <w:t>page</w:t>
      </w:r>
      <w:r>
        <w:rPr>
          <w:spacing w:val="-4"/>
          <w:sz w:val="24"/>
        </w:rPr>
        <w:t xml:space="preserve"> </w:t>
      </w:r>
      <w:r>
        <w:rPr>
          <w:sz w:val="24"/>
        </w:rPr>
        <w:t>no.</w:t>
      </w:r>
      <w:r>
        <w:rPr>
          <w:spacing w:val="-4"/>
          <w:sz w:val="24"/>
        </w:rPr>
        <w:t xml:space="preserve"> </w:t>
      </w:r>
      <w:r>
        <w:rPr>
          <w:sz w:val="24"/>
        </w:rPr>
        <w:t>and creation of table options.(Time Table).</w:t>
      </w:r>
    </w:p>
    <w:p w14:paraId="696C604B">
      <w:pPr>
        <w:pStyle w:val="11"/>
        <w:numPr>
          <w:ilvl w:val="0"/>
          <w:numId w:val="6"/>
        </w:numPr>
        <w:tabs>
          <w:tab w:val="left" w:pos="833"/>
        </w:tabs>
        <w:spacing w:before="0" w:after="0" w:line="275" w:lineRule="exact"/>
        <w:ind w:left="833" w:right="0" w:hanging="420"/>
        <w:jc w:val="left"/>
        <w:rPr>
          <w:sz w:val="24"/>
        </w:rPr>
      </w:pPr>
      <w:r>
        <w:rPr>
          <w:sz w:val="24"/>
        </w:rPr>
        <w:t>Creation</w:t>
      </w:r>
      <w:r>
        <w:rPr>
          <w:spacing w:val="-1"/>
          <w:sz w:val="24"/>
        </w:rPr>
        <w:t xml:space="preserve"> </w:t>
      </w:r>
      <w:r>
        <w:rPr>
          <w:sz w:val="24"/>
        </w:rPr>
        <w:t>of</w:t>
      </w:r>
      <w:r>
        <w:rPr>
          <w:spacing w:val="-2"/>
          <w:sz w:val="24"/>
        </w:rPr>
        <w:t xml:space="preserve"> </w:t>
      </w:r>
      <w:r>
        <w:rPr>
          <w:sz w:val="24"/>
        </w:rPr>
        <w:t>mail</w:t>
      </w:r>
      <w:r>
        <w:rPr>
          <w:spacing w:val="-1"/>
          <w:sz w:val="24"/>
        </w:rPr>
        <w:t xml:space="preserve"> </w:t>
      </w:r>
      <w:r>
        <w:rPr>
          <w:sz w:val="24"/>
        </w:rPr>
        <w:t>merge</w:t>
      </w:r>
      <w:r>
        <w:rPr>
          <w:spacing w:val="-1"/>
          <w:sz w:val="24"/>
        </w:rPr>
        <w:t xml:space="preserve"> </w:t>
      </w:r>
      <w:r>
        <w:rPr>
          <w:sz w:val="24"/>
        </w:rPr>
        <w:t>for</w:t>
      </w:r>
      <w:r>
        <w:rPr>
          <w:spacing w:val="-1"/>
          <w:sz w:val="24"/>
        </w:rPr>
        <w:t xml:space="preserve"> </w:t>
      </w:r>
      <w:r>
        <w:rPr>
          <w:sz w:val="24"/>
        </w:rPr>
        <w:t>sending</w:t>
      </w:r>
      <w:r>
        <w:rPr>
          <w:spacing w:val="-1"/>
          <w:sz w:val="24"/>
        </w:rPr>
        <w:t xml:space="preserve"> </w:t>
      </w:r>
      <w:r>
        <w:rPr>
          <w:sz w:val="24"/>
        </w:rPr>
        <w:t>the</w:t>
      </w:r>
      <w:r>
        <w:rPr>
          <w:spacing w:val="-1"/>
          <w:sz w:val="24"/>
        </w:rPr>
        <w:t xml:space="preserve"> </w:t>
      </w:r>
      <w:r>
        <w:rPr>
          <w:sz w:val="24"/>
        </w:rPr>
        <w:t>new</w:t>
      </w:r>
      <w:r>
        <w:rPr>
          <w:spacing w:val="-2"/>
          <w:sz w:val="24"/>
        </w:rPr>
        <w:t xml:space="preserve"> </w:t>
      </w:r>
      <w:r>
        <w:rPr>
          <w:sz w:val="24"/>
        </w:rPr>
        <w:t>year wish</w:t>
      </w:r>
      <w:r>
        <w:rPr>
          <w:spacing w:val="-1"/>
          <w:sz w:val="24"/>
        </w:rPr>
        <w:t xml:space="preserve"> </w:t>
      </w:r>
      <w:r>
        <w:rPr>
          <w:sz w:val="24"/>
        </w:rPr>
        <w:t>to</w:t>
      </w:r>
      <w:r>
        <w:rPr>
          <w:spacing w:val="-1"/>
          <w:sz w:val="24"/>
        </w:rPr>
        <w:t xml:space="preserve"> </w:t>
      </w:r>
      <w:r>
        <w:rPr>
          <w:sz w:val="24"/>
        </w:rPr>
        <w:t>your</w:t>
      </w:r>
      <w:r>
        <w:rPr>
          <w:spacing w:val="-2"/>
          <w:sz w:val="24"/>
        </w:rPr>
        <w:t xml:space="preserve"> </w:t>
      </w:r>
      <w:r>
        <w:rPr>
          <w:sz w:val="24"/>
        </w:rPr>
        <w:t>class</w:t>
      </w:r>
      <w:r>
        <w:rPr>
          <w:spacing w:val="-2"/>
          <w:sz w:val="24"/>
        </w:rPr>
        <w:t xml:space="preserve"> </w:t>
      </w:r>
      <w:r>
        <w:rPr>
          <w:sz w:val="24"/>
        </w:rPr>
        <w:t>group</w:t>
      </w:r>
      <w:r>
        <w:rPr>
          <w:spacing w:val="2"/>
          <w:sz w:val="24"/>
        </w:rPr>
        <w:t xml:space="preserve"> </w:t>
      </w:r>
      <w:r>
        <w:rPr>
          <w:spacing w:val="-10"/>
          <w:sz w:val="24"/>
        </w:rPr>
        <w:t>.</w:t>
      </w:r>
    </w:p>
    <w:p w14:paraId="0ACA7ECB">
      <w:pPr>
        <w:pStyle w:val="11"/>
        <w:numPr>
          <w:ilvl w:val="0"/>
          <w:numId w:val="6"/>
        </w:numPr>
        <w:tabs>
          <w:tab w:val="left" w:pos="773"/>
          <w:tab w:val="left" w:pos="833"/>
        </w:tabs>
        <w:spacing w:before="17" w:after="0" w:line="259" w:lineRule="auto"/>
        <w:ind w:left="773" w:right="541" w:hanging="360"/>
        <w:jc w:val="left"/>
        <w:rPr>
          <w:sz w:val="24"/>
        </w:rPr>
      </w:pPr>
      <w:r>
        <w:rPr>
          <w:sz w:val="24"/>
        </w:rPr>
        <w:t>Creating</w:t>
      </w:r>
      <w:r>
        <w:rPr>
          <w:spacing w:val="40"/>
          <w:sz w:val="24"/>
        </w:rPr>
        <w:t xml:space="preserve"> </w:t>
      </w:r>
      <w:r>
        <w:rPr>
          <w:sz w:val="24"/>
        </w:rPr>
        <w:t>Worksheets</w:t>
      </w:r>
      <w:r>
        <w:rPr>
          <w:spacing w:val="-4"/>
          <w:sz w:val="24"/>
        </w:rPr>
        <w:t xml:space="preserve"> </w:t>
      </w:r>
      <w:r>
        <w:rPr>
          <w:sz w:val="24"/>
        </w:rPr>
        <w:t>in</w:t>
      </w:r>
      <w:r>
        <w:rPr>
          <w:spacing w:val="-3"/>
          <w:sz w:val="24"/>
        </w:rPr>
        <w:t xml:space="preserve"> </w:t>
      </w:r>
      <w:r>
        <w:rPr>
          <w:sz w:val="24"/>
        </w:rPr>
        <w:t>Excel,</w:t>
      </w:r>
      <w:r>
        <w:rPr>
          <w:spacing w:val="-1"/>
          <w:sz w:val="24"/>
        </w:rPr>
        <w:t xml:space="preserve"> </w:t>
      </w:r>
      <w:r>
        <w:rPr>
          <w:sz w:val="24"/>
        </w:rPr>
        <w:t>Inserting,</w:t>
      </w:r>
      <w:r>
        <w:rPr>
          <w:spacing w:val="-3"/>
          <w:sz w:val="24"/>
        </w:rPr>
        <w:t xml:space="preserve"> </w:t>
      </w:r>
      <w:r>
        <w:rPr>
          <w:sz w:val="24"/>
        </w:rPr>
        <w:t>Deleting,</w:t>
      </w:r>
      <w:r>
        <w:rPr>
          <w:spacing w:val="-3"/>
          <w:sz w:val="24"/>
        </w:rPr>
        <w:t xml:space="preserve"> </w:t>
      </w:r>
      <w:r>
        <w:rPr>
          <w:sz w:val="24"/>
        </w:rPr>
        <w:t>Copying,</w:t>
      </w:r>
      <w:r>
        <w:rPr>
          <w:spacing w:val="-3"/>
          <w:sz w:val="24"/>
        </w:rPr>
        <w:t xml:space="preserve"> </w:t>
      </w:r>
      <w:r>
        <w:rPr>
          <w:sz w:val="24"/>
        </w:rPr>
        <w:t>Moving</w:t>
      </w:r>
      <w:r>
        <w:rPr>
          <w:spacing w:val="-3"/>
          <w:sz w:val="24"/>
        </w:rPr>
        <w:t xml:space="preserve"> </w:t>
      </w:r>
      <w:r>
        <w:rPr>
          <w:sz w:val="24"/>
        </w:rPr>
        <w:t>worksheets</w:t>
      </w:r>
      <w:r>
        <w:rPr>
          <w:spacing w:val="-4"/>
          <w:sz w:val="24"/>
        </w:rPr>
        <w:t xml:space="preserve"> </w:t>
      </w:r>
      <w:r>
        <w:rPr>
          <w:sz w:val="24"/>
        </w:rPr>
        <w:t>in</w:t>
      </w:r>
      <w:r>
        <w:rPr>
          <w:spacing w:val="-3"/>
          <w:sz w:val="24"/>
        </w:rPr>
        <w:t xml:space="preserve"> </w:t>
      </w:r>
      <w:r>
        <w:rPr>
          <w:sz w:val="24"/>
        </w:rPr>
        <w:t>Excel</w:t>
      </w:r>
      <w:r>
        <w:rPr>
          <w:spacing w:val="-3"/>
          <w:sz w:val="24"/>
        </w:rPr>
        <w:t xml:space="preserve"> </w:t>
      </w:r>
      <w:r>
        <w:rPr>
          <w:sz w:val="24"/>
        </w:rPr>
        <w:t>Usage</w:t>
      </w:r>
      <w:r>
        <w:rPr>
          <w:spacing w:val="-4"/>
          <w:sz w:val="24"/>
        </w:rPr>
        <w:t xml:space="preserve"> </w:t>
      </w:r>
      <w:r>
        <w:rPr>
          <w:sz w:val="24"/>
        </w:rPr>
        <w:t>of formulas, Built-in functions in Excel.(Monthly income and expenditure statement.)</w:t>
      </w:r>
    </w:p>
    <w:p w14:paraId="7F57A3FF">
      <w:pPr>
        <w:pStyle w:val="11"/>
        <w:numPr>
          <w:ilvl w:val="0"/>
          <w:numId w:val="6"/>
        </w:numPr>
        <w:tabs>
          <w:tab w:val="left" w:pos="833"/>
        </w:tabs>
        <w:spacing w:before="0" w:after="0" w:line="275" w:lineRule="exact"/>
        <w:ind w:left="833" w:right="0" w:hanging="420"/>
        <w:jc w:val="left"/>
        <w:rPr>
          <w:sz w:val="24"/>
        </w:rPr>
      </w:pPr>
      <w:r>
        <w:rPr>
          <w:sz w:val="24"/>
        </w:rPr>
        <w:t>Graph-Plotting</w:t>
      </w:r>
      <w:r>
        <w:rPr>
          <w:spacing w:val="-5"/>
          <w:sz w:val="24"/>
        </w:rPr>
        <w:t xml:space="preserve"> </w:t>
      </w:r>
      <w:r>
        <w:rPr>
          <w:sz w:val="24"/>
        </w:rPr>
        <w:t>facilities</w:t>
      </w:r>
      <w:r>
        <w:rPr>
          <w:spacing w:val="-4"/>
          <w:sz w:val="24"/>
        </w:rPr>
        <w:t xml:space="preserve"> </w:t>
      </w:r>
      <w:r>
        <w:rPr>
          <w:sz w:val="24"/>
        </w:rPr>
        <w:t>in</w:t>
      </w:r>
      <w:r>
        <w:rPr>
          <w:spacing w:val="-2"/>
          <w:sz w:val="24"/>
        </w:rPr>
        <w:t xml:space="preserve"> </w:t>
      </w:r>
      <w:r>
        <w:rPr>
          <w:sz w:val="24"/>
        </w:rPr>
        <w:t>MS</w:t>
      </w:r>
      <w:r>
        <w:rPr>
          <w:spacing w:val="-2"/>
          <w:sz w:val="24"/>
        </w:rPr>
        <w:t xml:space="preserve"> </w:t>
      </w:r>
      <w:r>
        <w:rPr>
          <w:sz w:val="24"/>
        </w:rPr>
        <w:t>Excel.(Display</w:t>
      </w:r>
      <w:r>
        <w:rPr>
          <w:spacing w:val="-2"/>
          <w:sz w:val="24"/>
        </w:rPr>
        <w:t xml:space="preserve"> </w:t>
      </w:r>
      <w:r>
        <w:rPr>
          <w:sz w:val="24"/>
        </w:rPr>
        <w:t>student</w:t>
      </w:r>
      <w:r>
        <w:rPr>
          <w:spacing w:val="-3"/>
          <w:sz w:val="24"/>
        </w:rPr>
        <w:t xml:space="preserve"> </w:t>
      </w:r>
      <w:r>
        <w:rPr>
          <w:sz w:val="24"/>
        </w:rPr>
        <w:t>results</w:t>
      </w:r>
      <w:r>
        <w:rPr>
          <w:spacing w:val="-3"/>
          <w:sz w:val="24"/>
        </w:rPr>
        <w:t xml:space="preserve"> </w:t>
      </w:r>
      <w:r>
        <w:rPr>
          <w:sz w:val="24"/>
        </w:rPr>
        <w:t>using</w:t>
      </w:r>
      <w:r>
        <w:rPr>
          <w:spacing w:val="-3"/>
          <w:sz w:val="24"/>
        </w:rPr>
        <w:t xml:space="preserve"> </w:t>
      </w:r>
      <w:r>
        <w:rPr>
          <w:sz w:val="24"/>
        </w:rPr>
        <w:t>excel</w:t>
      </w:r>
      <w:r>
        <w:rPr>
          <w:spacing w:val="-2"/>
          <w:sz w:val="24"/>
        </w:rPr>
        <w:t xml:space="preserve"> charts.)</w:t>
      </w:r>
    </w:p>
    <w:p w14:paraId="7CAC1910">
      <w:pPr>
        <w:pStyle w:val="11"/>
        <w:numPr>
          <w:ilvl w:val="0"/>
          <w:numId w:val="6"/>
        </w:numPr>
        <w:tabs>
          <w:tab w:val="left" w:pos="773"/>
          <w:tab w:val="left" w:pos="833"/>
        </w:tabs>
        <w:spacing w:before="22" w:after="0" w:line="259" w:lineRule="auto"/>
        <w:ind w:left="773" w:right="849" w:hanging="360"/>
        <w:jc w:val="left"/>
        <w:rPr>
          <w:sz w:val="24"/>
        </w:rPr>
      </w:pPr>
      <w:r>
        <w:rPr>
          <w:sz w:val="24"/>
        </w:rPr>
        <w:t>Writing</w:t>
      </w:r>
      <w:r>
        <w:rPr>
          <w:spacing w:val="40"/>
          <w:sz w:val="24"/>
        </w:rPr>
        <w:t xml:space="preserve"> </w:t>
      </w:r>
      <w:r>
        <w:rPr>
          <w:sz w:val="24"/>
        </w:rPr>
        <w:t>conditional</w:t>
      </w:r>
      <w:r>
        <w:rPr>
          <w:spacing w:val="-3"/>
          <w:sz w:val="24"/>
        </w:rPr>
        <w:t xml:space="preserve"> </w:t>
      </w:r>
      <w:r>
        <w:rPr>
          <w:sz w:val="24"/>
        </w:rPr>
        <w:t>expressions</w:t>
      </w:r>
      <w:r>
        <w:rPr>
          <w:spacing w:val="-4"/>
          <w:sz w:val="24"/>
        </w:rPr>
        <w:t xml:space="preserve"> </w:t>
      </w:r>
      <w:r>
        <w:rPr>
          <w:sz w:val="24"/>
        </w:rPr>
        <w:t>(using</w:t>
      </w:r>
      <w:r>
        <w:rPr>
          <w:spacing w:val="-3"/>
          <w:sz w:val="24"/>
        </w:rPr>
        <w:t xml:space="preserve"> </w:t>
      </w:r>
      <w:r>
        <w:rPr>
          <w:sz w:val="24"/>
        </w:rPr>
        <w:t>IF)</w:t>
      </w:r>
      <w:r>
        <w:rPr>
          <w:spacing w:val="-2"/>
          <w:sz w:val="24"/>
        </w:rPr>
        <w:t xml:space="preserve"> </w:t>
      </w:r>
      <w:r>
        <w:rPr>
          <w:sz w:val="24"/>
        </w:rPr>
        <w:t>and</w:t>
      </w:r>
      <w:r>
        <w:rPr>
          <w:spacing w:val="-3"/>
          <w:sz w:val="24"/>
        </w:rPr>
        <w:t xml:space="preserve"> </w:t>
      </w:r>
      <w:r>
        <w:rPr>
          <w:sz w:val="24"/>
        </w:rPr>
        <w:t>Using</w:t>
      </w:r>
      <w:r>
        <w:rPr>
          <w:spacing w:val="-3"/>
          <w:sz w:val="24"/>
        </w:rPr>
        <w:t xml:space="preserve"> </w:t>
      </w:r>
      <w:r>
        <w:rPr>
          <w:sz w:val="24"/>
        </w:rPr>
        <w:t>logical</w:t>
      </w:r>
      <w:r>
        <w:rPr>
          <w:spacing w:val="-3"/>
          <w:sz w:val="24"/>
        </w:rPr>
        <w:t xml:space="preserve"> </w:t>
      </w:r>
      <w:r>
        <w:rPr>
          <w:sz w:val="24"/>
        </w:rPr>
        <w:t>functions</w:t>
      </w:r>
      <w:r>
        <w:rPr>
          <w:spacing w:val="-4"/>
          <w:sz w:val="24"/>
        </w:rPr>
        <w:t xml:space="preserve"> </w:t>
      </w:r>
      <w:r>
        <w:rPr>
          <w:sz w:val="24"/>
        </w:rPr>
        <w:t>(AND,</w:t>
      </w:r>
      <w:r>
        <w:rPr>
          <w:spacing w:val="-3"/>
          <w:sz w:val="24"/>
        </w:rPr>
        <w:t xml:space="preserve"> </w:t>
      </w:r>
      <w:r>
        <w:rPr>
          <w:sz w:val="24"/>
        </w:rPr>
        <w:t>OR,</w:t>
      </w:r>
      <w:r>
        <w:rPr>
          <w:spacing w:val="-3"/>
          <w:sz w:val="24"/>
        </w:rPr>
        <w:t xml:space="preserve"> </w:t>
      </w:r>
      <w:r>
        <w:rPr>
          <w:sz w:val="24"/>
        </w:rPr>
        <w:t>NOT)</w:t>
      </w:r>
      <w:r>
        <w:rPr>
          <w:spacing w:val="-4"/>
          <w:sz w:val="24"/>
        </w:rPr>
        <w:t xml:space="preserve"> </w:t>
      </w:r>
      <w:r>
        <w:rPr>
          <w:sz w:val="24"/>
        </w:rPr>
        <w:t>Using lookup and reference functions (Arithmetic functions, logical functions, text functions).</w:t>
      </w:r>
    </w:p>
    <w:p w14:paraId="495EC4E5">
      <w:pPr>
        <w:pStyle w:val="11"/>
        <w:spacing w:after="0" w:line="259" w:lineRule="auto"/>
        <w:jc w:val="left"/>
        <w:rPr>
          <w:sz w:val="24"/>
        </w:rPr>
        <w:sectPr>
          <w:pgSz w:w="11900" w:h="16860"/>
          <w:pgMar w:top="980" w:right="283" w:bottom="1220" w:left="708" w:header="0" w:footer="877" w:gutter="0"/>
          <w:cols w:space="720" w:num="1"/>
        </w:sectPr>
      </w:pPr>
    </w:p>
    <w:p w14:paraId="33D8DE8D">
      <w:pPr>
        <w:pStyle w:val="11"/>
        <w:numPr>
          <w:ilvl w:val="0"/>
          <w:numId w:val="6"/>
        </w:numPr>
        <w:tabs>
          <w:tab w:val="left" w:pos="773"/>
        </w:tabs>
        <w:spacing w:before="69" w:after="0" w:line="259" w:lineRule="auto"/>
        <w:ind w:left="773" w:right="486" w:hanging="360"/>
        <w:jc w:val="both"/>
        <w:rPr>
          <w:sz w:val="24"/>
        </w:rPr>
      </w:pPr>
      <w:r>
        <w:rPr>
          <w:spacing w:val="-2"/>
          <w:sz w:val="24"/>
        </w:rPr>
        <w:t xml:space="preserve"> </w:t>
      </w:r>
      <w:r>
        <w:rPr>
          <w:sz w:val="24"/>
        </w:rPr>
        <w:t>Data</w:t>
      </w:r>
      <w:r>
        <w:rPr>
          <w:spacing w:val="-2"/>
          <w:sz w:val="24"/>
        </w:rPr>
        <w:t xml:space="preserve"> </w:t>
      </w:r>
      <w:r>
        <w:rPr>
          <w:sz w:val="24"/>
        </w:rPr>
        <w:t>Validations</w:t>
      </w:r>
      <w:r>
        <w:rPr>
          <w:spacing w:val="-3"/>
          <w:sz w:val="24"/>
        </w:rPr>
        <w:t xml:space="preserve"> </w:t>
      </w:r>
      <w:r>
        <w:rPr>
          <w:sz w:val="24"/>
        </w:rPr>
        <w:t>:Specifying</w:t>
      </w:r>
      <w:r>
        <w:rPr>
          <w:spacing w:val="-2"/>
          <w:sz w:val="24"/>
        </w:rPr>
        <w:t xml:space="preserve"> </w:t>
      </w:r>
      <w:r>
        <w:rPr>
          <w:sz w:val="24"/>
        </w:rPr>
        <w:t>a</w:t>
      </w:r>
      <w:r>
        <w:rPr>
          <w:spacing w:val="-2"/>
          <w:sz w:val="24"/>
        </w:rPr>
        <w:t xml:space="preserve"> </w:t>
      </w:r>
      <w:r>
        <w:rPr>
          <w:sz w:val="24"/>
        </w:rPr>
        <w:t>valid</w:t>
      </w:r>
      <w:r>
        <w:rPr>
          <w:spacing w:val="-2"/>
          <w:sz w:val="24"/>
        </w:rPr>
        <w:t xml:space="preserve"> </w:t>
      </w:r>
      <w:r>
        <w:rPr>
          <w:sz w:val="24"/>
        </w:rPr>
        <w:t>range</w:t>
      </w:r>
      <w:r>
        <w:rPr>
          <w:spacing w:val="-3"/>
          <w:sz w:val="24"/>
        </w:rPr>
        <w:t xml:space="preserve"> </w:t>
      </w:r>
      <w:r>
        <w:rPr>
          <w:sz w:val="24"/>
        </w:rPr>
        <w:t>of</w:t>
      </w:r>
      <w:r>
        <w:rPr>
          <w:spacing w:val="-2"/>
          <w:sz w:val="24"/>
        </w:rPr>
        <w:t xml:space="preserve"> </w:t>
      </w:r>
      <w:r>
        <w:rPr>
          <w:sz w:val="24"/>
        </w:rPr>
        <w:t>values</w:t>
      </w:r>
      <w:r>
        <w:rPr>
          <w:spacing w:val="-3"/>
          <w:sz w:val="24"/>
        </w:rPr>
        <w:t xml:space="preserve"> </w:t>
      </w:r>
      <w:r>
        <w:rPr>
          <w:sz w:val="24"/>
        </w:rPr>
        <w:t>for</w:t>
      </w:r>
      <w:r>
        <w:rPr>
          <w:spacing w:val="-4"/>
          <w:sz w:val="24"/>
        </w:rPr>
        <w:t xml:space="preserve"> </w:t>
      </w:r>
      <w:r>
        <w:rPr>
          <w:sz w:val="24"/>
        </w:rPr>
        <w:t>a</w:t>
      </w:r>
      <w:r>
        <w:rPr>
          <w:spacing w:val="-1"/>
          <w:sz w:val="24"/>
        </w:rPr>
        <w:t xml:space="preserve"> </w:t>
      </w:r>
      <w:r>
        <w:rPr>
          <w:sz w:val="24"/>
        </w:rPr>
        <w:t>cell,</w:t>
      </w:r>
      <w:r>
        <w:rPr>
          <w:spacing w:val="-2"/>
          <w:sz w:val="24"/>
        </w:rPr>
        <w:t xml:space="preserve"> </w:t>
      </w:r>
      <w:r>
        <w:rPr>
          <w:sz w:val="24"/>
        </w:rPr>
        <w:t>Specifying a</w:t>
      </w:r>
      <w:r>
        <w:rPr>
          <w:spacing w:val="-3"/>
          <w:sz w:val="24"/>
        </w:rPr>
        <w:t xml:space="preserve"> </w:t>
      </w:r>
      <w:r>
        <w:rPr>
          <w:sz w:val="24"/>
        </w:rPr>
        <w:t>list</w:t>
      </w:r>
      <w:r>
        <w:rPr>
          <w:spacing w:val="-2"/>
          <w:sz w:val="24"/>
        </w:rPr>
        <w:t xml:space="preserve"> </w:t>
      </w:r>
      <w:r>
        <w:rPr>
          <w:sz w:val="24"/>
        </w:rPr>
        <w:t>of</w:t>
      </w:r>
      <w:r>
        <w:rPr>
          <w:spacing w:val="-2"/>
          <w:sz w:val="24"/>
        </w:rPr>
        <w:t xml:space="preserve"> </w:t>
      </w:r>
      <w:r>
        <w:rPr>
          <w:sz w:val="24"/>
        </w:rPr>
        <w:t>valid</w:t>
      </w:r>
      <w:r>
        <w:rPr>
          <w:spacing w:val="-2"/>
          <w:sz w:val="24"/>
        </w:rPr>
        <w:t xml:space="preserve"> </w:t>
      </w:r>
      <w:r>
        <w:rPr>
          <w:sz w:val="24"/>
        </w:rPr>
        <w:t>values</w:t>
      </w:r>
      <w:r>
        <w:rPr>
          <w:spacing w:val="-3"/>
          <w:sz w:val="24"/>
        </w:rPr>
        <w:t xml:space="preserve"> </w:t>
      </w:r>
      <w:r>
        <w:rPr>
          <w:sz w:val="24"/>
        </w:rPr>
        <w:t>for</w:t>
      </w:r>
      <w:r>
        <w:rPr>
          <w:spacing w:val="-2"/>
          <w:sz w:val="24"/>
        </w:rPr>
        <w:t xml:space="preserve"> </w:t>
      </w:r>
      <w:r>
        <w:rPr>
          <w:sz w:val="24"/>
        </w:rPr>
        <w:t>a cell,</w:t>
      </w:r>
      <w:r>
        <w:rPr>
          <w:spacing w:val="-2"/>
          <w:sz w:val="24"/>
        </w:rPr>
        <w:t xml:space="preserve"> </w:t>
      </w:r>
      <w:r>
        <w:rPr>
          <w:sz w:val="24"/>
        </w:rPr>
        <w:t>Specifying</w:t>
      </w:r>
      <w:r>
        <w:rPr>
          <w:spacing w:val="-2"/>
          <w:sz w:val="24"/>
        </w:rPr>
        <w:t xml:space="preserve"> </w:t>
      </w:r>
      <w:r>
        <w:rPr>
          <w:sz w:val="24"/>
        </w:rPr>
        <w:t>custom</w:t>
      </w:r>
      <w:r>
        <w:rPr>
          <w:spacing w:val="-1"/>
          <w:sz w:val="24"/>
        </w:rPr>
        <w:t xml:space="preserve"> </w:t>
      </w:r>
      <w:r>
        <w:rPr>
          <w:sz w:val="24"/>
        </w:rPr>
        <w:t>validations</w:t>
      </w:r>
      <w:r>
        <w:rPr>
          <w:spacing w:val="-3"/>
          <w:sz w:val="24"/>
        </w:rPr>
        <w:t xml:space="preserve"> </w:t>
      </w:r>
      <w:r>
        <w:rPr>
          <w:sz w:val="24"/>
        </w:rPr>
        <w:t>based</w:t>
      </w:r>
      <w:r>
        <w:rPr>
          <w:spacing w:val="-2"/>
          <w:sz w:val="24"/>
        </w:rPr>
        <w:t xml:space="preserve"> </w:t>
      </w:r>
      <w:r>
        <w:rPr>
          <w:sz w:val="24"/>
        </w:rPr>
        <w:t>on</w:t>
      </w:r>
      <w:r>
        <w:rPr>
          <w:spacing w:val="-2"/>
          <w:sz w:val="24"/>
        </w:rPr>
        <w:t xml:space="preserve"> </w:t>
      </w:r>
      <w:r>
        <w:rPr>
          <w:sz w:val="24"/>
        </w:rPr>
        <w:t>formula</w:t>
      </w:r>
      <w:r>
        <w:rPr>
          <w:spacing w:val="-2"/>
          <w:sz w:val="24"/>
        </w:rPr>
        <w:t xml:space="preserve"> </w:t>
      </w:r>
      <w:r>
        <w:rPr>
          <w:sz w:val="24"/>
        </w:rPr>
        <w:t>for</w:t>
      </w:r>
      <w:r>
        <w:rPr>
          <w:spacing w:val="-2"/>
          <w:sz w:val="24"/>
        </w:rPr>
        <w:t xml:space="preserve"> </w:t>
      </w:r>
      <w:r>
        <w:rPr>
          <w:sz w:val="24"/>
        </w:rPr>
        <w:t>a</w:t>
      </w:r>
      <w:r>
        <w:rPr>
          <w:spacing w:val="-2"/>
          <w:sz w:val="24"/>
        </w:rPr>
        <w:t xml:space="preserve"> </w:t>
      </w:r>
      <w:r>
        <w:rPr>
          <w:sz w:val="24"/>
        </w:rPr>
        <w:t>cell,</w:t>
      </w:r>
      <w:r>
        <w:rPr>
          <w:spacing w:val="-2"/>
          <w:sz w:val="24"/>
        </w:rPr>
        <w:t xml:space="preserve"> </w:t>
      </w:r>
      <w:r>
        <w:rPr>
          <w:sz w:val="24"/>
        </w:rPr>
        <w:t>Sorting</w:t>
      </w:r>
      <w:r>
        <w:rPr>
          <w:spacing w:val="-2"/>
          <w:sz w:val="24"/>
        </w:rPr>
        <w:t xml:space="preserve"> </w:t>
      </w:r>
      <w:r>
        <w:rPr>
          <w:sz w:val="24"/>
        </w:rPr>
        <w:t>and</w:t>
      </w:r>
      <w:r>
        <w:rPr>
          <w:spacing w:val="-2"/>
          <w:sz w:val="24"/>
        </w:rPr>
        <w:t xml:space="preserve"> </w:t>
      </w:r>
      <w:r>
        <w:rPr>
          <w:sz w:val="24"/>
        </w:rPr>
        <w:t>Filtering</w:t>
      </w:r>
      <w:r>
        <w:rPr>
          <w:spacing w:val="-2"/>
          <w:sz w:val="24"/>
        </w:rPr>
        <w:t xml:space="preserve"> </w:t>
      </w:r>
      <w:r>
        <w:rPr>
          <w:sz w:val="24"/>
        </w:rPr>
        <w:t>Data</w:t>
      </w:r>
      <w:r>
        <w:rPr>
          <w:spacing w:val="-1"/>
          <w:sz w:val="24"/>
        </w:rPr>
        <w:t xml:space="preserve"> </w:t>
      </w:r>
      <w:r>
        <w:rPr>
          <w:sz w:val="24"/>
        </w:rPr>
        <w:t>facility</w:t>
      </w:r>
      <w:r>
        <w:rPr>
          <w:spacing w:val="-2"/>
          <w:sz w:val="24"/>
        </w:rPr>
        <w:t xml:space="preserve"> </w:t>
      </w:r>
      <w:r>
        <w:rPr>
          <w:sz w:val="24"/>
        </w:rPr>
        <w:t>in MS Excel.(Employees of a company)</w:t>
      </w:r>
    </w:p>
    <w:p w14:paraId="51F0D251">
      <w:pPr>
        <w:pStyle w:val="11"/>
        <w:numPr>
          <w:ilvl w:val="0"/>
          <w:numId w:val="6"/>
        </w:numPr>
        <w:tabs>
          <w:tab w:val="left" w:pos="833"/>
        </w:tabs>
        <w:spacing w:before="0" w:after="0" w:line="275" w:lineRule="exact"/>
        <w:ind w:left="833" w:right="0" w:hanging="420"/>
        <w:jc w:val="both"/>
        <w:rPr>
          <w:sz w:val="24"/>
        </w:rPr>
      </w:pPr>
      <w:r>
        <w:rPr>
          <w:sz w:val="24"/>
        </w:rPr>
        <w:t>Creating</w:t>
      </w:r>
      <w:r>
        <w:rPr>
          <w:spacing w:val="-2"/>
          <w:sz w:val="24"/>
        </w:rPr>
        <w:t xml:space="preserve"> </w:t>
      </w:r>
      <w:r>
        <w:rPr>
          <w:sz w:val="24"/>
        </w:rPr>
        <w:t>a</w:t>
      </w:r>
      <w:r>
        <w:rPr>
          <w:spacing w:val="-2"/>
          <w:sz w:val="24"/>
        </w:rPr>
        <w:t xml:space="preserve"> </w:t>
      </w:r>
      <w:r>
        <w:rPr>
          <w:sz w:val="24"/>
        </w:rPr>
        <w:t>presentation</w:t>
      </w:r>
      <w:r>
        <w:rPr>
          <w:spacing w:val="-1"/>
          <w:sz w:val="24"/>
        </w:rPr>
        <w:t xml:space="preserve"> </w:t>
      </w:r>
      <w:r>
        <w:rPr>
          <w:sz w:val="24"/>
        </w:rPr>
        <w:t>in</w:t>
      </w:r>
      <w:r>
        <w:rPr>
          <w:spacing w:val="-1"/>
          <w:sz w:val="24"/>
        </w:rPr>
        <w:t xml:space="preserve"> </w:t>
      </w:r>
      <w:r>
        <w:rPr>
          <w:sz w:val="24"/>
        </w:rPr>
        <w:t>PowerPoint-</w:t>
      </w:r>
      <w:r>
        <w:rPr>
          <w:spacing w:val="-2"/>
          <w:sz w:val="24"/>
        </w:rPr>
        <w:t xml:space="preserve"> </w:t>
      </w:r>
      <w:r>
        <w:rPr>
          <w:sz w:val="24"/>
        </w:rPr>
        <w:t>Inserting</w:t>
      </w:r>
      <w:r>
        <w:rPr>
          <w:spacing w:val="-1"/>
          <w:sz w:val="24"/>
        </w:rPr>
        <w:t xml:space="preserve"> </w:t>
      </w:r>
      <w:r>
        <w:rPr>
          <w:sz w:val="24"/>
        </w:rPr>
        <w:t>/</w:t>
      </w:r>
      <w:r>
        <w:rPr>
          <w:spacing w:val="-1"/>
          <w:sz w:val="24"/>
        </w:rPr>
        <w:t xml:space="preserve"> </w:t>
      </w:r>
      <w:r>
        <w:rPr>
          <w:sz w:val="24"/>
        </w:rPr>
        <w:t>Deleting</w:t>
      </w:r>
      <w:r>
        <w:rPr>
          <w:spacing w:val="-1"/>
          <w:sz w:val="24"/>
        </w:rPr>
        <w:t xml:space="preserve"> </w:t>
      </w:r>
      <w:r>
        <w:rPr>
          <w:sz w:val="24"/>
        </w:rPr>
        <w:t>slides</w:t>
      </w:r>
      <w:r>
        <w:rPr>
          <w:spacing w:val="-2"/>
          <w:sz w:val="24"/>
        </w:rPr>
        <w:t xml:space="preserve"> </w:t>
      </w:r>
      <w:r>
        <w:rPr>
          <w:sz w:val="24"/>
        </w:rPr>
        <w:t>in</w:t>
      </w:r>
      <w:r>
        <w:rPr>
          <w:spacing w:val="-1"/>
          <w:sz w:val="24"/>
        </w:rPr>
        <w:t xml:space="preserve"> </w:t>
      </w:r>
      <w:r>
        <w:rPr>
          <w:spacing w:val="-2"/>
          <w:sz w:val="24"/>
        </w:rPr>
        <w:t>PowerPoint.</w:t>
      </w:r>
    </w:p>
    <w:p w14:paraId="2E54479B">
      <w:pPr>
        <w:pStyle w:val="11"/>
        <w:numPr>
          <w:ilvl w:val="0"/>
          <w:numId w:val="6"/>
        </w:numPr>
        <w:tabs>
          <w:tab w:val="left" w:pos="833"/>
        </w:tabs>
        <w:spacing w:before="22" w:after="0" w:line="240" w:lineRule="auto"/>
        <w:ind w:left="833" w:right="0" w:hanging="420"/>
        <w:jc w:val="both"/>
        <w:rPr>
          <w:sz w:val="24"/>
        </w:rPr>
      </w:pPr>
      <w:r>
        <w:rPr>
          <w:sz w:val="24"/>
        </w:rPr>
        <w:t>Creation</w:t>
      </w:r>
      <w:r>
        <w:rPr>
          <w:spacing w:val="-2"/>
          <w:sz w:val="24"/>
        </w:rPr>
        <w:t xml:space="preserve"> </w:t>
      </w:r>
      <w:r>
        <w:rPr>
          <w:sz w:val="24"/>
        </w:rPr>
        <w:t>of</w:t>
      </w:r>
      <w:r>
        <w:rPr>
          <w:spacing w:val="-2"/>
          <w:sz w:val="24"/>
        </w:rPr>
        <w:t xml:space="preserve"> </w:t>
      </w:r>
      <w:r>
        <w:rPr>
          <w:sz w:val="24"/>
        </w:rPr>
        <w:t>Slide</w:t>
      </w:r>
      <w:r>
        <w:rPr>
          <w:spacing w:val="-2"/>
          <w:sz w:val="24"/>
        </w:rPr>
        <w:t xml:space="preserve"> </w:t>
      </w:r>
      <w:r>
        <w:rPr>
          <w:sz w:val="24"/>
        </w:rPr>
        <w:t>transition</w:t>
      </w:r>
      <w:r>
        <w:rPr>
          <w:spacing w:val="-1"/>
          <w:sz w:val="24"/>
        </w:rPr>
        <w:t xml:space="preserve"> </w:t>
      </w:r>
      <w:r>
        <w:rPr>
          <w:sz w:val="24"/>
        </w:rPr>
        <w:t>and</w:t>
      </w:r>
      <w:r>
        <w:rPr>
          <w:spacing w:val="-1"/>
          <w:sz w:val="24"/>
        </w:rPr>
        <w:t xml:space="preserve"> </w:t>
      </w:r>
      <w:r>
        <w:rPr>
          <w:sz w:val="24"/>
        </w:rPr>
        <w:t>Editing</w:t>
      </w:r>
      <w:r>
        <w:rPr>
          <w:spacing w:val="-1"/>
          <w:sz w:val="24"/>
        </w:rPr>
        <w:t xml:space="preserve"> </w:t>
      </w:r>
      <w:r>
        <w:rPr>
          <w:sz w:val="24"/>
        </w:rPr>
        <w:t>special</w:t>
      </w:r>
      <w:r>
        <w:rPr>
          <w:spacing w:val="-1"/>
          <w:sz w:val="24"/>
        </w:rPr>
        <w:t xml:space="preserve"> </w:t>
      </w:r>
      <w:r>
        <w:rPr>
          <w:sz w:val="24"/>
        </w:rPr>
        <w:t>effects</w:t>
      </w:r>
      <w:r>
        <w:rPr>
          <w:spacing w:val="-2"/>
          <w:sz w:val="24"/>
        </w:rPr>
        <w:t xml:space="preserve"> </w:t>
      </w:r>
      <w:r>
        <w:rPr>
          <w:sz w:val="24"/>
        </w:rPr>
        <w:t>in</w:t>
      </w:r>
      <w:r>
        <w:rPr>
          <w:spacing w:val="-1"/>
          <w:sz w:val="24"/>
        </w:rPr>
        <w:t xml:space="preserve"> </w:t>
      </w:r>
      <w:r>
        <w:rPr>
          <w:spacing w:val="-2"/>
          <w:sz w:val="24"/>
        </w:rPr>
        <w:t>PowerPoint.</w:t>
      </w:r>
    </w:p>
    <w:p w14:paraId="6CA668A4">
      <w:pPr>
        <w:pStyle w:val="11"/>
        <w:numPr>
          <w:ilvl w:val="0"/>
          <w:numId w:val="6"/>
        </w:numPr>
        <w:tabs>
          <w:tab w:val="left" w:pos="833"/>
        </w:tabs>
        <w:spacing w:before="21" w:after="0" w:line="240" w:lineRule="auto"/>
        <w:ind w:left="833" w:right="0" w:hanging="420"/>
        <w:jc w:val="both"/>
        <w:rPr>
          <w:sz w:val="24"/>
        </w:rPr>
      </w:pPr>
      <w:r>
        <w:rPr>
          <w:sz w:val="24"/>
        </w:rPr>
        <w:t>Creation</w:t>
      </w:r>
      <w:r>
        <w:rPr>
          <w:spacing w:val="-1"/>
          <w:sz w:val="24"/>
        </w:rPr>
        <w:t xml:space="preserve"> </w:t>
      </w:r>
      <w:r>
        <w:rPr>
          <w:sz w:val="24"/>
        </w:rPr>
        <w:t>of</w:t>
      </w:r>
      <w:r>
        <w:rPr>
          <w:spacing w:val="-1"/>
          <w:sz w:val="24"/>
        </w:rPr>
        <w:t xml:space="preserve"> </w:t>
      </w:r>
      <w:r>
        <w:rPr>
          <w:sz w:val="24"/>
        </w:rPr>
        <w:t>Inserting</w:t>
      </w:r>
      <w:r>
        <w:rPr>
          <w:spacing w:val="-1"/>
          <w:sz w:val="24"/>
        </w:rPr>
        <w:t xml:space="preserve"> </w:t>
      </w:r>
      <w:r>
        <w:rPr>
          <w:sz w:val="24"/>
        </w:rPr>
        <w:t>sound</w:t>
      </w:r>
      <w:r>
        <w:rPr>
          <w:spacing w:val="-1"/>
          <w:sz w:val="24"/>
        </w:rPr>
        <w:t xml:space="preserve"> </w:t>
      </w:r>
      <w:r>
        <w:rPr>
          <w:sz w:val="24"/>
        </w:rPr>
        <w:t>and</w:t>
      </w:r>
      <w:r>
        <w:rPr>
          <w:spacing w:val="-1"/>
          <w:sz w:val="24"/>
        </w:rPr>
        <w:t xml:space="preserve"> </w:t>
      </w:r>
      <w:r>
        <w:rPr>
          <w:sz w:val="24"/>
        </w:rPr>
        <w:t>picture</w:t>
      </w:r>
      <w:r>
        <w:rPr>
          <w:spacing w:val="-2"/>
          <w:sz w:val="24"/>
        </w:rPr>
        <w:t xml:space="preserve"> </w:t>
      </w:r>
      <w:r>
        <w:rPr>
          <w:sz w:val="24"/>
        </w:rPr>
        <w:t>in</w:t>
      </w:r>
      <w:r>
        <w:rPr>
          <w:spacing w:val="-1"/>
          <w:sz w:val="24"/>
        </w:rPr>
        <w:t xml:space="preserve"> </w:t>
      </w:r>
      <w:r>
        <w:rPr>
          <w:spacing w:val="-2"/>
          <w:sz w:val="24"/>
        </w:rPr>
        <w:t>PowerPoint.</w:t>
      </w:r>
    </w:p>
    <w:p w14:paraId="5EA07814">
      <w:pPr>
        <w:pStyle w:val="8"/>
        <w:spacing w:before="183"/>
      </w:pPr>
    </w:p>
    <w:p w14:paraId="1B00A8E4">
      <w:pPr>
        <w:pStyle w:val="5"/>
        <w:ind w:left="52"/>
      </w:pPr>
      <w:r>
        <w:rPr>
          <w:spacing w:val="-2"/>
        </w:rPr>
        <w:t>SECTION-</w:t>
      </w:r>
      <w:r>
        <w:rPr>
          <w:spacing w:val="-10"/>
        </w:rPr>
        <w:t>B</w:t>
      </w:r>
    </w:p>
    <w:p w14:paraId="6F35B19C">
      <w:pPr>
        <w:pStyle w:val="8"/>
        <w:rPr>
          <w:b/>
        </w:rPr>
      </w:pPr>
    </w:p>
    <w:p w14:paraId="4CD0498D">
      <w:pPr>
        <w:pStyle w:val="11"/>
        <w:numPr>
          <w:ilvl w:val="0"/>
          <w:numId w:val="7"/>
        </w:numPr>
        <w:tabs>
          <w:tab w:val="left" w:pos="833"/>
        </w:tabs>
        <w:spacing w:before="0" w:after="0" w:line="240" w:lineRule="auto"/>
        <w:ind w:left="833" w:right="0" w:hanging="420"/>
        <w:jc w:val="left"/>
        <w:rPr>
          <w:sz w:val="24"/>
        </w:rPr>
      </w:pPr>
      <w:r>
        <w:rPr>
          <w:sz w:val="24"/>
        </w:rPr>
        <w:t>Write</w:t>
      </w:r>
      <w:r>
        <w:rPr>
          <w:spacing w:val="-4"/>
          <w:sz w:val="24"/>
        </w:rPr>
        <w:t xml:space="preserve"> </w:t>
      </w:r>
      <w:r>
        <w:rPr>
          <w:sz w:val="24"/>
        </w:rPr>
        <w:t>the</w:t>
      </w:r>
      <w:r>
        <w:rPr>
          <w:spacing w:val="-1"/>
          <w:sz w:val="24"/>
        </w:rPr>
        <w:t xml:space="preserve"> </w:t>
      </w:r>
      <w:r>
        <w:rPr>
          <w:sz w:val="24"/>
        </w:rPr>
        <w:t>procedure</w:t>
      </w:r>
      <w:r>
        <w:rPr>
          <w:spacing w:val="-2"/>
          <w:sz w:val="24"/>
        </w:rPr>
        <w:t xml:space="preserve"> </w:t>
      </w:r>
      <w:r>
        <w:rPr>
          <w:sz w:val="24"/>
        </w:rPr>
        <w:t>to</w:t>
      </w:r>
      <w:r>
        <w:rPr>
          <w:spacing w:val="-1"/>
          <w:sz w:val="24"/>
        </w:rPr>
        <w:t xml:space="preserve"> </w:t>
      </w:r>
      <w:r>
        <w:rPr>
          <w:sz w:val="24"/>
        </w:rPr>
        <w:t>create a</w:t>
      </w:r>
      <w:r>
        <w:rPr>
          <w:spacing w:val="-2"/>
          <w:sz w:val="24"/>
        </w:rPr>
        <w:t xml:space="preserve"> </w:t>
      </w:r>
      <w:r>
        <w:rPr>
          <w:sz w:val="24"/>
        </w:rPr>
        <w:t>personal</w:t>
      </w:r>
      <w:r>
        <w:rPr>
          <w:spacing w:val="-1"/>
          <w:sz w:val="24"/>
        </w:rPr>
        <w:t xml:space="preserve"> </w:t>
      </w:r>
      <w:r>
        <w:rPr>
          <w:sz w:val="24"/>
        </w:rPr>
        <w:t>Letter.(with</w:t>
      </w:r>
      <w:r>
        <w:rPr>
          <w:spacing w:val="-1"/>
          <w:sz w:val="24"/>
        </w:rPr>
        <w:t xml:space="preserve"> </w:t>
      </w:r>
      <w:r>
        <w:rPr>
          <w:sz w:val="24"/>
        </w:rPr>
        <w:t xml:space="preserve">proper </w:t>
      </w:r>
      <w:r>
        <w:rPr>
          <w:spacing w:val="-2"/>
          <w:sz w:val="24"/>
        </w:rPr>
        <w:t>format).</w:t>
      </w:r>
    </w:p>
    <w:p w14:paraId="70064495">
      <w:pPr>
        <w:pStyle w:val="11"/>
        <w:numPr>
          <w:ilvl w:val="0"/>
          <w:numId w:val="7"/>
        </w:numPr>
        <w:tabs>
          <w:tab w:val="left" w:pos="833"/>
        </w:tabs>
        <w:spacing w:before="22" w:after="0" w:line="240" w:lineRule="auto"/>
        <w:ind w:left="833" w:right="0" w:hanging="420"/>
        <w:jc w:val="left"/>
        <w:rPr>
          <w:sz w:val="24"/>
        </w:rPr>
      </w:pPr>
      <w:r>
        <w:rPr>
          <w:sz w:val="24"/>
        </w:rPr>
        <w:t>Write</w:t>
      </w:r>
      <w:r>
        <w:rPr>
          <w:spacing w:val="-4"/>
          <w:sz w:val="24"/>
        </w:rPr>
        <w:t xml:space="preserve"> </w:t>
      </w:r>
      <w:r>
        <w:rPr>
          <w:sz w:val="24"/>
        </w:rPr>
        <w:t>the</w:t>
      </w:r>
      <w:r>
        <w:rPr>
          <w:spacing w:val="-1"/>
          <w:sz w:val="24"/>
        </w:rPr>
        <w:t xml:space="preserve"> </w:t>
      </w:r>
      <w:r>
        <w:rPr>
          <w:sz w:val="24"/>
        </w:rPr>
        <w:t>procedure</w:t>
      </w:r>
      <w:r>
        <w:rPr>
          <w:spacing w:val="-2"/>
          <w:sz w:val="24"/>
        </w:rPr>
        <w:t xml:space="preserve"> </w:t>
      </w:r>
      <w:r>
        <w:rPr>
          <w:sz w:val="24"/>
        </w:rPr>
        <w:t>to</w:t>
      </w:r>
      <w:r>
        <w:rPr>
          <w:spacing w:val="-1"/>
          <w:sz w:val="24"/>
        </w:rPr>
        <w:t xml:space="preserve"> </w:t>
      </w:r>
      <w:r>
        <w:rPr>
          <w:sz w:val="24"/>
        </w:rPr>
        <w:t>create a</w:t>
      </w:r>
      <w:r>
        <w:rPr>
          <w:spacing w:val="-2"/>
          <w:sz w:val="24"/>
        </w:rPr>
        <w:t xml:space="preserve"> </w:t>
      </w:r>
      <w:r>
        <w:rPr>
          <w:sz w:val="24"/>
        </w:rPr>
        <w:t>resume.(with</w:t>
      </w:r>
      <w:r>
        <w:rPr>
          <w:spacing w:val="-1"/>
          <w:sz w:val="24"/>
        </w:rPr>
        <w:t xml:space="preserve"> </w:t>
      </w:r>
      <w:r>
        <w:rPr>
          <w:sz w:val="24"/>
        </w:rPr>
        <w:t>proper</w:t>
      </w:r>
      <w:r>
        <w:rPr>
          <w:spacing w:val="-1"/>
          <w:sz w:val="24"/>
        </w:rPr>
        <w:t xml:space="preserve"> </w:t>
      </w:r>
      <w:r>
        <w:rPr>
          <w:spacing w:val="-2"/>
          <w:sz w:val="24"/>
        </w:rPr>
        <w:t>format).</w:t>
      </w:r>
    </w:p>
    <w:p w14:paraId="5EEBE04E">
      <w:pPr>
        <w:pStyle w:val="11"/>
        <w:numPr>
          <w:ilvl w:val="0"/>
          <w:numId w:val="7"/>
        </w:numPr>
        <w:tabs>
          <w:tab w:val="left" w:pos="833"/>
        </w:tabs>
        <w:spacing w:before="21" w:after="0" w:line="240" w:lineRule="auto"/>
        <w:ind w:left="833" w:right="0" w:hanging="420"/>
        <w:jc w:val="left"/>
        <w:rPr>
          <w:sz w:val="24"/>
        </w:rPr>
      </w:pPr>
      <w:r>
        <w:rPr>
          <w:sz w:val="24"/>
        </w:rPr>
        <w:t>Write</w:t>
      </w:r>
      <w:r>
        <w:rPr>
          <w:spacing w:val="-4"/>
          <w:sz w:val="24"/>
        </w:rPr>
        <w:t xml:space="preserve"> </w:t>
      </w:r>
      <w:r>
        <w:rPr>
          <w:sz w:val="24"/>
        </w:rPr>
        <w:t>the</w:t>
      </w:r>
      <w:r>
        <w:rPr>
          <w:spacing w:val="-1"/>
          <w:sz w:val="24"/>
        </w:rPr>
        <w:t xml:space="preserve"> </w:t>
      </w:r>
      <w:r>
        <w:rPr>
          <w:sz w:val="24"/>
        </w:rPr>
        <w:t>procedure</w:t>
      </w:r>
      <w:r>
        <w:rPr>
          <w:spacing w:val="-1"/>
          <w:sz w:val="24"/>
        </w:rPr>
        <w:t xml:space="preserve"> </w:t>
      </w:r>
      <w:r>
        <w:rPr>
          <w:sz w:val="24"/>
        </w:rPr>
        <w:t>to</w:t>
      </w:r>
      <w:r>
        <w:rPr>
          <w:spacing w:val="-1"/>
          <w:sz w:val="24"/>
        </w:rPr>
        <w:t xml:space="preserve"> </w:t>
      </w:r>
      <w:r>
        <w:rPr>
          <w:sz w:val="24"/>
        </w:rPr>
        <w:t>create</w:t>
      </w:r>
      <w:r>
        <w:rPr>
          <w:spacing w:val="1"/>
          <w:sz w:val="24"/>
        </w:rPr>
        <w:t xml:space="preserve"> </w:t>
      </w:r>
      <w:r>
        <w:rPr>
          <w:sz w:val="24"/>
        </w:rPr>
        <w:t>a</w:t>
      </w:r>
      <w:r>
        <w:rPr>
          <w:spacing w:val="-2"/>
          <w:sz w:val="24"/>
        </w:rPr>
        <w:t xml:space="preserve"> </w:t>
      </w:r>
      <w:r>
        <w:rPr>
          <w:sz w:val="24"/>
        </w:rPr>
        <w:t>letter</w:t>
      </w:r>
      <w:r>
        <w:rPr>
          <w:spacing w:val="-3"/>
          <w:sz w:val="24"/>
        </w:rPr>
        <w:t xml:space="preserve"> </w:t>
      </w:r>
      <w:r>
        <w:rPr>
          <w:sz w:val="24"/>
        </w:rPr>
        <w:t>head of a</w:t>
      </w:r>
      <w:r>
        <w:rPr>
          <w:spacing w:val="-1"/>
          <w:sz w:val="24"/>
        </w:rPr>
        <w:t xml:space="preserve"> </w:t>
      </w:r>
      <w:r>
        <w:rPr>
          <w:sz w:val="24"/>
        </w:rPr>
        <w:t>company.(with</w:t>
      </w:r>
      <w:r>
        <w:rPr>
          <w:spacing w:val="-1"/>
          <w:sz w:val="24"/>
        </w:rPr>
        <w:t xml:space="preserve"> </w:t>
      </w:r>
      <w:r>
        <w:rPr>
          <w:sz w:val="24"/>
        </w:rPr>
        <w:t>proper</w:t>
      </w:r>
      <w:r>
        <w:rPr>
          <w:spacing w:val="1"/>
          <w:sz w:val="24"/>
        </w:rPr>
        <w:t xml:space="preserve"> </w:t>
      </w:r>
      <w:r>
        <w:rPr>
          <w:spacing w:val="-2"/>
          <w:sz w:val="24"/>
        </w:rPr>
        <w:t>format).</w:t>
      </w:r>
    </w:p>
    <w:p w14:paraId="0ED320CF">
      <w:pPr>
        <w:pStyle w:val="11"/>
        <w:numPr>
          <w:ilvl w:val="0"/>
          <w:numId w:val="7"/>
        </w:numPr>
        <w:tabs>
          <w:tab w:val="left" w:pos="833"/>
        </w:tabs>
        <w:spacing w:before="22" w:after="0" w:line="240" w:lineRule="auto"/>
        <w:ind w:left="833" w:right="0" w:hanging="420"/>
        <w:jc w:val="left"/>
        <w:rPr>
          <w:sz w:val="24"/>
        </w:rPr>
      </w:pPr>
      <w:r>
        <w:rPr>
          <w:sz w:val="24"/>
        </w:rPr>
        <w:t>Write</w:t>
      </w:r>
      <w:r>
        <w:rPr>
          <w:spacing w:val="-4"/>
          <w:sz w:val="24"/>
        </w:rPr>
        <w:t xml:space="preserve"> </w:t>
      </w:r>
      <w:r>
        <w:rPr>
          <w:sz w:val="24"/>
        </w:rPr>
        <w:t>the procedure</w:t>
      </w:r>
      <w:r>
        <w:rPr>
          <w:spacing w:val="-2"/>
          <w:sz w:val="24"/>
        </w:rPr>
        <w:t xml:space="preserve"> </w:t>
      </w:r>
      <w:r>
        <w:rPr>
          <w:sz w:val="24"/>
        </w:rPr>
        <w:t>to create a</w:t>
      </w:r>
      <w:r>
        <w:rPr>
          <w:spacing w:val="-1"/>
          <w:sz w:val="24"/>
        </w:rPr>
        <w:t xml:space="preserve"> </w:t>
      </w:r>
      <w:r>
        <w:rPr>
          <w:sz w:val="24"/>
        </w:rPr>
        <w:t>cover</w:t>
      </w:r>
      <w:r>
        <w:rPr>
          <w:spacing w:val="-1"/>
          <w:sz w:val="24"/>
        </w:rPr>
        <w:t xml:space="preserve"> </w:t>
      </w:r>
      <w:r>
        <w:rPr>
          <w:sz w:val="24"/>
        </w:rPr>
        <w:t>page</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project</w:t>
      </w:r>
      <w:r>
        <w:rPr>
          <w:spacing w:val="-1"/>
          <w:sz w:val="24"/>
        </w:rPr>
        <w:t xml:space="preserve"> </w:t>
      </w:r>
      <w:r>
        <w:rPr>
          <w:sz w:val="24"/>
        </w:rPr>
        <w:t>report.(with proper</w:t>
      </w:r>
      <w:r>
        <w:rPr>
          <w:spacing w:val="1"/>
          <w:sz w:val="24"/>
        </w:rPr>
        <w:t xml:space="preserve"> </w:t>
      </w:r>
      <w:r>
        <w:rPr>
          <w:spacing w:val="-2"/>
          <w:sz w:val="24"/>
        </w:rPr>
        <w:t>format).</w:t>
      </w:r>
    </w:p>
    <w:p w14:paraId="42034A8E">
      <w:pPr>
        <w:pStyle w:val="11"/>
        <w:numPr>
          <w:ilvl w:val="0"/>
          <w:numId w:val="7"/>
        </w:numPr>
        <w:tabs>
          <w:tab w:val="left" w:pos="833"/>
        </w:tabs>
        <w:spacing w:before="22" w:after="0" w:line="240" w:lineRule="auto"/>
        <w:ind w:left="833" w:right="0" w:hanging="420"/>
        <w:jc w:val="left"/>
        <w:rPr>
          <w:sz w:val="24"/>
        </w:rPr>
      </w:pPr>
      <w:r>
        <w:rPr>
          <w:sz w:val="24"/>
        </w:rPr>
        <w:t>Write</w:t>
      </w:r>
      <w:r>
        <w:rPr>
          <w:spacing w:val="-4"/>
          <w:sz w:val="24"/>
        </w:rPr>
        <w:t xml:space="preserve"> </w:t>
      </w:r>
      <w:r>
        <w:rPr>
          <w:sz w:val="24"/>
        </w:rPr>
        <w:t>the</w:t>
      </w:r>
      <w:r>
        <w:rPr>
          <w:spacing w:val="-1"/>
          <w:sz w:val="24"/>
        </w:rPr>
        <w:t xml:space="preserve"> </w:t>
      </w:r>
      <w:r>
        <w:rPr>
          <w:sz w:val="24"/>
        </w:rPr>
        <w:t>procedure</w:t>
      </w:r>
      <w:r>
        <w:rPr>
          <w:spacing w:val="-2"/>
          <w:sz w:val="24"/>
        </w:rPr>
        <w:t xml:space="preserve"> </w:t>
      </w:r>
      <w:r>
        <w:rPr>
          <w:sz w:val="24"/>
        </w:rPr>
        <w:t>to create a</w:t>
      </w:r>
      <w:r>
        <w:rPr>
          <w:spacing w:val="-2"/>
          <w:sz w:val="24"/>
        </w:rPr>
        <w:t xml:space="preserve"> </w:t>
      </w:r>
      <w:r>
        <w:rPr>
          <w:sz w:val="24"/>
        </w:rPr>
        <w:t>macros</w:t>
      </w:r>
      <w:r>
        <w:rPr>
          <w:spacing w:val="-2"/>
          <w:sz w:val="24"/>
        </w:rPr>
        <w:t xml:space="preserve"> </w:t>
      </w:r>
      <w:r>
        <w:rPr>
          <w:sz w:val="24"/>
        </w:rPr>
        <w:t xml:space="preserve">in </w:t>
      </w:r>
      <w:r>
        <w:rPr>
          <w:spacing w:val="-4"/>
          <w:sz w:val="24"/>
        </w:rPr>
        <w:t>word.</w:t>
      </w:r>
    </w:p>
    <w:p w14:paraId="06658E2E">
      <w:pPr>
        <w:pStyle w:val="11"/>
        <w:numPr>
          <w:ilvl w:val="0"/>
          <w:numId w:val="7"/>
        </w:numPr>
        <w:tabs>
          <w:tab w:val="left" w:pos="773"/>
        </w:tabs>
        <w:spacing w:before="22" w:after="0" w:line="240" w:lineRule="auto"/>
        <w:ind w:left="773" w:right="0" w:hanging="360"/>
        <w:jc w:val="left"/>
        <w:rPr>
          <w:sz w:val="24"/>
        </w:rPr>
      </w:pPr>
      <w:r>
        <w:rPr>
          <w:sz w:val="24"/>
        </w:rPr>
        <w:t>Create</w:t>
      </w:r>
      <w:r>
        <w:rPr>
          <w:spacing w:val="-3"/>
          <w:sz w:val="24"/>
        </w:rPr>
        <w:t xml:space="preserve"> </w:t>
      </w:r>
      <w:r>
        <w:rPr>
          <w:sz w:val="24"/>
        </w:rPr>
        <w:t>a</w:t>
      </w:r>
      <w:r>
        <w:rPr>
          <w:spacing w:val="-1"/>
          <w:sz w:val="24"/>
        </w:rPr>
        <w:t xml:space="preserve"> </w:t>
      </w:r>
      <w:r>
        <w:rPr>
          <w:sz w:val="24"/>
        </w:rPr>
        <w:t>Visiting Card</w:t>
      </w:r>
      <w:r>
        <w:rPr>
          <w:spacing w:val="-1"/>
          <w:sz w:val="24"/>
        </w:rPr>
        <w:t xml:space="preserve"> </w:t>
      </w:r>
      <w:r>
        <w:rPr>
          <w:sz w:val="24"/>
        </w:rPr>
        <w:t>of</w:t>
      </w:r>
      <w:r>
        <w:rPr>
          <w:spacing w:val="-2"/>
          <w:sz w:val="24"/>
        </w:rPr>
        <w:t xml:space="preserve"> </w:t>
      </w:r>
      <w:r>
        <w:rPr>
          <w:sz w:val="24"/>
        </w:rPr>
        <w:t>your</w:t>
      </w:r>
      <w:r>
        <w:rPr>
          <w:spacing w:val="-2"/>
          <w:sz w:val="24"/>
        </w:rPr>
        <w:t xml:space="preserve"> </w:t>
      </w:r>
      <w:r>
        <w:rPr>
          <w:sz w:val="24"/>
        </w:rPr>
        <w:t>college</w:t>
      </w:r>
      <w:r>
        <w:rPr>
          <w:spacing w:val="-1"/>
          <w:sz w:val="24"/>
        </w:rPr>
        <w:t xml:space="preserve"> </w:t>
      </w:r>
      <w:r>
        <w:rPr>
          <w:sz w:val="24"/>
        </w:rPr>
        <w:t>using</w:t>
      </w:r>
      <w:r>
        <w:rPr>
          <w:spacing w:val="-1"/>
          <w:sz w:val="24"/>
        </w:rPr>
        <w:t xml:space="preserve"> </w:t>
      </w:r>
      <w:r>
        <w:rPr>
          <w:sz w:val="24"/>
        </w:rPr>
        <w:t>page</w:t>
      </w:r>
      <w:r>
        <w:rPr>
          <w:spacing w:val="1"/>
          <w:sz w:val="24"/>
        </w:rPr>
        <w:t xml:space="preserve"> </w:t>
      </w:r>
      <w:r>
        <w:rPr>
          <w:sz w:val="24"/>
        </w:rPr>
        <w:t>size</w:t>
      </w:r>
      <w:r>
        <w:rPr>
          <w:spacing w:val="-3"/>
          <w:sz w:val="24"/>
        </w:rPr>
        <w:t xml:space="preserve"> </w:t>
      </w:r>
      <w:r>
        <w:rPr>
          <w:sz w:val="24"/>
        </w:rPr>
        <w:t>as</w:t>
      </w:r>
      <w:r>
        <w:rPr>
          <w:spacing w:val="-1"/>
          <w:sz w:val="24"/>
        </w:rPr>
        <w:t xml:space="preserve"> </w:t>
      </w:r>
      <w:r>
        <w:rPr>
          <w:spacing w:val="-2"/>
          <w:sz w:val="24"/>
        </w:rPr>
        <w:t>follows</w:t>
      </w:r>
    </w:p>
    <w:p w14:paraId="36AE7E0F">
      <w:pPr>
        <w:pStyle w:val="11"/>
        <w:numPr>
          <w:ilvl w:val="1"/>
          <w:numId w:val="7"/>
        </w:numPr>
        <w:tabs>
          <w:tab w:val="left" w:pos="1133"/>
        </w:tabs>
        <w:spacing w:before="21" w:after="0" w:line="240" w:lineRule="auto"/>
        <w:ind w:left="1133" w:right="0" w:hanging="720"/>
        <w:jc w:val="left"/>
        <w:rPr>
          <w:sz w:val="24"/>
        </w:rPr>
      </w:pPr>
      <w:r>
        <w:rPr>
          <w:sz w:val="24"/>
        </w:rPr>
        <w:t>Page</w:t>
      </w:r>
      <w:r>
        <w:rPr>
          <w:spacing w:val="-4"/>
          <w:sz w:val="24"/>
        </w:rPr>
        <w:t xml:space="preserve"> </w:t>
      </w:r>
      <w:r>
        <w:rPr>
          <w:sz w:val="24"/>
        </w:rPr>
        <w:t>width=”3.2”</w:t>
      </w:r>
      <w:r>
        <w:rPr>
          <w:spacing w:val="-2"/>
          <w:sz w:val="24"/>
        </w:rPr>
        <w:t xml:space="preserve"> </w:t>
      </w:r>
      <w:r>
        <w:rPr>
          <w:sz w:val="24"/>
        </w:rPr>
        <w:t>ii)Page</w:t>
      </w:r>
      <w:r>
        <w:rPr>
          <w:spacing w:val="-2"/>
          <w:sz w:val="24"/>
        </w:rPr>
        <w:t xml:space="preserve"> </w:t>
      </w:r>
      <w:r>
        <w:rPr>
          <w:sz w:val="24"/>
        </w:rPr>
        <w:t>height=”2.2”</w:t>
      </w:r>
      <w:r>
        <w:rPr>
          <w:spacing w:val="-2"/>
          <w:sz w:val="24"/>
        </w:rPr>
        <w:t xml:space="preserve"> </w:t>
      </w:r>
      <w:r>
        <w:rPr>
          <w:sz w:val="24"/>
        </w:rPr>
        <w:t>And use</w:t>
      </w:r>
      <w:r>
        <w:rPr>
          <w:spacing w:val="-3"/>
          <w:sz w:val="24"/>
        </w:rPr>
        <w:t xml:space="preserve"> </w:t>
      </w:r>
      <w:r>
        <w:rPr>
          <w:sz w:val="24"/>
        </w:rPr>
        <w:t>different</w:t>
      </w:r>
      <w:r>
        <w:rPr>
          <w:spacing w:val="1"/>
          <w:sz w:val="24"/>
        </w:rPr>
        <w:t xml:space="preserve"> </w:t>
      </w:r>
      <w:r>
        <w:rPr>
          <w:sz w:val="24"/>
        </w:rPr>
        <w:t>font</w:t>
      </w:r>
      <w:r>
        <w:rPr>
          <w:spacing w:val="-1"/>
          <w:sz w:val="24"/>
        </w:rPr>
        <w:t xml:space="preserve"> </w:t>
      </w:r>
      <w:r>
        <w:rPr>
          <w:sz w:val="24"/>
        </w:rPr>
        <w:t>styles,</w:t>
      </w:r>
      <w:r>
        <w:rPr>
          <w:spacing w:val="-1"/>
          <w:sz w:val="24"/>
        </w:rPr>
        <w:t xml:space="preserve"> </w:t>
      </w:r>
      <w:r>
        <w:rPr>
          <w:sz w:val="24"/>
        </w:rPr>
        <w:t>sizes,</w:t>
      </w:r>
      <w:r>
        <w:rPr>
          <w:spacing w:val="2"/>
          <w:sz w:val="24"/>
        </w:rPr>
        <w:t xml:space="preserve"> </w:t>
      </w:r>
      <w:r>
        <w:rPr>
          <w:spacing w:val="-2"/>
          <w:sz w:val="24"/>
        </w:rPr>
        <w:t>alignments</w:t>
      </w:r>
    </w:p>
    <w:p w14:paraId="79ABAB5A">
      <w:pPr>
        <w:pStyle w:val="11"/>
        <w:numPr>
          <w:ilvl w:val="0"/>
          <w:numId w:val="7"/>
        </w:numPr>
        <w:tabs>
          <w:tab w:val="left" w:pos="773"/>
          <w:tab w:val="left" w:pos="833"/>
        </w:tabs>
        <w:spacing w:before="24" w:after="0" w:line="259" w:lineRule="auto"/>
        <w:ind w:left="773" w:right="425" w:hanging="360"/>
        <w:jc w:val="left"/>
        <w:rPr>
          <w:sz w:val="24"/>
        </w:rPr>
      </w:pPr>
      <w:r>
        <w:rPr>
          <w:sz w:val="24"/>
        </w:rPr>
        <w:t>Creation</w:t>
      </w:r>
      <w:r>
        <w:rPr>
          <w:spacing w:val="40"/>
          <w:sz w:val="24"/>
        </w:rPr>
        <w:t xml:space="preserve"> </w:t>
      </w:r>
      <w:r>
        <w:rPr>
          <w:sz w:val="24"/>
        </w:rPr>
        <w:t>of</w:t>
      </w:r>
      <w:r>
        <w:rPr>
          <w:spacing w:val="-2"/>
          <w:sz w:val="24"/>
        </w:rPr>
        <w:t xml:space="preserve"> </w:t>
      </w:r>
      <w:r>
        <w:rPr>
          <w:sz w:val="24"/>
        </w:rPr>
        <w:t>Inserting</w:t>
      </w:r>
      <w:r>
        <w:rPr>
          <w:spacing w:val="-3"/>
          <w:sz w:val="24"/>
        </w:rPr>
        <w:t xml:space="preserve"> </w:t>
      </w:r>
      <w:r>
        <w:rPr>
          <w:sz w:val="24"/>
        </w:rPr>
        <w:t>chart</w:t>
      </w:r>
      <w:r>
        <w:rPr>
          <w:spacing w:val="-3"/>
          <w:sz w:val="24"/>
        </w:rPr>
        <w:t xml:space="preserve"> </w:t>
      </w:r>
      <w:r>
        <w:rPr>
          <w:sz w:val="24"/>
        </w:rPr>
        <w:t>and</w:t>
      </w:r>
      <w:r>
        <w:rPr>
          <w:spacing w:val="-3"/>
          <w:sz w:val="24"/>
        </w:rPr>
        <w:t xml:space="preserve"> </w:t>
      </w:r>
      <w:r>
        <w:rPr>
          <w:sz w:val="24"/>
        </w:rPr>
        <w:t>organization</w:t>
      </w:r>
      <w:r>
        <w:rPr>
          <w:spacing w:val="-3"/>
          <w:sz w:val="24"/>
        </w:rPr>
        <w:t xml:space="preserve"> </w:t>
      </w:r>
      <w:r>
        <w:rPr>
          <w:sz w:val="24"/>
        </w:rPr>
        <w:t>chart</w:t>
      </w:r>
      <w:r>
        <w:rPr>
          <w:spacing w:val="-2"/>
          <w:sz w:val="24"/>
        </w:rPr>
        <w:t xml:space="preserve"> </w:t>
      </w:r>
      <w:r>
        <w:rPr>
          <w:sz w:val="24"/>
        </w:rPr>
        <w:t>in</w:t>
      </w:r>
      <w:r>
        <w:rPr>
          <w:spacing w:val="-3"/>
          <w:sz w:val="24"/>
        </w:rPr>
        <w:t xml:space="preserve"> </w:t>
      </w:r>
      <w:r>
        <w:rPr>
          <w:sz w:val="24"/>
        </w:rPr>
        <w:t>PowerPoint.(</w:t>
      </w:r>
      <w:r>
        <w:rPr>
          <w:spacing w:val="-3"/>
          <w:sz w:val="24"/>
        </w:rPr>
        <w:t xml:space="preserve"> </w:t>
      </w:r>
      <w:r>
        <w:rPr>
          <w:sz w:val="24"/>
        </w:rPr>
        <w:t>Eight</w:t>
      </w:r>
      <w:r>
        <w:rPr>
          <w:spacing w:val="-3"/>
          <w:sz w:val="24"/>
        </w:rPr>
        <w:t xml:space="preserve"> </w:t>
      </w:r>
      <w:r>
        <w:rPr>
          <w:sz w:val="24"/>
        </w:rPr>
        <w:t>salesmen</w:t>
      </w:r>
      <w:r>
        <w:rPr>
          <w:spacing w:val="-3"/>
          <w:sz w:val="24"/>
        </w:rPr>
        <w:t xml:space="preserve"> </w:t>
      </w:r>
      <w:r>
        <w:rPr>
          <w:sz w:val="24"/>
        </w:rPr>
        <w:t>sell</w:t>
      </w:r>
      <w:r>
        <w:rPr>
          <w:spacing w:val="-3"/>
          <w:sz w:val="24"/>
        </w:rPr>
        <w:t xml:space="preserve"> </w:t>
      </w:r>
      <w:r>
        <w:rPr>
          <w:sz w:val="24"/>
        </w:rPr>
        <w:t>three</w:t>
      </w:r>
      <w:r>
        <w:rPr>
          <w:spacing w:val="-4"/>
          <w:sz w:val="24"/>
        </w:rPr>
        <w:t xml:space="preserve"> </w:t>
      </w:r>
      <w:r>
        <w:rPr>
          <w:sz w:val="24"/>
        </w:rPr>
        <w:t>products for a week.)</w:t>
      </w:r>
    </w:p>
    <w:p w14:paraId="24EBA279">
      <w:pPr>
        <w:pStyle w:val="11"/>
        <w:numPr>
          <w:ilvl w:val="0"/>
          <w:numId w:val="7"/>
        </w:numPr>
        <w:tabs>
          <w:tab w:val="left" w:pos="773"/>
          <w:tab w:val="left" w:pos="833"/>
        </w:tabs>
        <w:spacing w:before="0" w:after="0" w:line="259" w:lineRule="auto"/>
        <w:ind w:left="773" w:right="326" w:hanging="360"/>
        <w:jc w:val="left"/>
        <w:rPr>
          <w:sz w:val="24"/>
        </w:rPr>
      </w:pPr>
      <w:r>
        <w:rPr>
          <w:sz w:val="24"/>
        </w:rPr>
        <w:t>Write</w:t>
      </w:r>
      <w:r>
        <w:rPr>
          <w:spacing w:val="40"/>
          <w:sz w:val="24"/>
        </w:rPr>
        <w:t xml:space="preserve"> </w:t>
      </w:r>
      <w:r>
        <w:rPr>
          <w:sz w:val="24"/>
        </w:rPr>
        <w:t>the</w:t>
      </w:r>
      <w:r>
        <w:rPr>
          <w:spacing w:val="-2"/>
          <w:sz w:val="24"/>
        </w:rPr>
        <w:t xml:space="preserve"> </w:t>
      </w:r>
      <w:r>
        <w:rPr>
          <w:sz w:val="24"/>
        </w:rPr>
        <w:t>procedure</w:t>
      </w:r>
      <w:r>
        <w:rPr>
          <w:spacing w:val="-3"/>
          <w:sz w:val="24"/>
        </w:rPr>
        <w:t xml:space="preserve"> </w:t>
      </w:r>
      <w:r>
        <w:rPr>
          <w:sz w:val="24"/>
        </w:rPr>
        <w:t>to</w:t>
      </w:r>
      <w:r>
        <w:rPr>
          <w:spacing w:val="-2"/>
          <w:sz w:val="24"/>
        </w:rPr>
        <w:t xml:space="preserve"> </w:t>
      </w:r>
      <w:r>
        <w:rPr>
          <w:sz w:val="24"/>
        </w:rPr>
        <w:t>store</w:t>
      </w:r>
      <w:r>
        <w:rPr>
          <w:spacing w:val="-4"/>
          <w:sz w:val="24"/>
        </w:rPr>
        <w:t xml:space="preserve"> </w:t>
      </w:r>
      <w:r>
        <w:rPr>
          <w:sz w:val="24"/>
        </w:rPr>
        <w:t>the</w:t>
      </w:r>
      <w:r>
        <w:rPr>
          <w:spacing w:val="-2"/>
          <w:sz w:val="24"/>
        </w:rPr>
        <w:t xml:space="preserve"> </w:t>
      </w:r>
      <w:r>
        <w:rPr>
          <w:sz w:val="24"/>
        </w:rPr>
        <w:t>data</w:t>
      </w:r>
      <w:r>
        <w:rPr>
          <w:spacing w:val="-1"/>
          <w:sz w:val="24"/>
        </w:rPr>
        <w:t xml:space="preserve"> </w:t>
      </w:r>
      <w:r>
        <w:rPr>
          <w:sz w:val="24"/>
        </w:rPr>
        <w:t>and</w:t>
      </w:r>
      <w:r>
        <w:rPr>
          <w:spacing w:val="-2"/>
          <w:sz w:val="24"/>
        </w:rPr>
        <w:t xml:space="preserve"> </w:t>
      </w:r>
      <w:r>
        <w:rPr>
          <w:sz w:val="24"/>
        </w:rPr>
        <w:t>calculate</w:t>
      </w:r>
      <w:r>
        <w:rPr>
          <w:spacing w:val="-1"/>
          <w:sz w:val="24"/>
        </w:rPr>
        <w:t xml:space="preserve"> </w:t>
      </w:r>
      <w:r>
        <w:rPr>
          <w:sz w:val="24"/>
        </w:rPr>
        <w:t>total</w:t>
      </w:r>
      <w:r>
        <w:rPr>
          <w:spacing w:val="-2"/>
          <w:sz w:val="24"/>
        </w:rPr>
        <w:t xml:space="preserve"> </w:t>
      </w:r>
      <w:r>
        <w:rPr>
          <w:sz w:val="24"/>
        </w:rPr>
        <w:t>and</w:t>
      </w:r>
      <w:r>
        <w:rPr>
          <w:spacing w:val="-2"/>
          <w:sz w:val="24"/>
        </w:rPr>
        <w:t xml:space="preserve"> </w:t>
      </w:r>
      <w:r>
        <w:rPr>
          <w:sz w:val="24"/>
        </w:rPr>
        <w:t>percentage</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following</w:t>
      </w:r>
      <w:r>
        <w:rPr>
          <w:spacing w:val="-2"/>
          <w:sz w:val="24"/>
        </w:rPr>
        <w:t xml:space="preserve"> </w:t>
      </w:r>
      <w:r>
        <w:rPr>
          <w:sz w:val="24"/>
        </w:rPr>
        <w:t>details</w:t>
      </w:r>
      <w:r>
        <w:rPr>
          <w:spacing w:val="-3"/>
          <w:sz w:val="24"/>
        </w:rPr>
        <w:t xml:space="preserve"> </w:t>
      </w:r>
      <w:r>
        <w:rPr>
          <w:sz w:val="24"/>
        </w:rPr>
        <w:t>for</w:t>
      </w:r>
      <w:r>
        <w:rPr>
          <w:spacing w:val="-3"/>
          <w:sz w:val="24"/>
        </w:rPr>
        <w:t xml:space="preserve"> </w:t>
      </w:r>
      <w:r>
        <w:rPr>
          <w:sz w:val="24"/>
        </w:rPr>
        <w:t>10 Students.( In Ms Access)</w:t>
      </w:r>
    </w:p>
    <w:p w14:paraId="6044506C">
      <w:pPr>
        <w:pStyle w:val="11"/>
        <w:numPr>
          <w:ilvl w:val="0"/>
          <w:numId w:val="7"/>
        </w:numPr>
        <w:tabs>
          <w:tab w:val="left" w:pos="773"/>
          <w:tab w:val="left" w:pos="833"/>
        </w:tabs>
        <w:spacing w:before="0" w:after="0" w:line="259" w:lineRule="auto"/>
        <w:ind w:left="773" w:right="326" w:hanging="360"/>
        <w:jc w:val="left"/>
        <w:rPr>
          <w:sz w:val="24"/>
        </w:rPr>
      </w:pPr>
      <w:r>
        <w:rPr>
          <w:sz w:val="24"/>
        </w:rPr>
        <w:t>Write</w:t>
      </w:r>
      <w:r>
        <w:rPr>
          <w:spacing w:val="40"/>
          <w:sz w:val="24"/>
        </w:rPr>
        <w:t xml:space="preserve"> </w:t>
      </w:r>
      <w:r>
        <w:rPr>
          <w:sz w:val="24"/>
        </w:rPr>
        <w:t>the</w:t>
      </w:r>
      <w:r>
        <w:rPr>
          <w:spacing w:val="-2"/>
          <w:sz w:val="24"/>
        </w:rPr>
        <w:t xml:space="preserve"> </w:t>
      </w:r>
      <w:r>
        <w:rPr>
          <w:sz w:val="24"/>
        </w:rPr>
        <w:t>procedure</w:t>
      </w:r>
      <w:r>
        <w:rPr>
          <w:spacing w:val="-3"/>
          <w:sz w:val="24"/>
        </w:rPr>
        <w:t xml:space="preserve"> </w:t>
      </w:r>
      <w:r>
        <w:rPr>
          <w:sz w:val="24"/>
        </w:rPr>
        <w:t>to</w:t>
      </w:r>
      <w:r>
        <w:rPr>
          <w:spacing w:val="-2"/>
          <w:sz w:val="24"/>
        </w:rPr>
        <w:t xml:space="preserve"> </w:t>
      </w:r>
      <w:r>
        <w:rPr>
          <w:sz w:val="24"/>
        </w:rPr>
        <w:t>store</w:t>
      </w:r>
      <w:r>
        <w:rPr>
          <w:spacing w:val="-4"/>
          <w:sz w:val="24"/>
        </w:rPr>
        <w:t xml:space="preserve"> </w:t>
      </w:r>
      <w:r>
        <w:rPr>
          <w:sz w:val="24"/>
        </w:rPr>
        <w:t>the</w:t>
      </w:r>
      <w:r>
        <w:rPr>
          <w:spacing w:val="-2"/>
          <w:sz w:val="24"/>
        </w:rPr>
        <w:t xml:space="preserve"> </w:t>
      </w:r>
      <w:r>
        <w:rPr>
          <w:sz w:val="24"/>
        </w:rPr>
        <w:t>data</w:t>
      </w:r>
      <w:r>
        <w:rPr>
          <w:spacing w:val="-1"/>
          <w:sz w:val="24"/>
        </w:rPr>
        <w:t xml:space="preserve"> </w:t>
      </w:r>
      <w:r>
        <w:rPr>
          <w:sz w:val="24"/>
        </w:rPr>
        <w:t>and</w:t>
      </w:r>
      <w:r>
        <w:rPr>
          <w:spacing w:val="-2"/>
          <w:sz w:val="24"/>
        </w:rPr>
        <w:t xml:space="preserve"> </w:t>
      </w:r>
      <w:r>
        <w:rPr>
          <w:sz w:val="24"/>
        </w:rPr>
        <w:t>calculate</w:t>
      </w:r>
      <w:r>
        <w:rPr>
          <w:spacing w:val="-1"/>
          <w:sz w:val="24"/>
        </w:rPr>
        <w:t xml:space="preserve"> </w:t>
      </w:r>
      <w:r>
        <w:rPr>
          <w:sz w:val="24"/>
        </w:rPr>
        <w:t>total</w:t>
      </w:r>
      <w:r>
        <w:rPr>
          <w:spacing w:val="-2"/>
          <w:sz w:val="24"/>
        </w:rPr>
        <w:t xml:space="preserve"> </w:t>
      </w:r>
      <w:r>
        <w:rPr>
          <w:sz w:val="24"/>
        </w:rPr>
        <w:t>and</w:t>
      </w:r>
      <w:r>
        <w:rPr>
          <w:spacing w:val="-2"/>
          <w:sz w:val="24"/>
        </w:rPr>
        <w:t xml:space="preserve"> </w:t>
      </w:r>
      <w:r>
        <w:rPr>
          <w:sz w:val="24"/>
        </w:rPr>
        <w:t>percentage</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following</w:t>
      </w:r>
      <w:r>
        <w:rPr>
          <w:spacing w:val="-2"/>
          <w:sz w:val="24"/>
        </w:rPr>
        <w:t xml:space="preserve"> </w:t>
      </w:r>
      <w:r>
        <w:rPr>
          <w:sz w:val="24"/>
        </w:rPr>
        <w:t>details</w:t>
      </w:r>
      <w:r>
        <w:rPr>
          <w:spacing w:val="-3"/>
          <w:sz w:val="24"/>
        </w:rPr>
        <w:t xml:space="preserve"> </w:t>
      </w:r>
      <w:r>
        <w:rPr>
          <w:sz w:val="24"/>
        </w:rPr>
        <w:t>for</w:t>
      </w:r>
      <w:r>
        <w:rPr>
          <w:spacing w:val="-3"/>
          <w:sz w:val="24"/>
        </w:rPr>
        <w:t xml:space="preserve"> </w:t>
      </w:r>
      <w:r>
        <w:rPr>
          <w:sz w:val="24"/>
        </w:rPr>
        <w:t>10 Students. Generate marks card.( In Ms Access</w:t>
      </w:r>
    </w:p>
    <w:p w14:paraId="0629FAFB">
      <w:pPr>
        <w:pStyle w:val="11"/>
        <w:numPr>
          <w:ilvl w:val="0"/>
          <w:numId w:val="7"/>
        </w:numPr>
        <w:tabs>
          <w:tab w:val="left" w:pos="833"/>
        </w:tabs>
        <w:spacing w:before="0" w:after="0" w:line="275" w:lineRule="exact"/>
        <w:ind w:left="833" w:right="0" w:hanging="420"/>
        <w:jc w:val="left"/>
        <w:rPr>
          <w:sz w:val="24"/>
        </w:rPr>
      </w:pPr>
      <w:r>
        <w:rPr>
          <w:sz w:val="24"/>
        </w:rPr>
        <w:t>Create</w:t>
      </w:r>
      <w:r>
        <w:rPr>
          <w:spacing w:val="-4"/>
          <w:sz w:val="24"/>
        </w:rPr>
        <w:t xml:space="preserve"> </w:t>
      </w:r>
      <w:r>
        <w:rPr>
          <w:sz w:val="24"/>
        </w:rPr>
        <w:t>a</w:t>
      </w:r>
      <w:r>
        <w:rPr>
          <w:spacing w:val="-1"/>
          <w:sz w:val="24"/>
        </w:rPr>
        <w:t xml:space="preserve"> </w:t>
      </w:r>
      <w:r>
        <w:rPr>
          <w:sz w:val="24"/>
        </w:rPr>
        <w:t>report</w:t>
      </w:r>
      <w:r>
        <w:rPr>
          <w:spacing w:val="-1"/>
          <w:sz w:val="24"/>
        </w:rPr>
        <w:t xml:space="preserve"> </w:t>
      </w:r>
      <w:r>
        <w:rPr>
          <w:sz w:val="24"/>
        </w:rPr>
        <w:t>containing</w:t>
      </w:r>
      <w:r>
        <w:rPr>
          <w:spacing w:val="-1"/>
          <w:sz w:val="24"/>
        </w:rPr>
        <w:t xml:space="preserve"> </w:t>
      </w:r>
      <w:r>
        <w:rPr>
          <w:sz w:val="24"/>
        </w:rPr>
        <w:t>pay</w:t>
      </w:r>
      <w:r>
        <w:rPr>
          <w:spacing w:val="-2"/>
          <w:sz w:val="24"/>
        </w:rPr>
        <w:t xml:space="preserve"> </w:t>
      </w:r>
      <w:r>
        <w:rPr>
          <w:sz w:val="24"/>
        </w:rPr>
        <w:t>details</w:t>
      </w:r>
      <w:r>
        <w:rPr>
          <w:spacing w:val="-2"/>
          <w:sz w:val="24"/>
        </w:rPr>
        <w:t xml:space="preserve"> </w:t>
      </w:r>
      <w:r>
        <w:rPr>
          <w:sz w:val="24"/>
        </w:rPr>
        <w:t>of</w:t>
      </w:r>
      <w:r>
        <w:rPr>
          <w:spacing w:val="-2"/>
          <w:sz w:val="24"/>
        </w:rPr>
        <w:t xml:space="preserve"> </w:t>
      </w:r>
      <w:r>
        <w:rPr>
          <w:sz w:val="24"/>
        </w:rPr>
        <w:t>employees</w:t>
      </w:r>
      <w:r>
        <w:rPr>
          <w:spacing w:val="-2"/>
          <w:sz w:val="24"/>
        </w:rPr>
        <w:t xml:space="preserve"> </w:t>
      </w:r>
      <w:r>
        <w:rPr>
          <w:sz w:val="24"/>
        </w:rPr>
        <w:t>of</w:t>
      </w:r>
      <w:r>
        <w:rPr>
          <w:spacing w:val="-2"/>
          <w:sz w:val="24"/>
        </w:rPr>
        <w:t xml:space="preserve"> </w:t>
      </w:r>
      <w:r>
        <w:rPr>
          <w:sz w:val="24"/>
        </w:rPr>
        <w:t>a</w:t>
      </w:r>
      <w:r>
        <w:rPr>
          <w:spacing w:val="-3"/>
          <w:sz w:val="24"/>
        </w:rPr>
        <w:t xml:space="preserve"> </w:t>
      </w:r>
      <w:r>
        <w:rPr>
          <w:sz w:val="24"/>
        </w:rPr>
        <w:t>company.(</w:t>
      </w:r>
      <w:r>
        <w:rPr>
          <w:spacing w:val="-1"/>
          <w:sz w:val="24"/>
        </w:rPr>
        <w:t xml:space="preserve"> </w:t>
      </w:r>
      <w:r>
        <w:rPr>
          <w:sz w:val="24"/>
        </w:rPr>
        <w:t>In</w:t>
      </w:r>
      <w:r>
        <w:rPr>
          <w:spacing w:val="-1"/>
          <w:sz w:val="24"/>
        </w:rPr>
        <w:t xml:space="preserve"> </w:t>
      </w:r>
      <w:r>
        <w:rPr>
          <w:sz w:val="24"/>
        </w:rPr>
        <w:t>Ms</w:t>
      </w:r>
      <w:r>
        <w:rPr>
          <w:spacing w:val="1"/>
          <w:sz w:val="24"/>
        </w:rPr>
        <w:t xml:space="preserve"> </w:t>
      </w:r>
      <w:r>
        <w:rPr>
          <w:spacing w:val="-2"/>
          <w:sz w:val="24"/>
        </w:rPr>
        <w:t>Access).</w:t>
      </w:r>
    </w:p>
    <w:p w14:paraId="5B3D6696">
      <w:pPr>
        <w:pStyle w:val="11"/>
        <w:numPr>
          <w:ilvl w:val="0"/>
          <w:numId w:val="7"/>
        </w:numPr>
        <w:tabs>
          <w:tab w:val="left" w:pos="833"/>
        </w:tabs>
        <w:spacing w:before="20" w:after="0" w:line="240" w:lineRule="auto"/>
        <w:ind w:left="833" w:right="0" w:hanging="420"/>
        <w:jc w:val="left"/>
        <w:rPr>
          <w:sz w:val="24"/>
        </w:rPr>
      </w:pPr>
      <w:r>
        <w:rPr>
          <w:sz w:val="24"/>
        </w:rPr>
        <w:t>Creation</w:t>
      </w:r>
      <w:r>
        <w:rPr>
          <w:spacing w:val="-3"/>
          <w:sz w:val="24"/>
        </w:rPr>
        <w:t xml:space="preserve"> </w:t>
      </w:r>
      <w:r>
        <w:rPr>
          <w:sz w:val="24"/>
        </w:rPr>
        <w:t>of</w:t>
      </w:r>
      <w:r>
        <w:rPr>
          <w:spacing w:val="-1"/>
          <w:sz w:val="24"/>
        </w:rPr>
        <w:t xml:space="preserve"> </w:t>
      </w:r>
      <w:r>
        <w:rPr>
          <w:sz w:val="24"/>
        </w:rPr>
        <w:t>slides</w:t>
      </w:r>
      <w:r>
        <w:rPr>
          <w:spacing w:val="-2"/>
          <w:sz w:val="24"/>
        </w:rPr>
        <w:t xml:space="preserve"> </w:t>
      </w:r>
      <w:r>
        <w:rPr>
          <w:sz w:val="24"/>
        </w:rPr>
        <w:t>using SMARTART</w:t>
      </w:r>
      <w:r>
        <w:rPr>
          <w:spacing w:val="-1"/>
          <w:sz w:val="24"/>
        </w:rPr>
        <w:t xml:space="preserve"> </w:t>
      </w:r>
      <w:r>
        <w:rPr>
          <w:sz w:val="24"/>
        </w:rPr>
        <w:t xml:space="preserve">in </w:t>
      </w:r>
      <w:r>
        <w:rPr>
          <w:spacing w:val="-2"/>
          <w:sz w:val="24"/>
        </w:rPr>
        <w:t>PowerPoint.</w:t>
      </w:r>
    </w:p>
    <w:p w14:paraId="48A19FDE">
      <w:pPr>
        <w:pStyle w:val="11"/>
        <w:spacing w:after="0" w:line="240" w:lineRule="auto"/>
        <w:jc w:val="left"/>
        <w:rPr>
          <w:sz w:val="24"/>
        </w:rPr>
        <w:sectPr>
          <w:pgSz w:w="11900" w:h="16860"/>
          <w:pgMar w:top="980" w:right="283" w:bottom="1220" w:left="708" w:header="0" w:footer="877" w:gutter="0"/>
          <w:cols w:space="720" w:num="1"/>
        </w:sectPr>
      </w:pPr>
    </w:p>
    <w:p w14:paraId="328C36CB">
      <w:pPr>
        <w:pStyle w:val="2"/>
        <w:spacing w:before="69"/>
        <w:ind w:right="241"/>
      </w:pPr>
      <w:r>
        <w:t>SECOND</w:t>
      </w:r>
      <w:r>
        <w:rPr>
          <w:spacing w:val="-17"/>
        </w:rPr>
        <w:t xml:space="preserve"> </w:t>
      </w:r>
      <w:r>
        <w:rPr>
          <w:spacing w:val="-2"/>
        </w:rPr>
        <w:t>SEMESTER</w:t>
      </w:r>
    </w:p>
    <w:p w14:paraId="18C2B9F7">
      <w:pPr>
        <w:pStyle w:val="8"/>
        <w:rPr>
          <w:b/>
          <w:sz w:val="20"/>
        </w:rPr>
      </w:pPr>
    </w:p>
    <w:p w14:paraId="02550914">
      <w:pPr>
        <w:pStyle w:val="8"/>
        <w:spacing w:before="138"/>
        <w:rPr>
          <w:b/>
          <w:sz w:val="20"/>
        </w:rPr>
      </w:pPr>
    </w:p>
    <w:tbl>
      <w:tblPr>
        <w:tblStyle w:val="7"/>
        <w:tblW w:w="0" w:type="auto"/>
        <w:tblInd w:w="9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59"/>
        <w:gridCol w:w="4299"/>
      </w:tblGrid>
      <w:tr w14:paraId="5ED8C1E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9458" w:type="dxa"/>
            <w:gridSpan w:val="2"/>
          </w:tcPr>
          <w:p w14:paraId="65112279">
            <w:pPr>
              <w:pStyle w:val="12"/>
              <w:spacing w:before="71"/>
              <w:ind w:left="1363"/>
              <w:rPr>
                <w:b/>
                <w:sz w:val="24"/>
              </w:rPr>
            </w:pPr>
            <w:r>
              <w:rPr>
                <w:b/>
                <w:sz w:val="24"/>
              </w:rPr>
              <w:t>Course</w:t>
            </w:r>
            <w:r>
              <w:rPr>
                <w:b/>
                <w:spacing w:val="-16"/>
                <w:sz w:val="24"/>
              </w:rPr>
              <w:t xml:space="preserve"> </w:t>
            </w:r>
            <w:r>
              <w:rPr>
                <w:b/>
                <w:sz w:val="24"/>
              </w:rPr>
              <w:t>Title:</w:t>
            </w:r>
            <w:r>
              <w:rPr>
                <w:b/>
                <w:spacing w:val="38"/>
                <w:sz w:val="24"/>
              </w:rPr>
              <w:t xml:space="preserve"> </w:t>
            </w:r>
            <w:r>
              <w:rPr>
                <w:b/>
                <w:sz w:val="28"/>
              </w:rPr>
              <w:t>DATA</w:t>
            </w:r>
            <w:r>
              <w:rPr>
                <w:b/>
                <w:spacing w:val="-17"/>
                <w:sz w:val="28"/>
              </w:rPr>
              <w:t xml:space="preserve"> </w:t>
            </w:r>
            <w:r>
              <w:rPr>
                <w:b/>
                <w:sz w:val="28"/>
              </w:rPr>
              <w:t>STRUCTURES</w:t>
            </w:r>
            <w:r>
              <w:rPr>
                <w:b/>
                <w:spacing w:val="-6"/>
                <w:sz w:val="28"/>
              </w:rPr>
              <w:t xml:space="preserve"> </w:t>
            </w:r>
            <w:r>
              <w:rPr>
                <w:sz w:val="24"/>
              </w:rPr>
              <w:t>(</w:t>
            </w:r>
            <w:r>
              <w:rPr>
                <w:b/>
                <w:sz w:val="24"/>
              </w:rPr>
              <w:t>DSC</w:t>
            </w:r>
            <w:r>
              <w:rPr>
                <w:b/>
                <w:spacing w:val="-9"/>
                <w:sz w:val="24"/>
              </w:rPr>
              <w:t xml:space="preserve"> </w:t>
            </w:r>
            <w:r>
              <w:rPr>
                <w:b/>
                <w:spacing w:val="-5"/>
                <w:sz w:val="24"/>
              </w:rPr>
              <w:t>C7)</w:t>
            </w:r>
          </w:p>
        </w:tc>
      </w:tr>
      <w:tr w14:paraId="44B81CE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7B2ABCFE">
            <w:pPr>
              <w:pStyle w:val="12"/>
              <w:spacing w:before="73"/>
              <w:ind w:left="95"/>
              <w:rPr>
                <w:sz w:val="24"/>
              </w:rPr>
            </w:pPr>
            <w:r>
              <w:rPr>
                <w:sz w:val="24"/>
              </w:rPr>
              <w:t>Total</w:t>
            </w:r>
            <w:r>
              <w:rPr>
                <w:spacing w:val="-14"/>
                <w:sz w:val="24"/>
              </w:rPr>
              <w:t xml:space="preserve"> </w:t>
            </w:r>
            <w:r>
              <w:rPr>
                <w:sz w:val="24"/>
              </w:rPr>
              <w:t>Contact</w:t>
            </w:r>
            <w:r>
              <w:rPr>
                <w:spacing w:val="-4"/>
                <w:sz w:val="24"/>
              </w:rPr>
              <w:t xml:space="preserve"> </w:t>
            </w:r>
            <w:r>
              <w:rPr>
                <w:sz w:val="24"/>
              </w:rPr>
              <w:t>Hours:</w:t>
            </w:r>
            <w:r>
              <w:rPr>
                <w:spacing w:val="-3"/>
                <w:sz w:val="24"/>
              </w:rPr>
              <w:t xml:space="preserve"> </w:t>
            </w:r>
            <w:r>
              <w:rPr>
                <w:spacing w:val="-5"/>
                <w:sz w:val="24"/>
              </w:rPr>
              <w:t>60</w:t>
            </w:r>
          </w:p>
        </w:tc>
        <w:tc>
          <w:tcPr>
            <w:tcW w:w="4299" w:type="dxa"/>
          </w:tcPr>
          <w:p w14:paraId="14EB9E79">
            <w:pPr>
              <w:pStyle w:val="12"/>
              <w:spacing w:before="73"/>
              <w:ind w:left="105"/>
              <w:rPr>
                <w:sz w:val="24"/>
              </w:rPr>
            </w:pPr>
            <w:r>
              <w:rPr>
                <w:sz w:val="24"/>
              </w:rPr>
              <w:t>Course</w:t>
            </w:r>
            <w:r>
              <w:rPr>
                <w:spacing w:val="-3"/>
                <w:sz w:val="24"/>
              </w:rPr>
              <w:t xml:space="preserve"> </w:t>
            </w:r>
            <w:r>
              <w:rPr>
                <w:sz w:val="24"/>
              </w:rPr>
              <w:t xml:space="preserve">Code: </w:t>
            </w:r>
            <w:r>
              <w:rPr>
                <w:spacing w:val="-2"/>
                <w:sz w:val="24"/>
              </w:rPr>
              <w:t>24BCA21T</w:t>
            </w:r>
          </w:p>
        </w:tc>
      </w:tr>
      <w:tr w14:paraId="6B126B6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00FDCED2">
            <w:pPr>
              <w:pStyle w:val="12"/>
              <w:spacing w:before="68"/>
              <w:ind w:left="95"/>
              <w:rPr>
                <w:sz w:val="24"/>
              </w:rPr>
            </w:pPr>
            <w:r>
              <w:rPr>
                <w:sz w:val="24"/>
              </w:rPr>
              <w:t>Course</w:t>
            </w:r>
            <w:r>
              <w:rPr>
                <w:spacing w:val="-7"/>
                <w:sz w:val="24"/>
              </w:rPr>
              <w:t xml:space="preserve"> </w:t>
            </w:r>
            <w:r>
              <w:rPr>
                <w:sz w:val="24"/>
              </w:rPr>
              <w:t>Credits:</w:t>
            </w:r>
            <w:r>
              <w:rPr>
                <w:spacing w:val="2"/>
                <w:sz w:val="24"/>
              </w:rPr>
              <w:t xml:space="preserve"> </w:t>
            </w:r>
            <w:r>
              <w:rPr>
                <w:spacing w:val="-10"/>
                <w:sz w:val="24"/>
              </w:rPr>
              <w:t>4</w:t>
            </w:r>
          </w:p>
        </w:tc>
        <w:tc>
          <w:tcPr>
            <w:tcW w:w="4299" w:type="dxa"/>
          </w:tcPr>
          <w:p w14:paraId="3CEB6BE0">
            <w:pPr>
              <w:pStyle w:val="12"/>
              <w:spacing w:before="68"/>
              <w:ind w:left="105"/>
              <w:rPr>
                <w:sz w:val="24"/>
              </w:rPr>
            </w:pPr>
            <w:r>
              <w:rPr>
                <w:sz w:val="24"/>
              </w:rPr>
              <w:t>Duration</w:t>
            </w:r>
            <w:r>
              <w:rPr>
                <w:spacing w:val="-9"/>
                <w:sz w:val="24"/>
              </w:rPr>
              <w:t xml:space="preserve"> </w:t>
            </w:r>
            <w:r>
              <w:rPr>
                <w:sz w:val="24"/>
              </w:rPr>
              <w:t>of</w:t>
            </w:r>
            <w:r>
              <w:rPr>
                <w:spacing w:val="-14"/>
                <w:sz w:val="24"/>
              </w:rPr>
              <w:t xml:space="preserve"> </w:t>
            </w:r>
            <w:r>
              <w:rPr>
                <w:sz w:val="24"/>
              </w:rPr>
              <w:t>ESA/Exam:</w:t>
            </w:r>
            <w:r>
              <w:rPr>
                <w:spacing w:val="2"/>
                <w:sz w:val="24"/>
              </w:rPr>
              <w:t xml:space="preserve"> </w:t>
            </w:r>
            <w:r>
              <w:rPr>
                <w:sz w:val="24"/>
              </w:rPr>
              <w:t>3</w:t>
            </w:r>
            <w:r>
              <w:rPr>
                <w:spacing w:val="1"/>
                <w:sz w:val="24"/>
              </w:rPr>
              <w:t xml:space="preserve"> </w:t>
            </w:r>
            <w:r>
              <w:rPr>
                <w:spacing w:val="-2"/>
                <w:sz w:val="24"/>
              </w:rPr>
              <w:t>hours</w:t>
            </w:r>
          </w:p>
        </w:tc>
      </w:tr>
      <w:tr w14:paraId="6A16D3E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2670F98C">
            <w:pPr>
              <w:pStyle w:val="12"/>
              <w:spacing w:before="68"/>
              <w:ind w:left="95"/>
              <w:rPr>
                <w:sz w:val="24"/>
              </w:rPr>
            </w:pPr>
            <w:r>
              <w:rPr>
                <w:sz w:val="24"/>
              </w:rPr>
              <w:t>Formative</w:t>
            </w:r>
            <w:r>
              <w:rPr>
                <w:spacing w:val="-17"/>
                <w:sz w:val="24"/>
              </w:rPr>
              <w:t xml:space="preserve"> </w:t>
            </w:r>
            <w:r>
              <w:rPr>
                <w:sz w:val="24"/>
              </w:rPr>
              <w:t>Assessment</w:t>
            </w:r>
            <w:r>
              <w:rPr>
                <w:spacing w:val="-15"/>
                <w:sz w:val="24"/>
              </w:rPr>
              <w:t xml:space="preserve"> </w:t>
            </w:r>
            <w:r>
              <w:rPr>
                <w:sz w:val="24"/>
              </w:rPr>
              <w:t>Marks:</w:t>
            </w:r>
            <w:r>
              <w:rPr>
                <w:spacing w:val="-8"/>
                <w:sz w:val="24"/>
              </w:rPr>
              <w:t xml:space="preserve"> </w:t>
            </w:r>
            <w:r>
              <w:rPr>
                <w:spacing w:val="-5"/>
                <w:sz w:val="24"/>
              </w:rPr>
              <w:t>20</w:t>
            </w:r>
          </w:p>
        </w:tc>
        <w:tc>
          <w:tcPr>
            <w:tcW w:w="4299" w:type="dxa"/>
          </w:tcPr>
          <w:p w14:paraId="76E7D030">
            <w:pPr>
              <w:pStyle w:val="12"/>
              <w:spacing w:before="68"/>
              <w:ind w:left="105"/>
              <w:rPr>
                <w:sz w:val="24"/>
              </w:rPr>
            </w:pPr>
            <w:r>
              <w:rPr>
                <w:sz w:val="24"/>
              </w:rPr>
              <w:t>Summative</w:t>
            </w:r>
            <w:r>
              <w:rPr>
                <w:spacing w:val="-16"/>
                <w:sz w:val="24"/>
              </w:rPr>
              <w:t xml:space="preserve"> </w:t>
            </w:r>
            <w:r>
              <w:rPr>
                <w:sz w:val="24"/>
              </w:rPr>
              <w:t>Assessment</w:t>
            </w:r>
            <w:r>
              <w:rPr>
                <w:spacing w:val="-11"/>
                <w:sz w:val="24"/>
              </w:rPr>
              <w:t xml:space="preserve"> </w:t>
            </w:r>
            <w:r>
              <w:rPr>
                <w:sz w:val="24"/>
              </w:rPr>
              <w:t>Marks:</w:t>
            </w:r>
            <w:r>
              <w:rPr>
                <w:spacing w:val="-8"/>
                <w:sz w:val="24"/>
              </w:rPr>
              <w:t xml:space="preserve"> </w:t>
            </w:r>
            <w:r>
              <w:rPr>
                <w:spacing w:val="-5"/>
                <w:sz w:val="24"/>
              </w:rPr>
              <w:t>80</w:t>
            </w:r>
          </w:p>
        </w:tc>
      </w:tr>
    </w:tbl>
    <w:p w14:paraId="4B6C051B">
      <w:pPr>
        <w:pStyle w:val="8"/>
        <w:rPr>
          <w:b/>
        </w:rPr>
      </w:pPr>
    </w:p>
    <w:p w14:paraId="464F5B76">
      <w:pPr>
        <w:pStyle w:val="8"/>
        <w:spacing w:before="240"/>
        <w:rPr>
          <w:b/>
        </w:rPr>
      </w:pPr>
    </w:p>
    <w:p w14:paraId="0CFC68AB">
      <w:pPr>
        <w:pStyle w:val="8"/>
        <w:ind w:left="574"/>
      </w:pPr>
      <w:r>
        <w:t>Course</w:t>
      </w:r>
      <w:r>
        <w:rPr>
          <w:spacing w:val="-9"/>
        </w:rPr>
        <w:t xml:space="preserve"> </w:t>
      </w:r>
      <w:r>
        <w:rPr>
          <w:spacing w:val="-2"/>
        </w:rPr>
        <w:t>Outcome</w:t>
      </w:r>
    </w:p>
    <w:p w14:paraId="4B071478">
      <w:pPr>
        <w:pStyle w:val="8"/>
        <w:tabs>
          <w:tab w:val="left" w:pos="1548"/>
        </w:tabs>
        <w:spacing w:line="275" w:lineRule="exact"/>
        <w:ind w:left="574"/>
      </w:pPr>
      <w:r>
        <w:rPr>
          <w:spacing w:val="-5"/>
        </w:rPr>
        <w:t>CO1</w:t>
      </w:r>
      <w:r>
        <w:tab/>
      </w:r>
      <w:r>
        <w:t>Understand</w:t>
      </w:r>
      <w:r>
        <w:rPr>
          <w:spacing w:val="-2"/>
        </w:rPr>
        <w:t xml:space="preserve"> </w:t>
      </w:r>
      <w:r>
        <w:t>basic</w:t>
      </w:r>
      <w:r>
        <w:rPr>
          <w:spacing w:val="-3"/>
        </w:rPr>
        <w:t xml:space="preserve"> </w:t>
      </w:r>
      <w:r>
        <w:t>concepts</w:t>
      </w:r>
      <w:r>
        <w:rPr>
          <w:spacing w:val="-4"/>
        </w:rPr>
        <w:t xml:space="preserve"> </w:t>
      </w:r>
      <w:r>
        <w:t>of</w:t>
      </w:r>
      <w:r>
        <w:rPr>
          <w:spacing w:val="-14"/>
        </w:rPr>
        <w:t xml:space="preserve"> </w:t>
      </w:r>
      <w:r>
        <w:t>data</w:t>
      </w:r>
      <w:r>
        <w:rPr>
          <w:spacing w:val="-8"/>
        </w:rPr>
        <w:t xml:space="preserve"> </w:t>
      </w:r>
      <w:r>
        <w:rPr>
          <w:spacing w:val="-2"/>
        </w:rPr>
        <w:t>structures.</w:t>
      </w:r>
    </w:p>
    <w:p w14:paraId="51A78BEC">
      <w:pPr>
        <w:pStyle w:val="8"/>
        <w:tabs>
          <w:tab w:val="left" w:pos="1548"/>
        </w:tabs>
        <w:spacing w:before="3" w:line="235" w:lineRule="auto"/>
        <w:ind w:left="574" w:right="1485"/>
      </w:pPr>
      <w:r>
        <w:rPr>
          <w:spacing w:val="-4"/>
        </w:rPr>
        <w:t>CO2</w:t>
      </w:r>
      <w:r>
        <w:tab/>
      </w:r>
      <w:r>
        <w:t>Analyzing</w:t>
      </w:r>
      <w:r>
        <w:rPr>
          <w:spacing w:val="-8"/>
        </w:rPr>
        <w:t xml:space="preserve"> </w:t>
      </w:r>
      <w:r>
        <w:t>and</w:t>
      </w:r>
      <w:r>
        <w:rPr>
          <w:spacing w:val="-6"/>
        </w:rPr>
        <w:t xml:space="preserve"> </w:t>
      </w:r>
      <w:r>
        <w:t>exploring various</w:t>
      </w:r>
      <w:r>
        <w:rPr>
          <w:spacing w:val="-8"/>
        </w:rPr>
        <w:t xml:space="preserve"> </w:t>
      </w:r>
      <w:r>
        <w:t>ways</w:t>
      </w:r>
      <w:r>
        <w:rPr>
          <w:spacing w:val="-10"/>
        </w:rPr>
        <w:t xml:space="preserve"> </w:t>
      </w:r>
      <w:r>
        <w:t>of</w:t>
      </w:r>
      <w:r>
        <w:rPr>
          <w:spacing w:val="-14"/>
        </w:rPr>
        <w:t xml:space="preserve"> </w:t>
      </w:r>
      <w:r>
        <w:t>storing</w:t>
      </w:r>
      <w:r>
        <w:rPr>
          <w:spacing w:val="-6"/>
        </w:rPr>
        <w:t xml:space="preserve"> </w:t>
      </w:r>
      <w:r>
        <w:t>data</w:t>
      </w:r>
      <w:r>
        <w:rPr>
          <w:spacing w:val="-6"/>
        </w:rPr>
        <w:t xml:space="preserve"> </w:t>
      </w:r>
      <w:r>
        <w:t>using</w:t>
      </w:r>
      <w:r>
        <w:rPr>
          <w:spacing w:val="-4"/>
        </w:rPr>
        <w:t xml:space="preserve"> </w:t>
      </w:r>
      <w:r>
        <w:t>Array</w:t>
      </w:r>
      <w:r>
        <w:rPr>
          <w:spacing w:val="-12"/>
        </w:rPr>
        <w:t xml:space="preserve"> </w:t>
      </w:r>
      <w:r>
        <w:t>and</w:t>
      </w:r>
      <w:r>
        <w:rPr>
          <w:spacing w:val="-6"/>
        </w:rPr>
        <w:t xml:space="preserve"> </w:t>
      </w:r>
      <w:r>
        <w:t>Linked</w:t>
      </w:r>
      <w:r>
        <w:rPr>
          <w:spacing w:val="-4"/>
        </w:rPr>
        <w:t xml:space="preserve"> </w:t>
      </w:r>
      <w:r>
        <w:t xml:space="preserve">list. </w:t>
      </w:r>
      <w:r>
        <w:rPr>
          <w:spacing w:val="-4"/>
        </w:rPr>
        <w:t>CO3</w:t>
      </w:r>
      <w:r>
        <w:tab/>
      </w:r>
      <w:r>
        <w:t>Demonstrate stack and queue data structures and their applications</w:t>
      </w:r>
    </w:p>
    <w:p w14:paraId="13EA9BF0">
      <w:pPr>
        <w:pStyle w:val="8"/>
        <w:tabs>
          <w:tab w:val="left" w:pos="1548"/>
        </w:tabs>
        <w:spacing w:line="263" w:lineRule="exact"/>
        <w:ind w:left="574"/>
      </w:pPr>
      <w:r>
        <w:rPr>
          <w:spacing w:val="-5"/>
        </w:rPr>
        <w:t>CO4</w:t>
      </w:r>
      <w:r>
        <w:tab/>
      </w:r>
      <w:r>
        <w:t>Analyze</w:t>
      </w:r>
      <w:r>
        <w:rPr>
          <w:spacing w:val="-16"/>
        </w:rPr>
        <w:t xml:space="preserve"> </w:t>
      </w:r>
      <w:r>
        <w:t>and</w:t>
      </w:r>
      <w:r>
        <w:rPr>
          <w:spacing w:val="-7"/>
        </w:rPr>
        <w:t xml:space="preserve"> </w:t>
      </w:r>
      <w:r>
        <w:t>implement</w:t>
      </w:r>
      <w:r>
        <w:rPr>
          <w:spacing w:val="-2"/>
        </w:rPr>
        <w:t xml:space="preserve"> </w:t>
      </w:r>
      <w:r>
        <w:t>various</w:t>
      </w:r>
      <w:r>
        <w:rPr>
          <w:spacing w:val="-6"/>
        </w:rPr>
        <w:t xml:space="preserve"> </w:t>
      </w:r>
      <w:r>
        <w:t>nonlinear</w:t>
      </w:r>
      <w:r>
        <w:rPr>
          <w:spacing w:val="-10"/>
        </w:rPr>
        <w:t xml:space="preserve"> </w:t>
      </w:r>
      <w:r>
        <w:t>data</w:t>
      </w:r>
      <w:r>
        <w:rPr>
          <w:spacing w:val="-14"/>
        </w:rPr>
        <w:t xml:space="preserve"> </w:t>
      </w:r>
      <w:r>
        <w:rPr>
          <w:spacing w:val="-2"/>
        </w:rPr>
        <w:t>structures.</w:t>
      </w:r>
    </w:p>
    <w:p w14:paraId="2ACE8128">
      <w:pPr>
        <w:pStyle w:val="8"/>
        <w:spacing w:before="69"/>
      </w:pPr>
    </w:p>
    <w:p w14:paraId="4B89C6AF">
      <w:pPr>
        <w:pStyle w:val="8"/>
        <w:tabs>
          <w:tab w:val="left" w:pos="9299"/>
        </w:tabs>
        <w:ind w:left="574"/>
      </w:pPr>
      <w:r>
        <w:rPr>
          <w:position w:val="1"/>
        </w:rPr>
        <w:t>UNIT</w:t>
      </w:r>
      <w:r>
        <w:rPr>
          <w:spacing w:val="3"/>
          <w:position w:val="1"/>
        </w:rPr>
        <w:t xml:space="preserve"> </w:t>
      </w:r>
      <w:r>
        <w:rPr>
          <w:spacing w:val="-10"/>
          <w:position w:val="1"/>
        </w:rPr>
        <w:t>I</w:t>
      </w:r>
      <w:r>
        <w:rPr>
          <w:position w:val="1"/>
        </w:rPr>
        <w:tab/>
      </w:r>
      <w:r>
        <w:t>15</w:t>
      </w:r>
      <w:r>
        <w:rPr>
          <w:spacing w:val="-10"/>
        </w:rPr>
        <w:t xml:space="preserve"> </w:t>
      </w:r>
      <w:r>
        <w:rPr>
          <w:spacing w:val="-2"/>
        </w:rPr>
        <w:t>Hours</w:t>
      </w:r>
    </w:p>
    <w:p w14:paraId="484D0132">
      <w:pPr>
        <w:pStyle w:val="8"/>
        <w:spacing w:before="68"/>
        <w:ind w:left="574" w:right="724"/>
        <w:jc w:val="both"/>
      </w:pPr>
      <w:r>
        <w:t>Introduction and Overview: Definition, Elementary data organization, Data Structures, data Structures operations, Abstract data types, algorithms complexity, time-space trade-off. Preliminaries: Mathematical notations and functions, Algorithmic notations, control structures, Complexity</w:t>
      </w:r>
      <w:r>
        <w:rPr>
          <w:spacing w:val="-15"/>
        </w:rPr>
        <w:t xml:space="preserve"> </w:t>
      </w:r>
      <w:r>
        <w:t>of</w:t>
      </w:r>
      <w:r>
        <w:rPr>
          <w:spacing w:val="-15"/>
        </w:rPr>
        <w:t xml:space="preserve"> </w:t>
      </w:r>
      <w:r>
        <w:t>algorithms,</w:t>
      </w:r>
      <w:r>
        <w:rPr>
          <w:spacing w:val="-15"/>
        </w:rPr>
        <w:t xml:space="preserve"> </w:t>
      </w:r>
      <w:r>
        <w:t>asymptotic</w:t>
      </w:r>
      <w:r>
        <w:rPr>
          <w:spacing w:val="-14"/>
        </w:rPr>
        <w:t xml:space="preserve"> </w:t>
      </w:r>
      <w:r>
        <w:t>notations</w:t>
      </w:r>
      <w:r>
        <w:rPr>
          <w:spacing w:val="-14"/>
        </w:rPr>
        <w:t xml:space="preserve"> </w:t>
      </w:r>
      <w:r>
        <w:t>for</w:t>
      </w:r>
      <w:r>
        <w:rPr>
          <w:spacing w:val="-15"/>
        </w:rPr>
        <w:t xml:space="preserve"> </w:t>
      </w:r>
      <w:r>
        <w:t>complexity</w:t>
      </w:r>
      <w:r>
        <w:rPr>
          <w:spacing w:val="-15"/>
        </w:rPr>
        <w:t xml:space="preserve"> </w:t>
      </w:r>
      <w:r>
        <w:t>of</w:t>
      </w:r>
      <w:r>
        <w:rPr>
          <w:spacing w:val="-14"/>
        </w:rPr>
        <w:t xml:space="preserve"> </w:t>
      </w:r>
      <w:r>
        <w:t>algorithms.</w:t>
      </w:r>
      <w:r>
        <w:rPr>
          <w:spacing w:val="-12"/>
        </w:rPr>
        <w:t xml:space="preserve"> </w:t>
      </w:r>
      <w:r>
        <w:t>Introduction</w:t>
      </w:r>
      <w:r>
        <w:rPr>
          <w:spacing w:val="-15"/>
        </w:rPr>
        <w:t xml:space="preserve"> </w:t>
      </w:r>
      <w:r>
        <w:t>toStrings, Storing String, Character Data Types, String Operations, word processing, Introduction to pattern matching algorithms.</w:t>
      </w:r>
    </w:p>
    <w:p w14:paraId="1F4B4DF7">
      <w:pPr>
        <w:pStyle w:val="8"/>
        <w:tabs>
          <w:tab w:val="left" w:pos="9299"/>
        </w:tabs>
        <w:spacing w:before="115"/>
        <w:ind w:left="574"/>
      </w:pPr>
      <w:r>
        <w:t>UNIT</w:t>
      </w:r>
      <w:r>
        <w:rPr>
          <w:spacing w:val="-3"/>
        </w:rPr>
        <w:t xml:space="preserve"> </w:t>
      </w:r>
      <w:r>
        <w:rPr>
          <w:spacing w:val="-5"/>
        </w:rPr>
        <w:t>II</w:t>
      </w:r>
      <w:r>
        <w:tab/>
      </w:r>
      <w:r>
        <w:t>15</w:t>
      </w:r>
      <w:r>
        <w:rPr>
          <w:spacing w:val="-10"/>
        </w:rPr>
        <w:t xml:space="preserve"> </w:t>
      </w:r>
      <w:r>
        <w:rPr>
          <w:spacing w:val="-2"/>
        </w:rPr>
        <w:t>Hours</w:t>
      </w:r>
    </w:p>
    <w:p w14:paraId="026873D1">
      <w:pPr>
        <w:pStyle w:val="8"/>
        <w:spacing w:before="20"/>
        <w:ind w:left="574" w:right="721"/>
        <w:jc w:val="both"/>
      </w:pPr>
      <w:r>
        <w:t>Arrays: Definition, Linear arrays, arrays as ADT, Representation of Linear Arrays in Memory, Traversing Linear arrays, Inserting and deleting, multi-dimensional arrays, Matrices and Sparse matrices, searching and sorting techniques using array. Linked list: Definition, Representation of Singly Linked List in memory, Traversing a Singly linked list, Searching in a Singly linked list, Memory allocation, Garbage collection, Insertion into a singly linked list, Deletion from a singly linked list; Doubly linked list, Header linked list, Circular linked list.</w:t>
      </w:r>
    </w:p>
    <w:p w14:paraId="177FEB3C">
      <w:pPr>
        <w:pStyle w:val="8"/>
        <w:tabs>
          <w:tab w:val="left" w:pos="9299"/>
        </w:tabs>
        <w:spacing w:before="170"/>
        <w:ind w:left="574"/>
      </w:pPr>
      <w:r>
        <w:t>UNIT</w:t>
      </w:r>
      <w:r>
        <w:rPr>
          <w:spacing w:val="-9"/>
        </w:rPr>
        <w:t xml:space="preserve"> </w:t>
      </w:r>
      <w:r>
        <w:rPr>
          <w:spacing w:val="-5"/>
        </w:rPr>
        <w:t>III</w:t>
      </w:r>
      <w:r>
        <w:tab/>
      </w:r>
      <w:r>
        <w:t>15</w:t>
      </w:r>
      <w:r>
        <w:rPr>
          <w:spacing w:val="-10"/>
        </w:rPr>
        <w:t xml:space="preserve"> </w:t>
      </w:r>
      <w:r>
        <w:rPr>
          <w:spacing w:val="-2"/>
        </w:rPr>
        <w:t>Hours</w:t>
      </w:r>
    </w:p>
    <w:p w14:paraId="2757B4BE">
      <w:pPr>
        <w:pStyle w:val="8"/>
        <w:spacing w:before="70"/>
        <w:ind w:left="574" w:right="732"/>
        <w:jc w:val="both"/>
      </w:pPr>
      <w:r>
        <w:t>Stacks: Definition, Array representation of stacks, Linked representation of stacks, Stack as ADT, Arithmetic Expressions: Polish Notation, Conversion of infix expression to postfix expression, Evaluation of Postfix expression, Application of Stacks, Recursion, Towers of Hanoi, Implementation</w:t>
      </w:r>
      <w:r>
        <w:rPr>
          <w:spacing w:val="-14"/>
        </w:rPr>
        <w:t xml:space="preserve"> </w:t>
      </w:r>
      <w:r>
        <w:t>of</w:t>
      </w:r>
      <w:r>
        <w:rPr>
          <w:spacing w:val="-15"/>
        </w:rPr>
        <w:t xml:space="preserve"> </w:t>
      </w:r>
      <w:r>
        <w:t>recursive</w:t>
      </w:r>
      <w:r>
        <w:rPr>
          <w:spacing w:val="-14"/>
        </w:rPr>
        <w:t xml:space="preserve"> </w:t>
      </w:r>
      <w:r>
        <w:t>procedures</w:t>
      </w:r>
      <w:r>
        <w:rPr>
          <w:spacing w:val="-14"/>
        </w:rPr>
        <w:t xml:space="preserve"> </w:t>
      </w:r>
      <w:r>
        <w:t>by</w:t>
      </w:r>
      <w:r>
        <w:rPr>
          <w:spacing w:val="-14"/>
        </w:rPr>
        <w:t xml:space="preserve"> </w:t>
      </w:r>
      <w:r>
        <w:t>stack.</w:t>
      </w:r>
      <w:r>
        <w:rPr>
          <w:spacing w:val="-7"/>
        </w:rPr>
        <w:t xml:space="preserve"> </w:t>
      </w:r>
      <w:r>
        <w:t>Queues:</w:t>
      </w:r>
      <w:r>
        <w:rPr>
          <w:spacing w:val="-9"/>
        </w:rPr>
        <w:t xml:space="preserve"> </w:t>
      </w:r>
      <w:r>
        <w:t>Definition,</w:t>
      </w:r>
      <w:r>
        <w:rPr>
          <w:spacing w:val="-6"/>
        </w:rPr>
        <w:t xml:space="preserve"> </w:t>
      </w:r>
      <w:r>
        <w:t>Array</w:t>
      </w:r>
      <w:r>
        <w:rPr>
          <w:spacing w:val="-13"/>
        </w:rPr>
        <w:t xml:space="preserve"> </w:t>
      </w:r>
      <w:r>
        <w:t>representation</w:t>
      </w:r>
      <w:r>
        <w:rPr>
          <w:spacing w:val="-11"/>
        </w:rPr>
        <w:t xml:space="preserve"> </w:t>
      </w:r>
      <w:r>
        <w:t>of</w:t>
      </w:r>
      <w:r>
        <w:rPr>
          <w:spacing w:val="-15"/>
        </w:rPr>
        <w:t xml:space="preserve"> </w:t>
      </w:r>
      <w:r>
        <w:t>queue, Linked list representation of queues. Types of queue: Simple queue, Circular queue, Double-ended queue, Priority queue, Operations on Queues, Applications of queues.</w:t>
      </w:r>
    </w:p>
    <w:p w14:paraId="7400EB81">
      <w:pPr>
        <w:pStyle w:val="8"/>
        <w:tabs>
          <w:tab w:val="left" w:pos="9299"/>
        </w:tabs>
        <w:spacing w:before="128"/>
        <w:ind w:left="574"/>
      </w:pPr>
      <w:r>
        <w:t>UNIT</w:t>
      </w:r>
      <w:r>
        <w:rPr>
          <w:spacing w:val="-4"/>
        </w:rPr>
        <w:t xml:space="preserve"> </w:t>
      </w:r>
      <w:r>
        <w:rPr>
          <w:spacing w:val="-5"/>
        </w:rPr>
        <w:t>IV</w:t>
      </w:r>
      <w:r>
        <w:tab/>
      </w:r>
      <w:r>
        <w:t>15</w:t>
      </w:r>
      <w:r>
        <w:rPr>
          <w:spacing w:val="-10"/>
        </w:rPr>
        <w:t xml:space="preserve"> </w:t>
      </w:r>
      <w:r>
        <w:rPr>
          <w:spacing w:val="-2"/>
        </w:rPr>
        <w:t>Hours</w:t>
      </w:r>
    </w:p>
    <w:p w14:paraId="70BDFD88">
      <w:pPr>
        <w:pStyle w:val="8"/>
        <w:spacing w:before="72" w:line="237" w:lineRule="auto"/>
        <w:ind w:left="574" w:right="728"/>
      </w:pPr>
      <w:r>
        <w:t>Binary</w:t>
      </w:r>
      <w:r>
        <w:rPr>
          <w:spacing w:val="-15"/>
        </w:rPr>
        <w:t xml:space="preserve"> </w:t>
      </w:r>
      <w:r>
        <w:t>Trees:</w:t>
      </w:r>
      <w:r>
        <w:rPr>
          <w:spacing w:val="-15"/>
        </w:rPr>
        <w:t xml:space="preserve"> </w:t>
      </w:r>
      <w:r>
        <w:t>Definitions,</w:t>
      </w:r>
      <w:r>
        <w:rPr>
          <w:spacing w:val="-15"/>
        </w:rPr>
        <w:t xml:space="preserve"> </w:t>
      </w:r>
      <w:r>
        <w:t>Tree</w:t>
      </w:r>
      <w:r>
        <w:rPr>
          <w:spacing w:val="-15"/>
        </w:rPr>
        <w:t xml:space="preserve"> </w:t>
      </w:r>
      <w:r>
        <w:t>Search,</w:t>
      </w:r>
      <w:r>
        <w:rPr>
          <w:spacing w:val="-15"/>
        </w:rPr>
        <w:t xml:space="preserve"> </w:t>
      </w:r>
      <w:r>
        <w:t>Traversal</w:t>
      </w:r>
      <w:r>
        <w:rPr>
          <w:spacing w:val="-15"/>
        </w:rPr>
        <w:t xml:space="preserve"> </w:t>
      </w:r>
      <w:r>
        <w:t>of</w:t>
      </w:r>
      <w:r>
        <w:rPr>
          <w:spacing w:val="-15"/>
        </w:rPr>
        <w:t xml:space="preserve"> </w:t>
      </w:r>
      <w:r>
        <w:t>Binary</w:t>
      </w:r>
      <w:r>
        <w:rPr>
          <w:spacing w:val="-15"/>
        </w:rPr>
        <w:t xml:space="preserve"> </w:t>
      </w:r>
      <w:r>
        <w:t>Tree,</w:t>
      </w:r>
      <w:r>
        <w:rPr>
          <w:spacing w:val="-15"/>
        </w:rPr>
        <w:t xml:space="preserve"> </w:t>
      </w:r>
      <w:r>
        <w:t>Tree</w:t>
      </w:r>
      <w:r>
        <w:rPr>
          <w:spacing w:val="-15"/>
        </w:rPr>
        <w:t xml:space="preserve"> </w:t>
      </w:r>
      <w:r>
        <w:t>Sort,</w:t>
      </w:r>
      <w:r>
        <w:rPr>
          <w:spacing w:val="-15"/>
        </w:rPr>
        <w:t xml:space="preserve"> </w:t>
      </w:r>
      <w:r>
        <w:t>Building</w:t>
      </w:r>
      <w:r>
        <w:rPr>
          <w:spacing w:val="-15"/>
        </w:rPr>
        <w:t xml:space="preserve"> </w:t>
      </w:r>
      <w:r>
        <w:t>a</w:t>
      </w:r>
      <w:r>
        <w:rPr>
          <w:spacing w:val="-15"/>
        </w:rPr>
        <w:t xml:space="preserve"> </w:t>
      </w:r>
      <w:r>
        <w:t>Binary</w:t>
      </w:r>
      <w:r>
        <w:rPr>
          <w:spacing w:val="-15"/>
        </w:rPr>
        <w:t xml:space="preserve"> </w:t>
      </w:r>
      <w:r>
        <w:t>Search Tree, Height Balance: AVL Trees, Contiguous Representation of Binary Trees: Heaps, Red Black Tree:</w:t>
      </w:r>
      <w:r>
        <w:rPr>
          <w:spacing w:val="80"/>
        </w:rPr>
        <w:t xml:space="preserve"> </w:t>
      </w:r>
      <w:r>
        <w:t>Insertion</w:t>
      </w:r>
      <w:r>
        <w:rPr>
          <w:spacing w:val="80"/>
        </w:rPr>
        <w:t xml:space="preserve"> </w:t>
      </w:r>
      <w:r>
        <w:t>and</w:t>
      </w:r>
      <w:r>
        <w:rPr>
          <w:spacing w:val="80"/>
        </w:rPr>
        <w:t xml:space="preserve"> </w:t>
      </w:r>
      <w:r>
        <w:t>Deletion,</w:t>
      </w:r>
      <w:r>
        <w:rPr>
          <w:spacing w:val="80"/>
        </w:rPr>
        <w:t xml:space="preserve"> </w:t>
      </w:r>
      <w:r>
        <w:t>External</w:t>
      </w:r>
      <w:r>
        <w:rPr>
          <w:spacing w:val="80"/>
        </w:rPr>
        <w:t xml:space="preserve"> </w:t>
      </w:r>
      <w:r>
        <w:t>Searching:</w:t>
      </w:r>
      <w:r>
        <w:rPr>
          <w:spacing w:val="80"/>
        </w:rPr>
        <w:t xml:space="preserve"> </w:t>
      </w:r>
      <w:r>
        <w:t>B-Trees,</w:t>
      </w:r>
      <w:r>
        <w:rPr>
          <w:spacing w:val="80"/>
        </w:rPr>
        <w:t xml:space="preserve"> </w:t>
      </w:r>
      <w:r>
        <w:t>Applications</w:t>
      </w:r>
      <w:r>
        <w:rPr>
          <w:spacing w:val="80"/>
        </w:rPr>
        <w:t xml:space="preserve"> </w:t>
      </w:r>
      <w:r>
        <w:t>of</w:t>
      </w:r>
      <w:r>
        <w:rPr>
          <w:spacing w:val="80"/>
        </w:rPr>
        <w:t xml:space="preserve"> </w:t>
      </w:r>
      <w:r>
        <w:t>Trees.</w:t>
      </w:r>
      <w:r>
        <w:rPr>
          <w:spacing w:val="80"/>
        </w:rPr>
        <w:t xml:space="preserve"> </w:t>
      </w:r>
      <w:r>
        <w:t>Graphs: Mathematical</w:t>
      </w:r>
      <w:r>
        <w:rPr>
          <w:spacing w:val="-5"/>
        </w:rPr>
        <w:t xml:space="preserve"> </w:t>
      </w:r>
      <w:r>
        <w:t>Background, Computer</w:t>
      </w:r>
      <w:r>
        <w:rPr>
          <w:spacing w:val="-6"/>
        </w:rPr>
        <w:t xml:space="preserve"> </w:t>
      </w:r>
      <w:r>
        <w:t>Representation, Graph</w:t>
      </w:r>
      <w:r>
        <w:rPr>
          <w:spacing w:val="-6"/>
        </w:rPr>
        <w:t xml:space="preserve"> </w:t>
      </w:r>
      <w:r>
        <w:t>Traversal. Hashing:</w:t>
      </w:r>
      <w:r>
        <w:rPr>
          <w:spacing w:val="-2"/>
        </w:rPr>
        <w:t xml:space="preserve"> </w:t>
      </w:r>
      <w:r>
        <w:t>Hash</w:t>
      </w:r>
      <w:r>
        <w:rPr>
          <w:spacing w:val="-9"/>
        </w:rPr>
        <w:t xml:space="preserve"> </w:t>
      </w:r>
      <w:r>
        <w:t>Table ADT, understanding</w:t>
      </w:r>
      <w:r>
        <w:rPr>
          <w:spacing w:val="-1"/>
        </w:rPr>
        <w:t xml:space="preserve"> </w:t>
      </w:r>
      <w:r>
        <w:t>Hashing, Components</w:t>
      </w:r>
      <w:r>
        <w:rPr>
          <w:spacing w:val="-1"/>
        </w:rPr>
        <w:t xml:space="preserve"> </w:t>
      </w:r>
      <w:r>
        <w:t>of</w:t>
      </w:r>
      <w:r>
        <w:rPr>
          <w:spacing w:val="-2"/>
        </w:rPr>
        <w:t xml:space="preserve"> </w:t>
      </w:r>
      <w:r>
        <w:t>Hashing,</w:t>
      </w:r>
      <w:r>
        <w:rPr>
          <w:spacing w:val="-1"/>
        </w:rPr>
        <w:t xml:space="preserve"> </w:t>
      </w:r>
      <w:r>
        <w:t>Hash</w:t>
      </w:r>
      <w:r>
        <w:rPr>
          <w:spacing w:val="-1"/>
        </w:rPr>
        <w:t xml:space="preserve"> </w:t>
      </w:r>
      <w:r>
        <w:t>Table, Hash</w:t>
      </w:r>
      <w:r>
        <w:rPr>
          <w:spacing w:val="-1"/>
        </w:rPr>
        <w:t xml:space="preserve"> </w:t>
      </w:r>
      <w:r>
        <w:t>Function,</w:t>
      </w:r>
      <w:r>
        <w:rPr>
          <w:spacing w:val="-1"/>
        </w:rPr>
        <w:t xml:space="preserve"> </w:t>
      </w:r>
      <w:r>
        <w:t>Hashing</w:t>
      </w:r>
      <w:r>
        <w:rPr>
          <w:spacing w:val="-1"/>
        </w:rPr>
        <w:t xml:space="preserve"> </w:t>
      </w:r>
      <w:r>
        <w:t>Techniques, collisions, collision resolution techniques.</w:t>
      </w:r>
    </w:p>
    <w:p w14:paraId="4848F1E8">
      <w:pPr>
        <w:pStyle w:val="8"/>
        <w:spacing w:after="0" w:line="237" w:lineRule="auto"/>
        <w:sectPr>
          <w:pgSz w:w="11900" w:h="16860"/>
          <w:pgMar w:top="980" w:right="283" w:bottom="1220" w:left="708" w:header="0" w:footer="877" w:gutter="0"/>
          <w:cols w:space="720" w:num="1"/>
        </w:sectPr>
      </w:pPr>
    </w:p>
    <w:p w14:paraId="0FC136FE">
      <w:pPr>
        <w:pStyle w:val="5"/>
        <w:spacing w:before="60"/>
      </w:pPr>
      <w:r>
        <w:t>Text</w:t>
      </w:r>
      <w:r>
        <w:rPr>
          <w:spacing w:val="-12"/>
        </w:rPr>
        <w:t xml:space="preserve"> </w:t>
      </w:r>
      <w:r>
        <w:rPr>
          <w:spacing w:val="-4"/>
        </w:rPr>
        <w:t>Book</w:t>
      </w:r>
    </w:p>
    <w:p w14:paraId="0D560F16">
      <w:pPr>
        <w:pStyle w:val="11"/>
        <w:numPr>
          <w:ilvl w:val="0"/>
          <w:numId w:val="8"/>
        </w:numPr>
        <w:tabs>
          <w:tab w:val="left" w:pos="924"/>
        </w:tabs>
        <w:spacing w:before="158" w:after="0" w:line="240" w:lineRule="auto"/>
        <w:ind w:left="924" w:right="0" w:hanging="343"/>
        <w:jc w:val="left"/>
        <w:rPr>
          <w:sz w:val="24"/>
        </w:rPr>
      </w:pPr>
      <w:r>
        <w:rPr>
          <w:sz w:val="24"/>
        </w:rPr>
        <w:t>Seymour</w:t>
      </w:r>
      <w:r>
        <w:rPr>
          <w:spacing w:val="-9"/>
          <w:sz w:val="24"/>
        </w:rPr>
        <w:t xml:space="preserve"> </w:t>
      </w:r>
      <w:r>
        <w:rPr>
          <w:sz w:val="24"/>
        </w:rPr>
        <w:t>Lipschutz,</w:t>
      </w:r>
      <w:r>
        <w:rPr>
          <w:spacing w:val="-3"/>
          <w:sz w:val="24"/>
        </w:rPr>
        <w:t xml:space="preserve"> </w:t>
      </w:r>
      <w:r>
        <w:rPr>
          <w:sz w:val="24"/>
        </w:rPr>
        <w:t>“Data</w:t>
      </w:r>
      <w:r>
        <w:rPr>
          <w:spacing w:val="-7"/>
          <w:sz w:val="24"/>
        </w:rPr>
        <w:t xml:space="preserve"> </w:t>
      </w:r>
      <w:r>
        <w:rPr>
          <w:sz w:val="24"/>
        </w:rPr>
        <w:t>Structures</w:t>
      </w:r>
      <w:r>
        <w:rPr>
          <w:spacing w:val="-4"/>
          <w:sz w:val="24"/>
        </w:rPr>
        <w:t xml:space="preserve"> </w:t>
      </w:r>
      <w:r>
        <w:rPr>
          <w:sz w:val="24"/>
        </w:rPr>
        <w:t>with</w:t>
      </w:r>
      <w:r>
        <w:rPr>
          <w:spacing w:val="-11"/>
          <w:sz w:val="24"/>
        </w:rPr>
        <w:t xml:space="preserve"> </w:t>
      </w:r>
      <w:r>
        <w:rPr>
          <w:sz w:val="24"/>
        </w:rPr>
        <w:t>C”,</w:t>
      </w:r>
      <w:r>
        <w:rPr>
          <w:spacing w:val="-4"/>
          <w:sz w:val="24"/>
        </w:rPr>
        <w:t xml:space="preserve"> </w:t>
      </w:r>
      <w:r>
        <w:rPr>
          <w:sz w:val="24"/>
        </w:rPr>
        <w:t>Schaum’s</w:t>
      </w:r>
      <w:r>
        <w:rPr>
          <w:spacing w:val="-6"/>
          <w:sz w:val="24"/>
        </w:rPr>
        <w:t xml:space="preserve"> </w:t>
      </w:r>
      <w:r>
        <w:rPr>
          <w:sz w:val="24"/>
        </w:rPr>
        <w:t>Outlines,</w:t>
      </w:r>
      <w:r>
        <w:rPr>
          <w:spacing w:val="-2"/>
          <w:sz w:val="24"/>
        </w:rPr>
        <w:t xml:space="preserve"> </w:t>
      </w:r>
      <w:r>
        <w:rPr>
          <w:sz w:val="24"/>
        </w:rPr>
        <w:t>Tata</w:t>
      </w:r>
      <w:r>
        <w:rPr>
          <w:spacing w:val="-6"/>
          <w:sz w:val="24"/>
        </w:rPr>
        <w:t xml:space="preserve"> </w:t>
      </w:r>
      <w:r>
        <w:rPr>
          <w:sz w:val="24"/>
        </w:rPr>
        <w:t>Mc</w:t>
      </w:r>
      <w:r>
        <w:rPr>
          <w:spacing w:val="-6"/>
          <w:sz w:val="24"/>
        </w:rPr>
        <w:t xml:space="preserve"> </w:t>
      </w:r>
      <w:r>
        <w:rPr>
          <w:sz w:val="24"/>
        </w:rPr>
        <w:t>Graw</w:t>
      </w:r>
      <w:r>
        <w:rPr>
          <w:spacing w:val="-7"/>
          <w:sz w:val="24"/>
        </w:rPr>
        <w:t xml:space="preserve"> </w:t>
      </w:r>
      <w:r>
        <w:rPr>
          <w:sz w:val="24"/>
        </w:rPr>
        <w:t>Hill,</w:t>
      </w:r>
      <w:r>
        <w:rPr>
          <w:spacing w:val="-1"/>
          <w:sz w:val="24"/>
        </w:rPr>
        <w:t xml:space="preserve"> </w:t>
      </w:r>
      <w:r>
        <w:rPr>
          <w:spacing w:val="-2"/>
          <w:sz w:val="24"/>
        </w:rPr>
        <w:t>2011.</w:t>
      </w:r>
    </w:p>
    <w:p w14:paraId="662AEA5D">
      <w:pPr>
        <w:pStyle w:val="11"/>
        <w:numPr>
          <w:ilvl w:val="0"/>
          <w:numId w:val="8"/>
        </w:numPr>
        <w:tabs>
          <w:tab w:val="left" w:pos="924"/>
        </w:tabs>
        <w:spacing w:before="198" w:after="0" w:line="211" w:lineRule="auto"/>
        <w:ind w:left="924" w:right="923" w:hanging="344"/>
        <w:jc w:val="left"/>
        <w:rPr>
          <w:position w:val="-1"/>
          <w:sz w:val="24"/>
        </w:rPr>
      </w:pPr>
      <w:r>
        <w:rPr>
          <w:sz w:val="24"/>
        </w:rPr>
        <w:t>Robert</w:t>
      </w:r>
      <w:r>
        <w:rPr>
          <w:spacing w:val="-12"/>
          <w:sz w:val="24"/>
        </w:rPr>
        <w:t xml:space="preserve"> </w:t>
      </w:r>
      <w:r>
        <w:rPr>
          <w:sz w:val="24"/>
        </w:rPr>
        <w:t>Kruse,</w:t>
      </w:r>
      <w:r>
        <w:rPr>
          <w:spacing w:val="-9"/>
          <w:sz w:val="24"/>
        </w:rPr>
        <w:t xml:space="preserve"> </w:t>
      </w:r>
      <w:r>
        <w:rPr>
          <w:sz w:val="24"/>
        </w:rPr>
        <w:t>C.L.Tondo,</w:t>
      </w:r>
      <w:r>
        <w:rPr>
          <w:spacing w:val="-11"/>
          <w:sz w:val="24"/>
        </w:rPr>
        <w:t xml:space="preserve"> </w:t>
      </w:r>
      <w:r>
        <w:rPr>
          <w:sz w:val="24"/>
        </w:rPr>
        <w:t>Bruce</w:t>
      </w:r>
      <w:r>
        <w:rPr>
          <w:spacing w:val="-15"/>
          <w:sz w:val="24"/>
        </w:rPr>
        <w:t xml:space="preserve"> </w:t>
      </w:r>
      <w:r>
        <w:rPr>
          <w:sz w:val="24"/>
        </w:rPr>
        <w:t>Leung,</w:t>
      </w:r>
      <w:r>
        <w:rPr>
          <w:spacing w:val="-7"/>
          <w:sz w:val="24"/>
        </w:rPr>
        <w:t xml:space="preserve"> </w:t>
      </w:r>
      <w:r>
        <w:rPr>
          <w:sz w:val="24"/>
        </w:rPr>
        <w:t>Shashi</w:t>
      </w:r>
      <w:r>
        <w:rPr>
          <w:spacing w:val="-13"/>
          <w:sz w:val="24"/>
        </w:rPr>
        <w:t xml:space="preserve"> </w:t>
      </w:r>
      <w:r>
        <w:rPr>
          <w:sz w:val="24"/>
        </w:rPr>
        <w:t>Mogalla,“Data</w:t>
      </w:r>
      <w:r>
        <w:rPr>
          <w:spacing w:val="-12"/>
          <w:sz w:val="24"/>
        </w:rPr>
        <w:t xml:space="preserve"> </w:t>
      </w:r>
      <w:r>
        <w:rPr>
          <w:sz w:val="24"/>
        </w:rPr>
        <w:t>Structures</w:t>
      </w:r>
      <w:r>
        <w:rPr>
          <w:spacing w:val="-8"/>
          <w:sz w:val="24"/>
        </w:rPr>
        <w:t xml:space="preserve"> </w:t>
      </w:r>
      <w:r>
        <w:rPr>
          <w:sz w:val="24"/>
        </w:rPr>
        <w:t>and</w:t>
      </w:r>
      <w:r>
        <w:rPr>
          <w:spacing w:val="-11"/>
          <w:sz w:val="24"/>
        </w:rPr>
        <w:t xml:space="preserve"> </w:t>
      </w:r>
      <w:r>
        <w:rPr>
          <w:sz w:val="24"/>
        </w:rPr>
        <w:t>Program</w:t>
      </w:r>
      <w:r>
        <w:rPr>
          <w:spacing w:val="-15"/>
          <w:sz w:val="24"/>
        </w:rPr>
        <w:t xml:space="preserve"> </w:t>
      </w:r>
      <w:r>
        <w:rPr>
          <w:sz w:val="24"/>
        </w:rPr>
        <w:t>Design using C”, Pearson Education, 2009</w:t>
      </w:r>
    </w:p>
    <w:p w14:paraId="5E2EAD49">
      <w:pPr>
        <w:pStyle w:val="5"/>
        <w:spacing w:before="266"/>
      </w:pPr>
      <w:r>
        <w:rPr>
          <w:spacing w:val="-2"/>
        </w:rPr>
        <w:t>Reference</w:t>
      </w:r>
      <w:r>
        <w:rPr>
          <w:spacing w:val="2"/>
        </w:rPr>
        <w:t xml:space="preserve"> </w:t>
      </w:r>
      <w:r>
        <w:rPr>
          <w:spacing w:val="-2"/>
        </w:rPr>
        <w:t>Books</w:t>
      </w:r>
    </w:p>
    <w:p w14:paraId="7670A81E">
      <w:pPr>
        <w:pStyle w:val="11"/>
        <w:numPr>
          <w:ilvl w:val="0"/>
          <w:numId w:val="9"/>
        </w:numPr>
        <w:tabs>
          <w:tab w:val="left" w:pos="924"/>
        </w:tabs>
        <w:spacing w:before="174" w:after="0" w:line="216" w:lineRule="auto"/>
        <w:ind w:left="924" w:right="1169" w:hanging="348"/>
        <w:jc w:val="left"/>
        <w:rPr>
          <w:sz w:val="24"/>
        </w:rPr>
      </w:pPr>
      <w:r>
        <w:rPr>
          <w:position w:val="1"/>
          <w:sz w:val="24"/>
        </w:rPr>
        <w:t>Mark</w:t>
      </w:r>
      <w:r>
        <w:rPr>
          <w:spacing w:val="-15"/>
          <w:position w:val="1"/>
          <w:sz w:val="24"/>
        </w:rPr>
        <w:t xml:space="preserve"> </w:t>
      </w:r>
      <w:r>
        <w:rPr>
          <w:position w:val="1"/>
          <w:sz w:val="24"/>
        </w:rPr>
        <w:t>Allen</w:t>
      </w:r>
      <w:r>
        <w:rPr>
          <w:spacing w:val="-9"/>
          <w:position w:val="1"/>
          <w:sz w:val="24"/>
        </w:rPr>
        <w:t xml:space="preserve"> </w:t>
      </w:r>
      <w:r>
        <w:rPr>
          <w:position w:val="1"/>
          <w:sz w:val="24"/>
        </w:rPr>
        <w:t>Weiss,“</w:t>
      </w:r>
      <w:r>
        <w:rPr>
          <w:spacing w:val="-13"/>
          <w:position w:val="1"/>
          <w:sz w:val="24"/>
        </w:rPr>
        <w:t xml:space="preserve"> </w:t>
      </w:r>
      <w:r>
        <w:rPr>
          <w:position w:val="1"/>
          <w:sz w:val="24"/>
        </w:rPr>
        <w:t>Data</w:t>
      </w:r>
      <w:r>
        <w:rPr>
          <w:spacing w:val="-6"/>
          <w:position w:val="1"/>
          <w:sz w:val="24"/>
        </w:rPr>
        <w:t xml:space="preserve"> </w:t>
      </w:r>
      <w:r>
        <w:rPr>
          <w:position w:val="1"/>
          <w:sz w:val="24"/>
        </w:rPr>
        <w:t>Structures</w:t>
      </w:r>
      <w:r>
        <w:rPr>
          <w:spacing w:val="-10"/>
          <w:position w:val="1"/>
          <w:sz w:val="24"/>
        </w:rPr>
        <w:t xml:space="preserve"> </w:t>
      </w:r>
      <w:r>
        <w:rPr>
          <w:position w:val="1"/>
          <w:sz w:val="24"/>
        </w:rPr>
        <w:t>and</w:t>
      </w:r>
      <w:r>
        <w:rPr>
          <w:spacing w:val="-8"/>
          <w:position w:val="1"/>
          <w:sz w:val="24"/>
        </w:rPr>
        <w:t xml:space="preserve"> </w:t>
      </w:r>
      <w:r>
        <w:rPr>
          <w:position w:val="1"/>
          <w:sz w:val="24"/>
        </w:rPr>
        <w:t>Algorithm</w:t>
      </w:r>
      <w:r>
        <w:rPr>
          <w:spacing w:val="-12"/>
          <w:position w:val="1"/>
          <w:sz w:val="24"/>
        </w:rPr>
        <w:t xml:space="preserve"> </w:t>
      </w:r>
      <w:r>
        <w:rPr>
          <w:position w:val="1"/>
          <w:sz w:val="24"/>
        </w:rPr>
        <w:t>Analysis</w:t>
      </w:r>
      <w:r>
        <w:rPr>
          <w:spacing w:val="-6"/>
          <w:position w:val="1"/>
          <w:sz w:val="24"/>
        </w:rPr>
        <w:t xml:space="preserve"> </w:t>
      </w:r>
      <w:r>
        <w:rPr>
          <w:position w:val="1"/>
          <w:sz w:val="24"/>
        </w:rPr>
        <w:t>in</w:t>
      </w:r>
      <w:r>
        <w:rPr>
          <w:spacing w:val="-11"/>
          <w:position w:val="1"/>
          <w:sz w:val="24"/>
        </w:rPr>
        <w:t xml:space="preserve"> </w:t>
      </w:r>
      <w:r>
        <w:rPr>
          <w:position w:val="1"/>
          <w:sz w:val="24"/>
        </w:rPr>
        <w:t>C”,</w:t>
      </w:r>
      <w:r>
        <w:rPr>
          <w:spacing w:val="-8"/>
          <w:position w:val="1"/>
          <w:sz w:val="24"/>
        </w:rPr>
        <w:t xml:space="preserve"> </w:t>
      </w:r>
      <w:r>
        <w:rPr>
          <w:position w:val="1"/>
          <w:sz w:val="24"/>
        </w:rPr>
        <w:t>Second</w:t>
      </w:r>
      <w:r>
        <w:rPr>
          <w:spacing w:val="-10"/>
          <w:position w:val="1"/>
          <w:sz w:val="24"/>
        </w:rPr>
        <w:t xml:space="preserve"> </w:t>
      </w:r>
      <w:r>
        <w:rPr>
          <w:position w:val="1"/>
          <w:sz w:val="24"/>
        </w:rPr>
        <w:t>Edition,</w:t>
      </w:r>
      <w:r>
        <w:rPr>
          <w:spacing w:val="-6"/>
          <w:position w:val="1"/>
          <w:sz w:val="24"/>
        </w:rPr>
        <w:t xml:space="preserve"> </w:t>
      </w:r>
      <w:r>
        <w:rPr>
          <w:position w:val="1"/>
          <w:sz w:val="24"/>
        </w:rPr>
        <w:t xml:space="preserve">Pearson </w:t>
      </w:r>
      <w:r>
        <w:rPr>
          <w:spacing w:val="-2"/>
          <w:sz w:val="24"/>
        </w:rPr>
        <w:t>Education,2013</w:t>
      </w:r>
    </w:p>
    <w:p w14:paraId="60AC0137">
      <w:pPr>
        <w:pStyle w:val="8"/>
        <w:spacing w:before="18" w:line="188" w:lineRule="exact"/>
        <w:ind w:left="924"/>
      </w:pPr>
      <w:r>
        <w:t>Forouzan,“A</w:t>
      </w:r>
      <w:r>
        <w:rPr>
          <w:spacing w:val="-17"/>
        </w:rPr>
        <w:t xml:space="preserve"> </w:t>
      </w:r>
      <w:r>
        <w:t>Structured</w:t>
      </w:r>
      <w:r>
        <w:rPr>
          <w:spacing w:val="-5"/>
        </w:rPr>
        <w:t xml:space="preserve"> </w:t>
      </w:r>
      <w:r>
        <w:t>Programming</w:t>
      </w:r>
      <w:r>
        <w:rPr>
          <w:spacing w:val="-9"/>
        </w:rPr>
        <w:t xml:space="preserve"> </w:t>
      </w:r>
      <w:r>
        <w:t>Approach</w:t>
      </w:r>
      <w:r>
        <w:rPr>
          <w:spacing w:val="-7"/>
        </w:rPr>
        <w:t xml:space="preserve"> </w:t>
      </w:r>
      <w:r>
        <w:t>using</w:t>
      </w:r>
      <w:r>
        <w:rPr>
          <w:spacing w:val="-6"/>
        </w:rPr>
        <w:t xml:space="preserve"> </w:t>
      </w:r>
      <w:r>
        <w:t>C”,2nd</w:t>
      </w:r>
      <w:r>
        <w:rPr>
          <w:spacing w:val="-7"/>
        </w:rPr>
        <w:t xml:space="preserve"> </w:t>
      </w:r>
      <w:r>
        <w:t>Edition,</w:t>
      </w:r>
      <w:r>
        <w:rPr>
          <w:spacing w:val="-5"/>
        </w:rPr>
        <w:t xml:space="preserve"> </w:t>
      </w:r>
      <w:r>
        <w:rPr>
          <w:spacing w:val="-2"/>
        </w:rPr>
        <w:t>Cengage</w:t>
      </w:r>
    </w:p>
    <w:p w14:paraId="0A077046">
      <w:pPr>
        <w:pStyle w:val="11"/>
        <w:numPr>
          <w:ilvl w:val="0"/>
          <w:numId w:val="9"/>
        </w:numPr>
        <w:tabs>
          <w:tab w:val="left" w:pos="924"/>
        </w:tabs>
        <w:spacing w:before="0" w:after="0" w:line="362" w:lineRule="exact"/>
        <w:ind w:left="924" w:right="0" w:hanging="348"/>
        <w:jc w:val="left"/>
        <w:rPr>
          <w:position w:val="10"/>
          <w:sz w:val="24"/>
        </w:rPr>
      </w:pPr>
      <w:r>
        <w:rPr>
          <w:spacing w:val="-2"/>
          <w:sz w:val="24"/>
        </w:rPr>
        <w:t>LearningIndia,2008.</w:t>
      </w:r>
    </w:p>
    <w:p w14:paraId="17B262BE">
      <w:pPr>
        <w:pStyle w:val="8"/>
        <w:rPr>
          <w:sz w:val="22"/>
        </w:rPr>
      </w:pPr>
    </w:p>
    <w:p w14:paraId="0C393067">
      <w:pPr>
        <w:pStyle w:val="8"/>
        <w:spacing w:before="125"/>
        <w:rPr>
          <w:sz w:val="22"/>
        </w:rPr>
      </w:pPr>
    </w:p>
    <w:p w14:paraId="2EC6FC91">
      <w:pPr>
        <w:spacing w:before="0"/>
        <w:ind w:left="367" w:right="0" w:firstLine="0"/>
        <w:jc w:val="left"/>
        <w:rPr>
          <w:sz w:val="22"/>
        </w:rPr>
      </w:pPr>
      <w:r>
        <w:rPr>
          <w:b/>
          <w:sz w:val="22"/>
        </w:rPr>
        <w:t>Course</w:t>
      </w:r>
      <w:r>
        <w:rPr>
          <w:b/>
          <w:spacing w:val="-16"/>
          <w:sz w:val="22"/>
        </w:rPr>
        <w:t xml:space="preserve"> </w:t>
      </w:r>
      <w:r>
        <w:rPr>
          <w:b/>
          <w:sz w:val="22"/>
        </w:rPr>
        <w:t>Articulation</w:t>
      </w:r>
      <w:r>
        <w:rPr>
          <w:b/>
          <w:spacing w:val="-15"/>
          <w:sz w:val="22"/>
        </w:rPr>
        <w:t xml:space="preserve"> </w:t>
      </w:r>
      <w:r>
        <w:rPr>
          <w:b/>
          <w:sz w:val="22"/>
        </w:rPr>
        <w:t>Matrix</w:t>
      </w:r>
      <w:r>
        <w:rPr>
          <w:sz w:val="22"/>
        </w:rPr>
        <w:t>:</w:t>
      </w:r>
      <w:r>
        <w:rPr>
          <w:spacing w:val="-14"/>
          <w:sz w:val="22"/>
        </w:rPr>
        <w:t xml:space="preserve"> </w:t>
      </w:r>
      <w:r>
        <w:rPr>
          <w:sz w:val="22"/>
        </w:rPr>
        <w:t>Mapping</w:t>
      </w:r>
      <w:r>
        <w:rPr>
          <w:spacing w:val="-14"/>
          <w:sz w:val="22"/>
        </w:rPr>
        <w:t xml:space="preserve"> </w:t>
      </w:r>
      <w:r>
        <w:rPr>
          <w:sz w:val="22"/>
        </w:rPr>
        <w:t>of</w:t>
      </w:r>
      <w:r>
        <w:rPr>
          <w:spacing w:val="-13"/>
          <w:sz w:val="22"/>
        </w:rPr>
        <w:t xml:space="preserve"> </w:t>
      </w:r>
      <w:r>
        <w:rPr>
          <w:sz w:val="22"/>
        </w:rPr>
        <w:t>Course</w:t>
      </w:r>
      <w:r>
        <w:rPr>
          <w:spacing w:val="-14"/>
          <w:sz w:val="22"/>
        </w:rPr>
        <w:t xml:space="preserve"> </w:t>
      </w:r>
      <w:r>
        <w:rPr>
          <w:sz w:val="22"/>
        </w:rPr>
        <w:t>Outcomes</w:t>
      </w:r>
      <w:r>
        <w:rPr>
          <w:spacing w:val="-11"/>
          <w:sz w:val="22"/>
        </w:rPr>
        <w:t xml:space="preserve"> </w:t>
      </w:r>
      <w:r>
        <w:rPr>
          <w:sz w:val="22"/>
        </w:rPr>
        <w:t>(COs)</w:t>
      </w:r>
      <w:r>
        <w:rPr>
          <w:spacing w:val="-10"/>
          <w:sz w:val="22"/>
        </w:rPr>
        <w:t xml:space="preserve"> </w:t>
      </w:r>
      <w:r>
        <w:rPr>
          <w:sz w:val="22"/>
        </w:rPr>
        <w:t>with</w:t>
      </w:r>
      <w:r>
        <w:rPr>
          <w:spacing w:val="-14"/>
          <w:sz w:val="22"/>
        </w:rPr>
        <w:t xml:space="preserve"> </w:t>
      </w:r>
      <w:r>
        <w:rPr>
          <w:sz w:val="22"/>
        </w:rPr>
        <w:t>Program</w:t>
      </w:r>
      <w:r>
        <w:rPr>
          <w:spacing w:val="-14"/>
          <w:sz w:val="22"/>
        </w:rPr>
        <w:t xml:space="preserve"> </w:t>
      </w:r>
      <w:r>
        <w:rPr>
          <w:sz w:val="22"/>
        </w:rPr>
        <w:t>Outcomes</w:t>
      </w:r>
      <w:r>
        <w:rPr>
          <w:spacing w:val="-10"/>
          <w:sz w:val="22"/>
        </w:rPr>
        <w:t xml:space="preserve"> </w:t>
      </w:r>
      <w:r>
        <w:rPr>
          <w:spacing w:val="-2"/>
          <w:sz w:val="22"/>
        </w:rPr>
        <w:t>(POs12)</w:t>
      </w:r>
    </w:p>
    <w:tbl>
      <w:tblPr>
        <w:tblStyle w:val="7"/>
        <w:tblW w:w="0" w:type="auto"/>
        <w:tblInd w:w="5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68"/>
        <w:gridCol w:w="663"/>
        <w:gridCol w:w="663"/>
        <w:gridCol w:w="755"/>
        <w:gridCol w:w="491"/>
        <w:gridCol w:w="491"/>
        <w:gridCol w:w="491"/>
        <w:gridCol w:w="496"/>
        <w:gridCol w:w="497"/>
        <w:gridCol w:w="492"/>
        <w:gridCol w:w="658"/>
        <w:gridCol w:w="665"/>
        <w:gridCol w:w="651"/>
      </w:tblGrid>
      <w:tr w14:paraId="54CB2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768" w:type="dxa"/>
            <w:vMerge w:val="restart"/>
          </w:tcPr>
          <w:p w14:paraId="13FC7E2E">
            <w:pPr>
              <w:pStyle w:val="12"/>
              <w:spacing w:line="270" w:lineRule="exact"/>
              <w:ind w:left="90"/>
              <w:rPr>
                <w:b/>
                <w:sz w:val="24"/>
              </w:rPr>
            </w:pPr>
            <w:r>
              <w:rPr>
                <w:b/>
                <w:sz w:val="24"/>
              </w:rPr>
              <w:t>Course</w:t>
            </w:r>
            <w:r>
              <w:rPr>
                <w:b/>
                <w:spacing w:val="-15"/>
                <w:sz w:val="24"/>
              </w:rPr>
              <w:t xml:space="preserve"> </w:t>
            </w:r>
            <w:r>
              <w:rPr>
                <w:b/>
                <w:sz w:val="24"/>
              </w:rPr>
              <w:t>Outcome</w:t>
            </w:r>
            <w:r>
              <w:rPr>
                <w:b/>
                <w:spacing w:val="-8"/>
                <w:sz w:val="24"/>
              </w:rPr>
              <w:t xml:space="preserve"> </w:t>
            </w:r>
            <w:r>
              <w:rPr>
                <w:b/>
                <w:spacing w:val="-4"/>
                <w:sz w:val="24"/>
              </w:rPr>
              <w:t>(COs)</w:t>
            </w:r>
          </w:p>
        </w:tc>
        <w:tc>
          <w:tcPr>
            <w:tcW w:w="7013" w:type="dxa"/>
            <w:gridSpan w:val="12"/>
          </w:tcPr>
          <w:p w14:paraId="60804BE5">
            <w:pPr>
              <w:pStyle w:val="12"/>
              <w:spacing w:line="253" w:lineRule="exact"/>
              <w:ind w:right="9"/>
              <w:jc w:val="center"/>
              <w:rPr>
                <w:b/>
                <w:sz w:val="24"/>
              </w:rPr>
            </w:pPr>
            <w:r>
              <w:rPr>
                <w:b/>
                <w:sz w:val="24"/>
              </w:rPr>
              <w:t>Program</w:t>
            </w:r>
            <w:r>
              <w:rPr>
                <w:b/>
                <w:spacing w:val="-14"/>
                <w:sz w:val="24"/>
              </w:rPr>
              <w:t xml:space="preserve"> </w:t>
            </w:r>
            <w:r>
              <w:rPr>
                <w:b/>
                <w:sz w:val="24"/>
              </w:rPr>
              <w:t>Outcomes</w:t>
            </w:r>
            <w:r>
              <w:rPr>
                <w:b/>
                <w:spacing w:val="-11"/>
                <w:sz w:val="24"/>
              </w:rPr>
              <w:t xml:space="preserve"> </w:t>
            </w:r>
            <w:r>
              <w:rPr>
                <w:b/>
                <w:spacing w:val="-2"/>
                <w:sz w:val="24"/>
              </w:rPr>
              <w:t>(POs)</w:t>
            </w:r>
          </w:p>
        </w:tc>
      </w:tr>
      <w:tr w14:paraId="39BAE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2768" w:type="dxa"/>
            <w:vMerge w:val="continue"/>
            <w:tcBorders>
              <w:top w:val="nil"/>
            </w:tcBorders>
          </w:tcPr>
          <w:p w14:paraId="790B1EBA">
            <w:pPr>
              <w:rPr>
                <w:sz w:val="2"/>
                <w:szCs w:val="2"/>
              </w:rPr>
            </w:pPr>
          </w:p>
        </w:tc>
        <w:tc>
          <w:tcPr>
            <w:tcW w:w="663" w:type="dxa"/>
          </w:tcPr>
          <w:p w14:paraId="7D432949">
            <w:pPr>
              <w:pStyle w:val="12"/>
              <w:spacing w:line="273" w:lineRule="exact"/>
              <w:ind w:left="37"/>
              <w:jc w:val="center"/>
              <w:rPr>
                <w:sz w:val="24"/>
              </w:rPr>
            </w:pPr>
            <w:r>
              <w:rPr>
                <w:spacing w:val="-10"/>
                <w:sz w:val="24"/>
              </w:rPr>
              <w:t>1</w:t>
            </w:r>
          </w:p>
        </w:tc>
        <w:tc>
          <w:tcPr>
            <w:tcW w:w="663" w:type="dxa"/>
          </w:tcPr>
          <w:p w14:paraId="197A38B7">
            <w:pPr>
              <w:pStyle w:val="12"/>
              <w:spacing w:line="273" w:lineRule="exact"/>
              <w:ind w:left="37" w:right="16"/>
              <w:jc w:val="center"/>
              <w:rPr>
                <w:sz w:val="24"/>
              </w:rPr>
            </w:pPr>
            <w:r>
              <w:rPr>
                <w:spacing w:val="-10"/>
                <w:sz w:val="24"/>
              </w:rPr>
              <w:t>2</w:t>
            </w:r>
          </w:p>
        </w:tc>
        <w:tc>
          <w:tcPr>
            <w:tcW w:w="755" w:type="dxa"/>
          </w:tcPr>
          <w:p w14:paraId="1D142DBC">
            <w:pPr>
              <w:pStyle w:val="12"/>
              <w:spacing w:line="273" w:lineRule="exact"/>
              <w:ind w:left="14"/>
              <w:jc w:val="center"/>
              <w:rPr>
                <w:sz w:val="24"/>
              </w:rPr>
            </w:pPr>
            <w:r>
              <w:rPr>
                <w:spacing w:val="-10"/>
                <w:sz w:val="24"/>
              </w:rPr>
              <w:t>3</w:t>
            </w:r>
          </w:p>
        </w:tc>
        <w:tc>
          <w:tcPr>
            <w:tcW w:w="491" w:type="dxa"/>
          </w:tcPr>
          <w:p w14:paraId="36C668C2">
            <w:pPr>
              <w:pStyle w:val="12"/>
              <w:spacing w:line="273" w:lineRule="exact"/>
              <w:ind w:left="24" w:right="2"/>
              <w:jc w:val="center"/>
              <w:rPr>
                <w:sz w:val="24"/>
              </w:rPr>
            </w:pPr>
            <w:r>
              <w:rPr>
                <w:spacing w:val="-10"/>
                <w:sz w:val="24"/>
              </w:rPr>
              <w:t>4</w:t>
            </w:r>
          </w:p>
        </w:tc>
        <w:tc>
          <w:tcPr>
            <w:tcW w:w="491" w:type="dxa"/>
          </w:tcPr>
          <w:p w14:paraId="259F54CA">
            <w:pPr>
              <w:pStyle w:val="12"/>
              <w:spacing w:line="273" w:lineRule="exact"/>
              <w:ind w:left="24"/>
              <w:jc w:val="center"/>
              <w:rPr>
                <w:sz w:val="24"/>
              </w:rPr>
            </w:pPr>
            <w:r>
              <w:rPr>
                <w:spacing w:val="-10"/>
                <w:sz w:val="24"/>
              </w:rPr>
              <w:t>5</w:t>
            </w:r>
          </w:p>
        </w:tc>
        <w:tc>
          <w:tcPr>
            <w:tcW w:w="491" w:type="dxa"/>
          </w:tcPr>
          <w:p w14:paraId="26961786">
            <w:pPr>
              <w:pStyle w:val="12"/>
              <w:spacing w:line="273" w:lineRule="exact"/>
              <w:ind w:left="24" w:right="3"/>
              <w:jc w:val="center"/>
              <w:rPr>
                <w:sz w:val="24"/>
              </w:rPr>
            </w:pPr>
            <w:r>
              <w:rPr>
                <w:spacing w:val="-10"/>
                <w:sz w:val="24"/>
              </w:rPr>
              <w:t>6</w:t>
            </w:r>
          </w:p>
        </w:tc>
        <w:tc>
          <w:tcPr>
            <w:tcW w:w="496" w:type="dxa"/>
          </w:tcPr>
          <w:p w14:paraId="00BD5DD3">
            <w:pPr>
              <w:pStyle w:val="12"/>
              <w:spacing w:line="273" w:lineRule="exact"/>
              <w:ind w:left="9"/>
              <w:jc w:val="center"/>
              <w:rPr>
                <w:sz w:val="24"/>
              </w:rPr>
            </w:pPr>
            <w:r>
              <w:rPr>
                <w:spacing w:val="-10"/>
                <w:sz w:val="24"/>
              </w:rPr>
              <w:t>7</w:t>
            </w:r>
          </w:p>
        </w:tc>
        <w:tc>
          <w:tcPr>
            <w:tcW w:w="497" w:type="dxa"/>
          </w:tcPr>
          <w:p w14:paraId="685582AC">
            <w:pPr>
              <w:pStyle w:val="12"/>
              <w:spacing w:line="273" w:lineRule="exact"/>
              <w:ind w:left="6"/>
              <w:jc w:val="center"/>
              <w:rPr>
                <w:sz w:val="24"/>
              </w:rPr>
            </w:pPr>
            <w:r>
              <w:rPr>
                <w:spacing w:val="-10"/>
                <w:sz w:val="24"/>
              </w:rPr>
              <w:t>8</w:t>
            </w:r>
          </w:p>
        </w:tc>
        <w:tc>
          <w:tcPr>
            <w:tcW w:w="492" w:type="dxa"/>
          </w:tcPr>
          <w:p w14:paraId="480A242F">
            <w:pPr>
              <w:pStyle w:val="12"/>
              <w:spacing w:line="273" w:lineRule="exact"/>
              <w:ind w:left="10"/>
              <w:jc w:val="center"/>
              <w:rPr>
                <w:sz w:val="24"/>
              </w:rPr>
            </w:pPr>
            <w:r>
              <w:rPr>
                <w:spacing w:val="-10"/>
                <w:sz w:val="24"/>
              </w:rPr>
              <w:t>9</w:t>
            </w:r>
          </w:p>
        </w:tc>
        <w:tc>
          <w:tcPr>
            <w:tcW w:w="658" w:type="dxa"/>
          </w:tcPr>
          <w:p w14:paraId="0EE4CCAB">
            <w:pPr>
              <w:pStyle w:val="12"/>
              <w:spacing w:line="273" w:lineRule="exact"/>
              <w:ind w:right="9"/>
              <w:jc w:val="center"/>
              <w:rPr>
                <w:sz w:val="24"/>
              </w:rPr>
            </w:pPr>
            <w:r>
              <w:rPr>
                <w:spacing w:val="-5"/>
                <w:sz w:val="24"/>
              </w:rPr>
              <w:t>10</w:t>
            </w:r>
          </w:p>
        </w:tc>
        <w:tc>
          <w:tcPr>
            <w:tcW w:w="665" w:type="dxa"/>
          </w:tcPr>
          <w:p w14:paraId="7827C5AD">
            <w:pPr>
              <w:pStyle w:val="12"/>
              <w:spacing w:line="273" w:lineRule="exact"/>
              <w:ind w:right="31"/>
              <w:jc w:val="center"/>
              <w:rPr>
                <w:sz w:val="24"/>
              </w:rPr>
            </w:pPr>
            <w:r>
              <w:rPr>
                <w:spacing w:val="-5"/>
                <w:sz w:val="24"/>
              </w:rPr>
              <w:t>11</w:t>
            </w:r>
          </w:p>
        </w:tc>
        <w:tc>
          <w:tcPr>
            <w:tcW w:w="651" w:type="dxa"/>
          </w:tcPr>
          <w:p w14:paraId="1226D33F">
            <w:pPr>
              <w:pStyle w:val="12"/>
              <w:spacing w:line="273" w:lineRule="exact"/>
              <w:ind w:right="31"/>
              <w:jc w:val="center"/>
              <w:rPr>
                <w:sz w:val="24"/>
              </w:rPr>
            </w:pPr>
            <w:r>
              <w:rPr>
                <w:spacing w:val="-5"/>
                <w:sz w:val="24"/>
              </w:rPr>
              <w:t>12</w:t>
            </w:r>
          </w:p>
        </w:tc>
      </w:tr>
      <w:tr w14:paraId="01DC2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768" w:type="dxa"/>
          </w:tcPr>
          <w:p w14:paraId="1FA370AF">
            <w:pPr>
              <w:pStyle w:val="12"/>
              <w:spacing w:line="256" w:lineRule="exact"/>
              <w:ind w:left="90"/>
              <w:rPr>
                <w:sz w:val="24"/>
              </w:rPr>
            </w:pPr>
            <w:r>
              <w:rPr>
                <w:spacing w:val="-5"/>
                <w:sz w:val="24"/>
              </w:rPr>
              <w:t>CO1</w:t>
            </w:r>
          </w:p>
        </w:tc>
        <w:tc>
          <w:tcPr>
            <w:tcW w:w="663" w:type="dxa"/>
          </w:tcPr>
          <w:p w14:paraId="39D5B874">
            <w:pPr>
              <w:pStyle w:val="12"/>
              <w:spacing w:line="256" w:lineRule="exact"/>
              <w:ind w:left="37"/>
              <w:jc w:val="center"/>
              <w:rPr>
                <w:sz w:val="24"/>
              </w:rPr>
            </w:pPr>
            <w:r>
              <w:rPr>
                <w:spacing w:val="-10"/>
                <w:sz w:val="24"/>
              </w:rPr>
              <w:t>3</w:t>
            </w:r>
          </w:p>
        </w:tc>
        <w:tc>
          <w:tcPr>
            <w:tcW w:w="663" w:type="dxa"/>
          </w:tcPr>
          <w:p w14:paraId="79BA3B7D">
            <w:pPr>
              <w:pStyle w:val="12"/>
              <w:spacing w:line="256" w:lineRule="exact"/>
              <w:ind w:left="37" w:right="16"/>
              <w:jc w:val="center"/>
              <w:rPr>
                <w:sz w:val="24"/>
              </w:rPr>
            </w:pPr>
            <w:r>
              <w:rPr>
                <w:spacing w:val="-10"/>
                <w:sz w:val="24"/>
              </w:rPr>
              <w:t>4</w:t>
            </w:r>
          </w:p>
        </w:tc>
        <w:tc>
          <w:tcPr>
            <w:tcW w:w="755" w:type="dxa"/>
          </w:tcPr>
          <w:p w14:paraId="0DEDA6A7">
            <w:pPr>
              <w:pStyle w:val="12"/>
              <w:spacing w:line="256" w:lineRule="exact"/>
              <w:ind w:left="14"/>
              <w:jc w:val="center"/>
              <w:rPr>
                <w:sz w:val="24"/>
              </w:rPr>
            </w:pPr>
            <w:r>
              <w:rPr>
                <w:spacing w:val="-10"/>
                <w:sz w:val="24"/>
              </w:rPr>
              <w:t>3</w:t>
            </w:r>
          </w:p>
        </w:tc>
        <w:tc>
          <w:tcPr>
            <w:tcW w:w="491" w:type="dxa"/>
          </w:tcPr>
          <w:p w14:paraId="17EC4AFD">
            <w:pPr>
              <w:pStyle w:val="12"/>
              <w:spacing w:line="256" w:lineRule="exact"/>
              <w:ind w:left="24" w:right="2"/>
              <w:jc w:val="center"/>
              <w:rPr>
                <w:sz w:val="24"/>
              </w:rPr>
            </w:pPr>
            <w:r>
              <w:rPr>
                <w:spacing w:val="-10"/>
                <w:sz w:val="24"/>
              </w:rPr>
              <w:t>4</w:t>
            </w:r>
          </w:p>
        </w:tc>
        <w:tc>
          <w:tcPr>
            <w:tcW w:w="491" w:type="dxa"/>
          </w:tcPr>
          <w:p w14:paraId="14D368ED">
            <w:pPr>
              <w:pStyle w:val="12"/>
              <w:spacing w:line="256" w:lineRule="exact"/>
              <w:ind w:left="24"/>
              <w:jc w:val="center"/>
              <w:rPr>
                <w:sz w:val="24"/>
              </w:rPr>
            </w:pPr>
            <w:r>
              <w:rPr>
                <w:spacing w:val="-10"/>
                <w:sz w:val="24"/>
              </w:rPr>
              <w:t>4</w:t>
            </w:r>
          </w:p>
        </w:tc>
        <w:tc>
          <w:tcPr>
            <w:tcW w:w="491" w:type="dxa"/>
          </w:tcPr>
          <w:p w14:paraId="49449C89">
            <w:pPr>
              <w:pStyle w:val="12"/>
              <w:spacing w:line="256" w:lineRule="exact"/>
              <w:ind w:left="24" w:right="3"/>
              <w:jc w:val="center"/>
              <w:rPr>
                <w:sz w:val="24"/>
              </w:rPr>
            </w:pPr>
            <w:r>
              <w:rPr>
                <w:spacing w:val="-10"/>
                <w:sz w:val="24"/>
              </w:rPr>
              <w:t>4</w:t>
            </w:r>
          </w:p>
        </w:tc>
        <w:tc>
          <w:tcPr>
            <w:tcW w:w="496" w:type="dxa"/>
          </w:tcPr>
          <w:p w14:paraId="29DDFDFC">
            <w:pPr>
              <w:pStyle w:val="12"/>
              <w:spacing w:line="256" w:lineRule="exact"/>
              <w:ind w:left="9"/>
              <w:jc w:val="center"/>
              <w:rPr>
                <w:sz w:val="24"/>
              </w:rPr>
            </w:pPr>
            <w:r>
              <w:rPr>
                <w:spacing w:val="-10"/>
                <w:sz w:val="24"/>
              </w:rPr>
              <w:t>3</w:t>
            </w:r>
          </w:p>
        </w:tc>
        <w:tc>
          <w:tcPr>
            <w:tcW w:w="497" w:type="dxa"/>
          </w:tcPr>
          <w:p w14:paraId="029463DE">
            <w:pPr>
              <w:pStyle w:val="12"/>
              <w:spacing w:line="256" w:lineRule="exact"/>
              <w:ind w:left="6"/>
              <w:jc w:val="center"/>
              <w:rPr>
                <w:sz w:val="24"/>
              </w:rPr>
            </w:pPr>
            <w:r>
              <w:rPr>
                <w:spacing w:val="-10"/>
                <w:sz w:val="24"/>
              </w:rPr>
              <w:t>2</w:t>
            </w:r>
          </w:p>
        </w:tc>
        <w:tc>
          <w:tcPr>
            <w:tcW w:w="492" w:type="dxa"/>
          </w:tcPr>
          <w:p w14:paraId="30864E74">
            <w:pPr>
              <w:pStyle w:val="12"/>
              <w:spacing w:line="256" w:lineRule="exact"/>
              <w:ind w:left="10"/>
              <w:jc w:val="center"/>
              <w:rPr>
                <w:sz w:val="24"/>
              </w:rPr>
            </w:pPr>
            <w:r>
              <w:rPr>
                <w:spacing w:val="-10"/>
                <w:sz w:val="24"/>
              </w:rPr>
              <w:t>3</w:t>
            </w:r>
          </w:p>
        </w:tc>
        <w:tc>
          <w:tcPr>
            <w:tcW w:w="658" w:type="dxa"/>
          </w:tcPr>
          <w:p w14:paraId="4D60C902">
            <w:pPr>
              <w:pStyle w:val="12"/>
              <w:spacing w:line="256" w:lineRule="exact"/>
              <w:ind w:left="5" w:right="9"/>
              <w:jc w:val="center"/>
              <w:rPr>
                <w:sz w:val="24"/>
              </w:rPr>
            </w:pPr>
            <w:r>
              <w:rPr>
                <w:spacing w:val="-10"/>
                <w:sz w:val="24"/>
              </w:rPr>
              <w:t>1</w:t>
            </w:r>
          </w:p>
        </w:tc>
        <w:tc>
          <w:tcPr>
            <w:tcW w:w="665" w:type="dxa"/>
          </w:tcPr>
          <w:p w14:paraId="70AE3C44">
            <w:pPr>
              <w:pStyle w:val="12"/>
              <w:spacing w:line="256" w:lineRule="exact"/>
              <w:ind w:left="24" w:right="31"/>
              <w:jc w:val="center"/>
              <w:rPr>
                <w:sz w:val="24"/>
              </w:rPr>
            </w:pPr>
            <w:r>
              <w:rPr>
                <w:spacing w:val="-10"/>
                <w:sz w:val="24"/>
              </w:rPr>
              <w:t>4</w:t>
            </w:r>
          </w:p>
        </w:tc>
        <w:tc>
          <w:tcPr>
            <w:tcW w:w="651" w:type="dxa"/>
          </w:tcPr>
          <w:p w14:paraId="7904E711">
            <w:pPr>
              <w:pStyle w:val="12"/>
              <w:spacing w:line="256" w:lineRule="exact"/>
              <w:ind w:left="14" w:right="31"/>
              <w:jc w:val="center"/>
              <w:rPr>
                <w:sz w:val="24"/>
              </w:rPr>
            </w:pPr>
            <w:r>
              <w:rPr>
                <w:spacing w:val="-10"/>
                <w:sz w:val="24"/>
              </w:rPr>
              <w:t>4</w:t>
            </w:r>
          </w:p>
        </w:tc>
      </w:tr>
      <w:tr w14:paraId="40F13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768" w:type="dxa"/>
          </w:tcPr>
          <w:p w14:paraId="471CD311">
            <w:pPr>
              <w:pStyle w:val="12"/>
              <w:spacing w:line="273" w:lineRule="exact"/>
              <w:ind w:left="90"/>
              <w:rPr>
                <w:sz w:val="24"/>
              </w:rPr>
            </w:pPr>
            <w:r>
              <w:rPr>
                <w:spacing w:val="-5"/>
                <w:sz w:val="24"/>
              </w:rPr>
              <w:t>CO2</w:t>
            </w:r>
          </w:p>
        </w:tc>
        <w:tc>
          <w:tcPr>
            <w:tcW w:w="663" w:type="dxa"/>
          </w:tcPr>
          <w:p w14:paraId="62CCAC48">
            <w:pPr>
              <w:pStyle w:val="12"/>
              <w:spacing w:line="273" w:lineRule="exact"/>
              <w:ind w:left="37"/>
              <w:jc w:val="center"/>
              <w:rPr>
                <w:sz w:val="24"/>
              </w:rPr>
            </w:pPr>
            <w:r>
              <w:rPr>
                <w:spacing w:val="-10"/>
                <w:sz w:val="24"/>
              </w:rPr>
              <w:t>5</w:t>
            </w:r>
          </w:p>
        </w:tc>
        <w:tc>
          <w:tcPr>
            <w:tcW w:w="663" w:type="dxa"/>
          </w:tcPr>
          <w:p w14:paraId="0BAA9318">
            <w:pPr>
              <w:pStyle w:val="12"/>
              <w:spacing w:line="273" w:lineRule="exact"/>
              <w:ind w:left="37" w:right="16"/>
              <w:jc w:val="center"/>
              <w:rPr>
                <w:sz w:val="24"/>
              </w:rPr>
            </w:pPr>
            <w:r>
              <w:rPr>
                <w:spacing w:val="-10"/>
                <w:sz w:val="24"/>
              </w:rPr>
              <w:t>5</w:t>
            </w:r>
          </w:p>
        </w:tc>
        <w:tc>
          <w:tcPr>
            <w:tcW w:w="755" w:type="dxa"/>
          </w:tcPr>
          <w:p w14:paraId="71357810">
            <w:pPr>
              <w:pStyle w:val="12"/>
              <w:spacing w:line="273" w:lineRule="exact"/>
              <w:ind w:left="14"/>
              <w:jc w:val="center"/>
              <w:rPr>
                <w:sz w:val="24"/>
              </w:rPr>
            </w:pPr>
            <w:r>
              <w:rPr>
                <w:spacing w:val="-10"/>
                <w:sz w:val="24"/>
              </w:rPr>
              <w:t>4</w:t>
            </w:r>
          </w:p>
        </w:tc>
        <w:tc>
          <w:tcPr>
            <w:tcW w:w="491" w:type="dxa"/>
          </w:tcPr>
          <w:p w14:paraId="6FC5D18B">
            <w:pPr>
              <w:pStyle w:val="12"/>
              <w:spacing w:line="273" w:lineRule="exact"/>
              <w:ind w:left="24" w:right="2"/>
              <w:jc w:val="center"/>
              <w:rPr>
                <w:sz w:val="24"/>
              </w:rPr>
            </w:pPr>
            <w:r>
              <w:rPr>
                <w:spacing w:val="-10"/>
                <w:sz w:val="24"/>
              </w:rPr>
              <w:t>4</w:t>
            </w:r>
          </w:p>
        </w:tc>
        <w:tc>
          <w:tcPr>
            <w:tcW w:w="491" w:type="dxa"/>
          </w:tcPr>
          <w:p w14:paraId="27991D2F">
            <w:pPr>
              <w:pStyle w:val="12"/>
              <w:spacing w:line="273" w:lineRule="exact"/>
              <w:ind w:left="24"/>
              <w:jc w:val="center"/>
              <w:rPr>
                <w:sz w:val="24"/>
              </w:rPr>
            </w:pPr>
            <w:r>
              <w:rPr>
                <w:spacing w:val="-10"/>
                <w:sz w:val="24"/>
              </w:rPr>
              <w:t>4</w:t>
            </w:r>
          </w:p>
        </w:tc>
        <w:tc>
          <w:tcPr>
            <w:tcW w:w="491" w:type="dxa"/>
          </w:tcPr>
          <w:p w14:paraId="751605ED">
            <w:pPr>
              <w:pStyle w:val="12"/>
              <w:spacing w:line="273" w:lineRule="exact"/>
              <w:ind w:left="24" w:right="3"/>
              <w:jc w:val="center"/>
              <w:rPr>
                <w:sz w:val="24"/>
              </w:rPr>
            </w:pPr>
            <w:r>
              <w:rPr>
                <w:spacing w:val="-10"/>
                <w:sz w:val="24"/>
              </w:rPr>
              <w:t>4</w:t>
            </w:r>
          </w:p>
        </w:tc>
        <w:tc>
          <w:tcPr>
            <w:tcW w:w="496" w:type="dxa"/>
          </w:tcPr>
          <w:p w14:paraId="3D53E036">
            <w:pPr>
              <w:pStyle w:val="12"/>
              <w:spacing w:line="273" w:lineRule="exact"/>
              <w:ind w:left="9"/>
              <w:jc w:val="center"/>
              <w:rPr>
                <w:sz w:val="24"/>
              </w:rPr>
            </w:pPr>
            <w:r>
              <w:rPr>
                <w:spacing w:val="-10"/>
                <w:sz w:val="24"/>
              </w:rPr>
              <w:t>3</w:t>
            </w:r>
          </w:p>
        </w:tc>
        <w:tc>
          <w:tcPr>
            <w:tcW w:w="497" w:type="dxa"/>
          </w:tcPr>
          <w:p w14:paraId="1F623B8D">
            <w:pPr>
              <w:pStyle w:val="12"/>
              <w:spacing w:line="273" w:lineRule="exact"/>
              <w:ind w:left="6"/>
              <w:jc w:val="center"/>
              <w:rPr>
                <w:sz w:val="24"/>
              </w:rPr>
            </w:pPr>
            <w:r>
              <w:rPr>
                <w:spacing w:val="-10"/>
                <w:sz w:val="24"/>
              </w:rPr>
              <w:t>2</w:t>
            </w:r>
          </w:p>
        </w:tc>
        <w:tc>
          <w:tcPr>
            <w:tcW w:w="492" w:type="dxa"/>
          </w:tcPr>
          <w:p w14:paraId="431AB326">
            <w:pPr>
              <w:pStyle w:val="12"/>
              <w:spacing w:line="273" w:lineRule="exact"/>
              <w:ind w:left="10"/>
              <w:jc w:val="center"/>
              <w:rPr>
                <w:sz w:val="24"/>
              </w:rPr>
            </w:pPr>
            <w:r>
              <w:rPr>
                <w:spacing w:val="-10"/>
                <w:sz w:val="24"/>
              </w:rPr>
              <w:t>3</w:t>
            </w:r>
          </w:p>
        </w:tc>
        <w:tc>
          <w:tcPr>
            <w:tcW w:w="658" w:type="dxa"/>
          </w:tcPr>
          <w:p w14:paraId="2A541614">
            <w:pPr>
              <w:pStyle w:val="12"/>
              <w:spacing w:line="273" w:lineRule="exact"/>
              <w:ind w:left="5" w:right="9"/>
              <w:jc w:val="center"/>
              <w:rPr>
                <w:sz w:val="24"/>
              </w:rPr>
            </w:pPr>
            <w:r>
              <w:rPr>
                <w:spacing w:val="-10"/>
                <w:sz w:val="24"/>
              </w:rPr>
              <w:t>1</w:t>
            </w:r>
          </w:p>
        </w:tc>
        <w:tc>
          <w:tcPr>
            <w:tcW w:w="665" w:type="dxa"/>
          </w:tcPr>
          <w:p w14:paraId="12CF1C8F">
            <w:pPr>
              <w:pStyle w:val="12"/>
              <w:spacing w:line="273" w:lineRule="exact"/>
              <w:ind w:left="24" w:right="31"/>
              <w:jc w:val="center"/>
              <w:rPr>
                <w:sz w:val="24"/>
              </w:rPr>
            </w:pPr>
            <w:r>
              <w:rPr>
                <w:spacing w:val="-10"/>
                <w:sz w:val="24"/>
              </w:rPr>
              <w:t>4</w:t>
            </w:r>
          </w:p>
        </w:tc>
        <w:tc>
          <w:tcPr>
            <w:tcW w:w="651" w:type="dxa"/>
          </w:tcPr>
          <w:p w14:paraId="2FDE423C">
            <w:pPr>
              <w:pStyle w:val="12"/>
              <w:spacing w:line="273" w:lineRule="exact"/>
              <w:ind w:left="14" w:right="31"/>
              <w:jc w:val="center"/>
              <w:rPr>
                <w:sz w:val="24"/>
              </w:rPr>
            </w:pPr>
            <w:r>
              <w:rPr>
                <w:spacing w:val="-10"/>
                <w:sz w:val="24"/>
              </w:rPr>
              <w:t>4</w:t>
            </w:r>
          </w:p>
        </w:tc>
      </w:tr>
      <w:tr w14:paraId="52C9B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768" w:type="dxa"/>
          </w:tcPr>
          <w:p w14:paraId="39DB092B">
            <w:pPr>
              <w:pStyle w:val="12"/>
              <w:spacing w:line="256" w:lineRule="exact"/>
              <w:ind w:left="90"/>
              <w:rPr>
                <w:sz w:val="24"/>
              </w:rPr>
            </w:pPr>
            <w:r>
              <w:rPr>
                <w:spacing w:val="-5"/>
                <w:sz w:val="24"/>
              </w:rPr>
              <w:t>CO3</w:t>
            </w:r>
          </w:p>
        </w:tc>
        <w:tc>
          <w:tcPr>
            <w:tcW w:w="663" w:type="dxa"/>
          </w:tcPr>
          <w:p w14:paraId="1B25BD95">
            <w:pPr>
              <w:pStyle w:val="12"/>
              <w:spacing w:line="256" w:lineRule="exact"/>
              <w:ind w:left="37"/>
              <w:jc w:val="center"/>
              <w:rPr>
                <w:sz w:val="24"/>
              </w:rPr>
            </w:pPr>
            <w:r>
              <w:rPr>
                <w:spacing w:val="-10"/>
                <w:sz w:val="24"/>
              </w:rPr>
              <w:t>5</w:t>
            </w:r>
          </w:p>
        </w:tc>
        <w:tc>
          <w:tcPr>
            <w:tcW w:w="663" w:type="dxa"/>
          </w:tcPr>
          <w:p w14:paraId="0C4F91AF">
            <w:pPr>
              <w:pStyle w:val="12"/>
              <w:spacing w:line="256" w:lineRule="exact"/>
              <w:ind w:left="37" w:right="16"/>
              <w:jc w:val="center"/>
              <w:rPr>
                <w:sz w:val="24"/>
              </w:rPr>
            </w:pPr>
            <w:r>
              <w:rPr>
                <w:spacing w:val="-10"/>
                <w:sz w:val="24"/>
              </w:rPr>
              <w:t>5</w:t>
            </w:r>
          </w:p>
        </w:tc>
        <w:tc>
          <w:tcPr>
            <w:tcW w:w="755" w:type="dxa"/>
          </w:tcPr>
          <w:p w14:paraId="06592170">
            <w:pPr>
              <w:pStyle w:val="12"/>
              <w:spacing w:line="256" w:lineRule="exact"/>
              <w:ind w:left="14"/>
              <w:jc w:val="center"/>
              <w:rPr>
                <w:sz w:val="24"/>
              </w:rPr>
            </w:pPr>
            <w:r>
              <w:rPr>
                <w:spacing w:val="-10"/>
                <w:sz w:val="24"/>
              </w:rPr>
              <w:t>4</w:t>
            </w:r>
          </w:p>
        </w:tc>
        <w:tc>
          <w:tcPr>
            <w:tcW w:w="491" w:type="dxa"/>
          </w:tcPr>
          <w:p w14:paraId="7C7D3A12">
            <w:pPr>
              <w:pStyle w:val="12"/>
              <w:spacing w:line="256" w:lineRule="exact"/>
              <w:ind w:left="24" w:right="2"/>
              <w:jc w:val="center"/>
              <w:rPr>
                <w:sz w:val="24"/>
              </w:rPr>
            </w:pPr>
            <w:r>
              <w:rPr>
                <w:spacing w:val="-10"/>
                <w:sz w:val="24"/>
              </w:rPr>
              <w:t>4</w:t>
            </w:r>
          </w:p>
        </w:tc>
        <w:tc>
          <w:tcPr>
            <w:tcW w:w="491" w:type="dxa"/>
          </w:tcPr>
          <w:p w14:paraId="420D5FF5">
            <w:pPr>
              <w:pStyle w:val="12"/>
              <w:spacing w:line="256" w:lineRule="exact"/>
              <w:ind w:left="24"/>
              <w:jc w:val="center"/>
              <w:rPr>
                <w:sz w:val="24"/>
              </w:rPr>
            </w:pPr>
            <w:r>
              <w:rPr>
                <w:spacing w:val="-10"/>
                <w:sz w:val="24"/>
              </w:rPr>
              <w:t>4</w:t>
            </w:r>
          </w:p>
        </w:tc>
        <w:tc>
          <w:tcPr>
            <w:tcW w:w="491" w:type="dxa"/>
          </w:tcPr>
          <w:p w14:paraId="79E04177">
            <w:pPr>
              <w:pStyle w:val="12"/>
              <w:spacing w:line="256" w:lineRule="exact"/>
              <w:ind w:left="24" w:right="3"/>
              <w:jc w:val="center"/>
              <w:rPr>
                <w:sz w:val="24"/>
              </w:rPr>
            </w:pPr>
            <w:r>
              <w:rPr>
                <w:spacing w:val="-10"/>
                <w:sz w:val="24"/>
              </w:rPr>
              <w:t>4</w:t>
            </w:r>
          </w:p>
        </w:tc>
        <w:tc>
          <w:tcPr>
            <w:tcW w:w="496" w:type="dxa"/>
          </w:tcPr>
          <w:p w14:paraId="741B6AC3">
            <w:pPr>
              <w:pStyle w:val="12"/>
              <w:spacing w:line="256" w:lineRule="exact"/>
              <w:ind w:left="9"/>
              <w:jc w:val="center"/>
              <w:rPr>
                <w:sz w:val="24"/>
              </w:rPr>
            </w:pPr>
            <w:r>
              <w:rPr>
                <w:spacing w:val="-10"/>
                <w:sz w:val="24"/>
              </w:rPr>
              <w:t>3</w:t>
            </w:r>
          </w:p>
        </w:tc>
        <w:tc>
          <w:tcPr>
            <w:tcW w:w="497" w:type="dxa"/>
          </w:tcPr>
          <w:p w14:paraId="48E015D7">
            <w:pPr>
              <w:pStyle w:val="12"/>
              <w:spacing w:line="256" w:lineRule="exact"/>
              <w:ind w:left="6"/>
              <w:jc w:val="center"/>
              <w:rPr>
                <w:sz w:val="24"/>
              </w:rPr>
            </w:pPr>
            <w:r>
              <w:rPr>
                <w:spacing w:val="-10"/>
                <w:sz w:val="24"/>
              </w:rPr>
              <w:t>2</w:t>
            </w:r>
          </w:p>
        </w:tc>
        <w:tc>
          <w:tcPr>
            <w:tcW w:w="492" w:type="dxa"/>
          </w:tcPr>
          <w:p w14:paraId="1793EA63">
            <w:pPr>
              <w:pStyle w:val="12"/>
              <w:spacing w:line="256" w:lineRule="exact"/>
              <w:ind w:left="10"/>
              <w:jc w:val="center"/>
              <w:rPr>
                <w:sz w:val="24"/>
              </w:rPr>
            </w:pPr>
            <w:r>
              <w:rPr>
                <w:spacing w:val="-10"/>
                <w:sz w:val="24"/>
              </w:rPr>
              <w:t>3</w:t>
            </w:r>
          </w:p>
        </w:tc>
        <w:tc>
          <w:tcPr>
            <w:tcW w:w="658" w:type="dxa"/>
          </w:tcPr>
          <w:p w14:paraId="10C9C94D">
            <w:pPr>
              <w:pStyle w:val="12"/>
              <w:spacing w:line="256" w:lineRule="exact"/>
              <w:ind w:left="5" w:right="9"/>
              <w:jc w:val="center"/>
              <w:rPr>
                <w:sz w:val="24"/>
              </w:rPr>
            </w:pPr>
            <w:r>
              <w:rPr>
                <w:spacing w:val="-10"/>
                <w:sz w:val="24"/>
              </w:rPr>
              <w:t>1</w:t>
            </w:r>
          </w:p>
        </w:tc>
        <w:tc>
          <w:tcPr>
            <w:tcW w:w="665" w:type="dxa"/>
          </w:tcPr>
          <w:p w14:paraId="4BAB3CD4">
            <w:pPr>
              <w:pStyle w:val="12"/>
              <w:spacing w:line="256" w:lineRule="exact"/>
              <w:ind w:left="24" w:right="31"/>
              <w:jc w:val="center"/>
              <w:rPr>
                <w:sz w:val="24"/>
              </w:rPr>
            </w:pPr>
            <w:r>
              <w:rPr>
                <w:spacing w:val="-10"/>
                <w:sz w:val="24"/>
              </w:rPr>
              <w:t>4</w:t>
            </w:r>
          </w:p>
        </w:tc>
        <w:tc>
          <w:tcPr>
            <w:tcW w:w="651" w:type="dxa"/>
          </w:tcPr>
          <w:p w14:paraId="1D6C018E">
            <w:pPr>
              <w:pStyle w:val="12"/>
              <w:spacing w:line="256" w:lineRule="exact"/>
              <w:ind w:left="14" w:right="31"/>
              <w:jc w:val="center"/>
              <w:rPr>
                <w:sz w:val="24"/>
              </w:rPr>
            </w:pPr>
            <w:r>
              <w:rPr>
                <w:spacing w:val="-10"/>
                <w:sz w:val="24"/>
              </w:rPr>
              <w:t>5</w:t>
            </w:r>
          </w:p>
        </w:tc>
      </w:tr>
      <w:tr w14:paraId="7A037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768" w:type="dxa"/>
          </w:tcPr>
          <w:p w14:paraId="40D72C60">
            <w:pPr>
              <w:pStyle w:val="12"/>
              <w:spacing w:line="258" w:lineRule="exact"/>
              <w:ind w:left="90"/>
              <w:rPr>
                <w:sz w:val="24"/>
              </w:rPr>
            </w:pPr>
            <w:r>
              <w:rPr>
                <w:spacing w:val="-5"/>
                <w:sz w:val="24"/>
              </w:rPr>
              <w:t>CO4</w:t>
            </w:r>
          </w:p>
        </w:tc>
        <w:tc>
          <w:tcPr>
            <w:tcW w:w="663" w:type="dxa"/>
          </w:tcPr>
          <w:p w14:paraId="0B1E116C">
            <w:pPr>
              <w:pStyle w:val="12"/>
              <w:spacing w:line="258" w:lineRule="exact"/>
              <w:ind w:left="37"/>
              <w:jc w:val="center"/>
              <w:rPr>
                <w:sz w:val="24"/>
              </w:rPr>
            </w:pPr>
            <w:r>
              <w:rPr>
                <w:spacing w:val="-10"/>
                <w:sz w:val="24"/>
              </w:rPr>
              <w:t>5</w:t>
            </w:r>
          </w:p>
        </w:tc>
        <w:tc>
          <w:tcPr>
            <w:tcW w:w="663" w:type="dxa"/>
          </w:tcPr>
          <w:p w14:paraId="215E085C">
            <w:pPr>
              <w:pStyle w:val="12"/>
              <w:spacing w:line="258" w:lineRule="exact"/>
              <w:ind w:left="37" w:right="16"/>
              <w:jc w:val="center"/>
              <w:rPr>
                <w:sz w:val="24"/>
              </w:rPr>
            </w:pPr>
            <w:r>
              <w:rPr>
                <w:spacing w:val="-10"/>
                <w:sz w:val="24"/>
              </w:rPr>
              <w:t>5</w:t>
            </w:r>
          </w:p>
        </w:tc>
        <w:tc>
          <w:tcPr>
            <w:tcW w:w="755" w:type="dxa"/>
          </w:tcPr>
          <w:p w14:paraId="656AF4F3">
            <w:pPr>
              <w:pStyle w:val="12"/>
              <w:spacing w:line="258" w:lineRule="exact"/>
              <w:ind w:left="14"/>
              <w:jc w:val="center"/>
              <w:rPr>
                <w:sz w:val="24"/>
              </w:rPr>
            </w:pPr>
            <w:r>
              <w:rPr>
                <w:spacing w:val="-10"/>
                <w:sz w:val="24"/>
              </w:rPr>
              <w:t>4</w:t>
            </w:r>
          </w:p>
        </w:tc>
        <w:tc>
          <w:tcPr>
            <w:tcW w:w="491" w:type="dxa"/>
          </w:tcPr>
          <w:p w14:paraId="3932FD46">
            <w:pPr>
              <w:pStyle w:val="12"/>
              <w:spacing w:line="258" w:lineRule="exact"/>
              <w:ind w:left="24" w:right="2"/>
              <w:jc w:val="center"/>
              <w:rPr>
                <w:sz w:val="24"/>
              </w:rPr>
            </w:pPr>
            <w:r>
              <w:rPr>
                <w:spacing w:val="-10"/>
                <w:sz w:val="24"/>
              </w:rPr>
              <w:t>4</w:t>
            </w:r>
          </w:p>
        </w:tc>
        <w:tc>
          <w:tcPr>
            <w:tcW w:w="491" w:type="dxa"/>
          </w:tcPr>
          <w:p w14:paraId="03E64583">
            <w:pPr>
              <w:pStyle w:val="12"/>
              <w:spacing w:line="258" w:lineRule="exact"/>
              <w:ind w:left="24"/>
              <w:jc w:val="center"/>
              <w:rPr>
                <w:sz w:val="24"/>
              </w:rPr>
            </w:pPr>
            <w:r>
              <w:rPr>
                <w:spacing w:val="-10"/>
                <w:sz w:val="24"/>
              </w:rPr>
              <w:t>4</w:t>
            </w:r>
          </w:p>
        </w:tc>
        <w:tc>
          <w:tcPr>
            <w:tcW w:w="491" w:type="dxa"/>
          </w:tcPr>
          <w:p w14:paraId="54EBF42E">
            <w:pPr>
              <w:pStyle w:val="12"/>
              <w:spacing w:line="258" w:lineRule="exact"/>
              <w:ind w:left="24" w:right="3"/>
              <w:jc w:val="center"/>
              <w:rPr>
                <w:sz w:val="24"/>
              </w:rPr>
            </w:pPr>
            <w:r>
              <w:rPr>
                <w:spacing w:val="-10"/>
                <w:sz w:val="24"/>
              </w:rPr>
              <w:t>4</w:t>
            </w:r>
          </w:p>
        </w:tc>
        <w:tc>
          <w:tcPr>
            <w:tcW w:w="496" w:type="dxa"/>
          </w:tcPr>
          <w:p w14:paraId="797166B8">
            <w:pPr>
              <w:pStyle w:val="12"/>
              <w:spacing w:line="258" w:lineRule="exact"/>
              <w:ind w:left="9"/>
              <w:jc w:val="center"/>
              <w:rPr>
                <w:sz w:val="24"/>
              </w:rPr>
            </w:pPr>
            <w:r>
              <w:rPr>
                <w:spacing w:val="-10"/>
                <w:sz w:val="24"/>
              </w:rPr>
              <w:t>3</w:t>
            </w:r>
          </w:p>
        </w:tc>
        <w:tc>
          <w:tcPr>
            <w:tcW w:w="497" w:type="dxa"/>
          </w:tcPr>
          <w:p w14:paraId="42CE1578">
            <w:pPr>
              <w:pStyle w:val="12"/>
              <w:spacing w:line="258" w:lineRule="exact"/>
              <w:ind w:left="6"/>
              <w:jc w:val="center"/>
              <w:rPr>
                <w:sz w:val="24"/>
              </w:rPr>
            </w:pPr>
            <w:r>
              <w:rPr>
                <w:spacing w:val="-10"/>
                <w:sz w:val="24"/>
              </w:rPr>
              <w:t>2</w:t>
            </w:r>
          </w:p>
        </w:tc>
        <w:tc>
          <w:tcPr>
            <w:tcW w:w="492" w:type="dxa"/>
          </w:tcPr>
          <w:p w14:paraId="27DD88C0">
            <w:pPr>
              <w:pStyle w:val="12"/>
              <w:spacing w:line="258" w:lineRule="exact"/>
              <w:ind w:left="10"/>
              <w:jc w:val="center"/>
              <w:rPr>
                <w:sz w:val="24"/>
              </w:rPr>
            </w:pPr>
            <w:r>
              <w:rPr>
                <w:spacing w:val="-10"/>
                <w:sz w:val="24"/>
              </w:rPr>
              <w:t>2</w:t>
            </w:r>
          </w:p>
        </w:tc>
        <w:tc>
          <w:tcPr>
            <w:tcW w:w="658" w:type="dxa"/>
          </w:tcPr>
          <w:p w14:paraId="0258F126">
            <w:pPr>
              <w:pStyle w:val="12"/>
              <w:spacing w:line="258" w:lineRule="exact"/>
              <w:ind w:left="5" w:right="9"/>
              <w:jc w:val="center"/>
              <w:rPr>
                <w:sz w:val="24"/>
              </w:rPr>
            </w:pPr>
            <w:r>
              <w:rPr>
                <w:spacing w:val="-10"/>
                <w:sz w:val="24"/>
              </w:rPr>
              <w:t>1</w:t>
            </w:r>
          </w:p>
        </w:tc>
        <w:tc>
          <w:tcPr>
            <w:tcW w:w="665" w:type="dxa"/>
          </w:tcPr>
          <w:p w14:paraId="298C1DBC">
            <w:pPr>
              <w:pStyle w:val="12"/>
              <w:spacing w:line="258" w:lineRule="exact"/>
              <w:ind w:left="24" w:right="31"/>
              <w:jc w:val="center"/>
              <w:rPr>
                <w:sz w:val="24"/>
              </w:rPr>
            </w:pPr>
            <w:r>
              <w:rPr>
                <w:spacing w:val="-10"/>
                <w:sz w:val="24"/>
              </w:rPr>
              <w:t>4</w:t>
            </w:r>
          </w:p>
        </w:tc>
        <w:tc>
          <w:tcPr>
            <w:tcW w:w="651" w:type="dxa"/>
          </w:tcPr>
          <w:p w14:paraId="4DDA6A60">
            <w:pPr>
              <w:pStyle w:val="12"/>
              <w:spacing w:line="258" w:lineRule="exact"/>
              <w:ind w:left="14" w:right="31"/>
              <w:jc w:val="center"/>
              <w:rPr>
                <w:sz w:val="24"/>
              </w:rPr>
            </w:pPr>
            <w:r>
              <w:rPr>
                <w:spacing w:val="-10"/>
                <w:sz w:val="24"/>
              </w:rPr>
              <w:t>4</w:t>
            </w:r>
          </w:p>
        </w:tc>
      </w:tr>
    </w:tbl>
    <w:p w14:paraId="7E4AAB59">
      <w:pPr>
        <w:pStyle w:val="8"/>
        <w:rPr>
          <w:sz w:val="22"/>
        </w:rPr>
      </w:pPr>
    </w:p>
    <w:p w14:paraId="609BB091">
      <w:pPr>
        <w:pStyle w:val="8"/>
        <w:spacing w:before="19"/>
        <w:rPr>
          <w:sz w:val="22"/>
        </w:rPr>
      </w:pPr>
    </w:p>
    <w:p w14:paraId="35E113A0">
      <w:pPr>
        <w:pStyle w:val="8"/>
        <w:spacing w:before="1"/>
        <w:ind w:left="367"/>
      </w:pPr>
      <w:r>
        <w:rPr>
          <w:b/>
        </w:rPr>
        <w:t>Pedagogy:</w:t>
      </w:r>
      <w:r>
        <w:rPr>
          <w:b/>
          <w:spacing w:val="-6"/>
        </w:rPr>
        <w:t xml:space="preserve"> </w:t>
      </w:r>
      <w:r>
        <w:t>Lecture</w:t>
      </w:r>
      <w:r>
        <w:rPr>
          <w:spacing w:val="-7"/>
        </w:rPr>
        <w:t xml:space="preserve"> </w:t>
      </w:r>
      <w:r>
        <w:t>with</w:t>
      </w:r>
      <w:r>
        <w:rPr>
          <w:spacing w:val="-5"/>
        </w:rPr>
        <w:t xml:space="preserve"> </w:t>
      </w:r>
      <w:r>
        <w:t>the</w:t>
      </w:r>
      <w:r>
        <w:rPr>
          <w:spacing w:val="-7"/>
        </w:rPr>
        <w:t xml:space="preserve"> </w:t>
      </w:r>
      <w:r>
        <w:t>use</w:t>
      </w:r>
      <w:r>
        <w:rPr>
          <w:spacing w:val="-6"/>
        </w:rPr>
        <w:t xml:space="preserve"> </w:t>
      </w:r>
      <w:r>
        <w:t>of</w:t>
      </w:r>
      <w:r>
        <w:rPr>
          <w:spacing w:val="-9"/>
        </w:rPr>
        <w:t xml:space="preserve"> </w:t>
      </w:r>
      <w:r>
        <w:t>ICT/</w:t>
      </w:r>
      <w:r>
        <w:rPr>
          <w:spacing w:val="-1"/>
        </w:rPr>
        <w:t xml:space="preserve"> </w:t>
      </w:r>
      <w:r>
        <w:t>Field</w:t>
      </w:r>
      <w:r>
        <w:rPr>
          <w:spacing w:val="-6"/>
        </w:rPr>
        <w:t xml:space="preserve"> </w:t>
      </w:r>
      <w:r>
        <w:t>Study</w:t>
      </w:r>
      <w:r>
        <w:rPr>
          <w:spacing w:val="-10"/>
        </w:rPr>
        <w:t xml:space="preserve"> </w:t>
      </w:r>
      <w:r>
        <w:t xml:space="preserve">/ </w:t>
      </w:r>
      <w:r>
        <w:rPr>
          <w:spacing w:val="-2"/>
        </w:rPr>
        <w:t>Assignment</w:t>
      </w:r>
    </w:p>
    <w:tbl>
      <w:tblPr>
        <w:tblStyle w:val="7"/>
        <w:tblW w:w="0" w:type="auto"/>
        <w:tblInd w:w="5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10"/>
        <w:gridCol w:w="2292"/>
      </w:tblGrid>
      <w:tr w14:paraId="74FBD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802" w:type="dxa"/>
            <w:gridSpan w:val="2"/>
          </w:tcPr>
          <w:p w14:paraId="0CB7953E">
            <w:pPr>
              <w:pStyle w:val="12"/>
              <w:spacing w:line="256" w:lineRule="exact"/>
              <w:ind w:left="1674"/>
              <w:rPr>
                <w:b/>
                <w:sz w:val="24"/>
              </w:rPr>
            </w:pPr>
            <w:r>
              <w:rPr>
                <w:b/>
                <w:sz w:val="24"/>
              </w:rPr>
              <w:t>Formative</w:t>
            </w:r>
            <w:r>
              <w:rPr>
                <w:b/>
                <w:spacing w:val="-12"/>
                <w:sz w:val="24"/>
              </w:rPr>
              <w:t xml:space="preserve"> </w:t>
            </w:r>
            <w:r>
              <w:rPr>
                <w:b/>
                <w:sz w:val="24"/>
              </w:rPr>
              <w:t>Assessment</w:t>
            </w:r>
            <w:r>
              <w:rPr>
                <w:b/>
                <w:spacing w:val="-6"/>
                <w:sz w:val="24"/>
              </w:rPr>
              <w:t xml:space="preserve"> </w:t>
            </w:r>
            <w:r>
              <w:rPr>
                <w:b/>
                <w:sz w:val="24"/>
              </w:rPr>
              <w:t>for</w:t>
            </w:r>
            <w:r>
              <w:rPr>
                <w:b/>
                <w:spacing w:val="-11"/>
                <w:sz w:val="24"/>
              </w:rPr>
              <w:t xml:space="preserve"> </w:t>
            </w:r>
            <w:r>
              <w:rPr>
                <w:b/>
                <w:spacing w:val="-2"/>
                <w:sz w:val="24"/>
              </w:rPr>
              <w:t>Theory</w:t>
            </w:r>
          </w:p>
        </w:tc>
      </w:tr>
      <w:tr w14:paraId="6A52C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510" w:type="dxa"/>
          </w:tcPr>
          <w:p w14:paraId="20A0BD18">
            <w:pPr>
              <w:pStyle w:val="12"/>
              <w:spacing w:line="256" w:lineRule="exact"/>
              <w:ind w:left="892"/>
              <w:rPr>
                <w:b/>
                <w:sz w:val="24"/>
              </w:rPr>
            </w:pPr>
            <w:r>
              <w:rPr>
                <w:b/>
                <w:sz w:val="24"/>
              </w:rPr>
              <w:t>Assessment</w:t>
            </w:r>
            <w:r>
              <w:rPr>
                <w:b/>
                <w:spacing w:val="-12"/>
                <w:sz w:val="24"/>
              </w:rPr>
              <w:t xml:space="preserve"> </w:t>
            </w:r>
            <w:r>
              <w:rPr>
                <w:b/>
                <w:sz w:val="24"/>
              </w:rPr>
              <w:t>Occasion</w:t>
            </w:r>
            <w:r>
              <w:rPr>
                <w:b/>
                <w:spacing w:val="-8"/>
                <w:sz w:val="24"/>
              </w:rPr>
              <w:t xml:space="preserve"> </w:t>
            </w:r>
            <w:r>
              <w:rPr>
                <w:b/>
                <w:spacing w:val="-4"/>
                <w:sz w:val="24"/>
              </w:rPr>
              <w:t>Type</w:t>
            </w:r>
          </w:p>
        </w:tc>
        <w:tc>
          <w:tcPr>
            <w:tcW w:w="2292" w:type="dxa"/>
          </w:tcPr>
          <w:p w14:paraId="5CFCB9F7">
            <w:pPr>
              <w:pStyle w:val="12"/>
              <w:spacing w:line="256" w:lineRule="exact"/>
              <w:ind w:left="32" w:right="8"/>
              <w:jc w:val="center"/>
              <w:rPr>
                <w:b/>
                <w:sz w:val="24"/>
              </w:rPr>
            </w:pPr>
            <w:r>
              <w:rPr>
                <w:b/>
                <w:spacing w:val="-2"/>
                <w:sz w:val="24"/>
              </w:rPr>
              <w:t>Marks</w:t>
            </w:r>
          </w:p>
        </w:tc>
      </w:tr>
      <w:tr w14:paraId="08E2D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510" w:type="dxa"/>
          </w:tcPr>
          <w:p w14:paraId="6CE34F0B">
            <w:pPr>
              <w:pStyle w:val="12"/>
              <w:spacing w:line="258" w:lineRule="exact"/>
              <w:ind w:left="91"/>
              <w:rPr>
                <w:sz w:val="24"/>
              </w:rPr>
            </w:pPr>
            <w:r>
              <w:rPr>
                <w:sz w:val="24"/>
              </w:rPr>
              <w:t>C-1</w:t>
            </w:r>
            <w:r>
              <w:rPr>
                <w:spacing w:val="-14"/>
                <w:sz w:val="24"/>
              </w:rPr>
              <w:t xml:space="preserve"> </w:t>
            </w:r>
            <w:r>
              <w:rPr>
                <w:sz w:val="24"/>
              </w:rPr>
              <w:t>Sessional</w:t>
            </w:r>
            <w:r>
              <w:rPr>
                <w:spacing w:val="-15"/>
                <w:sz w:val="24"/>
              </w:rPr>
              <w:t xml:space="preserve"> </w:t>
            </w:r>
            <w:r>
              <w:rPr>
                <w:spacing w:val="-4"/>
                <w:sz w:val="24"/>
              </w:rPr>
              <w:t>Tests</w:t>
            </w:r>
          </w:p>
        </w:tc>
        <w:tc>
          <w:tcPr>
            <w:tcW w:w="2292" w:type="dxa"/>
          </w:tcPr>
          <w:p w14:paraId="5FDA2549">
            <w:pPr>
              <w:pStyle w:val="12"/>
              <w:spacing w:line="258" w:lineRule="exact"/>
              <w:ind w:left="32"/>
              <w:jc w:val="center"/>
              <w:rPr>
                <w:sz w:val="24"/>
              </w:rPr>
            </w:pPr>
            <w:r>
              <w:rPr>
                <w:spacing w:val="-10"/>
                <w:sz w:val="24"/>
              </w:rPr>
              <w:t>5</w:t>
            </w:r>
          </w:p>
        </w:tc>
      </w:tr>
      <w:tr w14:paraId="58C90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510" w:type="dxa"/>
          </w:tcPr>
          <w:p w14:paraId="4F664888">
            <w:pPr>
              <w:pStyle w:val="12"/>
              <w:spacing w:line="256" w:lineRule="exact"/>
              <w:ind w:left="91"/>
              <w:rPr>
                <w:sz w:val="24"/>
              </w:rPr>
            </w:pPr>
            <w:r>
              <w:rPr>
                <w:sz w:val="24"/>
              </w:rPr>
              <w:t>C-1</w:t>
            </w:r>
            <w:r>
              <w:rPr>
                <w:spacing w:val="-14"/>
                <w:sz w:val="24"/>
              </w:rPr>
              <w:t xml:space="preserve"> </w:t>
            </w:r>
            <w:r>
              <w:rPr>
                <w:sz w:val="24"/>
              </w:rPr>
              <w:t>Seminars/</w:t>
            </w:r>
            <w:r>
              <w:rPr>
                <w:spacing w:val="-13"/>
                <w:sz w:val="24"/>
              </w:rPr>
              <w:t xml:space="preserve"> </w:t>
            </w:r>
            <w:r>
              <w:rPr>
                <w:spacing w:val="-2"/>
                <w:sz w:val="24"/>
              </w:rPr>
              <w:t>Presentations</w:t>
            </w:r>
          </w:p>
        </w:tc>
        <w:tc>
          <w:tcPr>
            <w:tcW w:w="2292" w:type="dxa"/>
          </w:tcPr>
          <w:p w14:paraId="00068108">
            <w:pPr>
              <w:pStyle w:val="12"/>
              <w:spacing w:line="256" w:lineRule="exact"/>
              <w:ind w:left="32"/>
              <w:jc w:val="center"/>
              <w:rPr>
                <w:sz w:val="24"/>
              </w:rPr>
            </w:pPr>
            <w:r>
              <w:rPr>
                <w:spacing w:val="-10"/>
                <w:sz w:val="24"/>
              </w:rPr>
              <w:t>5</w:t>
            </w:r>
          </w:p>
        </w:tc>
      </w:tr>
      <w:tr w14:paraId="7E4CF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510" w:type="dxa"/>
          </w:tcPr>
          <w:p w14:paraId="431AEB82">
            <w:pPr>
              <w:pStyle w:val="12"/>
              <w:spacing w:line="253" w:lineRule="exact"/>
              <w:ind w:left="91"/>
              <w:rPr>
                <w:sz w:val="24"/>
              </w:rPr>
            </w:pPr>
            <w:r>
              <w:rPr>
                <w:sz w:val="24"/>
              </w:rPr>
              <w:t>C-2</w:t>
            </w:r>
            <w:r>
              <w:rPr>
                <w:spacing w:val="-14"/>
                <w:sz w:val="24"/>
              </w:rPr>
              <w:t xml:space="preserve"> </w:t>
            </w:r>
            <w:r>
              <w:rPr>
                <w:sz w:val="24"/>
              </w:rPr>
              <w:t>Sessional</w:t>
            </w:r>
            <w:r>
              <w:rPr>
                <w:spacing w:val="-15"/>
                <w:sz w:val="24"/>
              </w:rPr>
              <w:t xml:space="preserve"> </w:t>
            </w:r>
            <w:r>
              <w:rPr>
                <w:spacing w:val="-4"/>
                <w:sz w:val="24"/>
              </w:rPr>
              <w:t>Tests</w:t>
            </w:r>
          </w:p>
        </w:tc>
        <w:tc>
          <w:tcPr>
            <w:tcW w:w="2292" w:type="dxa"/>
          </w:tcPr>
          <w:p w14:paraId="7C0C314D">
            <w:pPr>
              <w:pStyle w:val="12"/>
              <w:spacing w:line="253" w:lineRule="exact"/>
              <w:ind w:left="32"/>
              <w:jc w:val="center"/>
              <w:rPr>
                <w:sz w:val="24"/>
              </w:rPr>
            </w:pPr>
            <w:r>
              <w:rPr>
                <w:spacing w:val="-10"/>
                <w:sz w:val="24"/>
              </w:rPr>
              <w:t>5</w:t>
            </w:r>
          </w:p>
        </w:tc>
      </w:tr>
      <w:tr w14:paraId="3B4AE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510" w:type="dxa"/>
          </w:tcPr>
          <w:p w14:paraId="69CF705F">
            <w:pPr>
              <w:pStyle w:val="12"/>
              <w:spacing w:line="256" w:lineRule="exact"/>
              <w:ind w:left="91"/>
              <w:rPr>
                <w:sz w:val="24"/>
              </w:rPr>
            </w:pPr>
            <w:r>
              <w:rPr>
                <w:sz w:val="24"/>
              </w:rPr>
              <w:t>Case</w:t>
            </w:r>
            <w:r>
              <w:rPr>
                <w:spacing w:val="-9"/>
                <w:sz w:val="24"/>
              </w:rPr>
              <w:t xml:space="preserve"> </w:t>
            </w:r>
            <w:r>
              <w:rPr>
                <w:sz w:val="24"/>
              </w:rPr>
              <w:t>Study</w:t>
            </w:r>
            <w:r>
              <w:rPr>
                <w:spacing w:val="-13"/>
                <w:sz w:val="24"/>
              </w:rPr>
              <w:t xml:space="preserve"> </w:t>
            </w:r>
            <w:r>
              <w:rPr>
                <w:sz w:val="24"/>
              </w:rPr>
              <w:t>/</w:t>
            </w:r>
            <w:r>
              <w:rPr>
                <w:spacing w:val="-3"/>
                <w:sz w:val="24"/>
              </w:rPr>
              <w:t xml:space="preserve"> </w:t>
            </w:r>
            <w:r>
              <w:rPr>
                <w:sz w:val="24"/>
              </w:rPr>
              <w:t>Assignment</w:t>
            </w:r>
            <w:r>
              <w:rPr>
                <w:spacing w:val="-1"/>
                <w:sz w:val="24"/>
              </w:rPr>
              <w:t xml:space="preserve"> </w:t>
            </w:r>
            <w:r>
              <w:rPr>
                <w:sz w:val="24"/>
              </w:rPr>
              <w:t>/</w:t>
            </w:r>
            <w:r>
              <w:rPr>
                <w:spacing w:val="-2"/>
                <w:sz w:val="24"/>
              </w:rPr>
              <w:t xml:space="preserve"> </w:t>
            </w:r>
            <w:r>
              <w:rPr>
                <w:sz w:val="24"/>
              </w:rPr>
              <w:t>Project</w:t>
            </w:r>
            <w:r>
              <w:rPr>
                <w:spacing w:val="1"/>
                <w:sz w:val="24"/>
              </w:rPr>
              <w:t xml:space="preserve"> </w:t>
            </w:r>
            <w:r>
              <w:rPr>
                <w:sz w:val="24"/>
              </w:rPr>
              <w:t>work</w:t>
            </w:r>
            <w:r>
              <w:rPr>
                <w:spacing w:val="-8"/>
                <w:sz w:val="24"/>
              </w:rPr>
              <w:t xml:space="preserve"> </w:t>
            </w:r>
            <w:r>
              <w:rPr>
                <w:spacing w:val="-4"/>
                <w:sz w:val="24"/>
              </w:rPr>
              <w:t>etc.</w:t>
            </w:r>
          </w:p>
        </w:tc>
        <w:tc>
          <w:tcPr>
            <w:tcW w:w="2292" w:type="dxa"/>
          </w:tcPr>
          <w:p w14:paraId="5D139013">
            <w:pPr>
              <w:pStyle w:val="12"/>
              <w:spacing w:line="256" w:lineRule="exact"/>
              <w:ind w:left="32"/>
              <w:jc w:val="center"/>
              <w:rPr>
                <w:sz w:val="24"/>
              </w:rPr>
            </w:pPr>
            <w:r>
              <w:rPr>
                <w:spacing w:val="-10"/>
                <w:sz w:val="24"/>
              </w:rPr>
              <w:t>5</w:t>
            </w:r>
          </w:p>
        </w:tc>
      </w:tr>
      <w:tr w14:paraId="4C288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510" w:type="dxa"/>
          </w:tcPr>
          <w:p w14:paraId="531A29FE">
            <w:pPr>
              <w:pStyle w:val="12"/>
              <w:spacing w:line="256" w:lineRule="exact"/>
              <w:ind w:left="30"/>
              <w:jc w:val="center"/>
              <w:rPr>
                <w:b/>
                <w:sz w:val="24"/>
              </w:rPr>
            </w:pPr>
            <w:r>
              <w:rPr>
                <w:b/>
                <w:spacing w:val="-2"/>
                <w:sz w:val="24"/>
              </w:rPr>
              <w:t>Total</w:t>
            </w:r>
          </w:p>
        </w:tc>
        <w:tc>
          <w:tcPr>
            <w:tcW w:w="2292" w:type="dxa"/>
          </w:tcPr>
          <w:p w14:paraId="6D3BE6DB">
            <w:pPr>
              <w:pStyle w:val="12"/>
              <w:spacing w:line="256" w:lineRule="exact"/>
              <w:ind w:left="32" w:right="13"/>
              <w:jc w:val="center"/>
              <w:rPr>
                <w:b/>
                <w:sz w:val="24"/>
              </w:rPr>
            </w:pPr>
            <w:r>
              <w:rPr>
                <w:b/>
                <w:sz w:val="24"/>
              </w:rPr>
              <w:t>20</w:t>
            </w:r>
            <w:r>
              <w:rPr>
                <w:b/>
                <w:spacing w:val="-8"/>
                <w:sz w:val="24"/>
              </w:rPr>
              <w:t xml:space="preserve"> </w:t>
            </w:r>
            <w:r>
              <w:rPr>
                <w:b/>
                <w:spacing w:val="-2"/>
                <w:sz w:val="24"/>
              </w:rPr>
              <w:t>Marks</w:t>
            </w:r>
          </w:p>
        </w:tc>
      </w:tr>
      <w:tr w14:paraId="37D91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802" w:type="dxa"/>
            <w:gridSpan w:val="2"/>
          </w:tcPr>
          <w:p w14:paraId="1CBFABFF">
            <w:pPr>
              <w:pStyle w:val="12"/>
              <w:spacing w:line="258" w:lineRule="exact"/>
              <w:ind w:left="254"/>
              <w:rPr>
                <w:b/>
                <w:sz w:val="24"/>
              </w:rPr>
            </w:pPr>
            <w:r>
              <w:rPr>
                <w:b/>
                <w:sz w:val="24"/>
              </w:rPr>
              <w:t>Formative</w:t>
            </w:r>
            <w:r>
              <w:rPr>
                <w:b/>
                <w:spacing w:val="-11"/>
                <w:sz w:val="24"/>
              </w:rPr>
              <w:t xml:space="preserve"> </w:t>
            </w:r>
            <w:r>
              <w:rPr>
                <w:b/>
                <w:sz w:val="24"/>
              </w:rPr>
              <w:t>Assessments</w:t>
            </w:r>
            <w:r>
              <w:rPr>
                <w:b/>
                <w:spacing w:val="-6"/>
                <w:sz w:val="24"/>
              </w:rPr>
              <w:t xml:space="preserve"> </w:t>
            </w:r>
            <w:r>
              <w:rPr>
                <w:b/>
                <w:sz w:val="24"/>
              </w:rPr>
              <w:t>as</w:t>
            </w:r>
            <w:r>
              <w:rPr>
                <w:b/>
                <w:spacing w:val="-8"/>
                <w:sz w:val="24"/>
              </w:rPr>
              <w:t xml:space="preserve"> </w:t>
            </w:r>
            <w:r>
              <w:rPr>
                <w:b/>
                <w:sz w:val="24"/>
              </w:rPr>
              <w:t>per</w:t>
            </w:r>
            <w:r>
              <w:rPr>
                <w:b/>
                <w:spacing w:val="-15"/>
                <w:sz w:val="24"/>
              </w:rPr>
              <w:t xml:space="preserve"> </w:t>
            </w:r>
            <w:r>
              <w:rPr>
                <w:b/>
                <w:sz w:val="24"/>
              </w:rPr>
              <w:t>SEP</w:t>
            </w:r>
            <w:r>
              <w:rPr>
                <w:b/>
                <w:spacing w:val="-8"/>
                <w:sz w:val="24"/>
              </w:rPr>
              <w:t xml:space="preserve"> </w:t>
            </w:r>
            <w:r>
              <w:rPr>
                <w:b/>
                <w:sz w:val="24"/>
              </w:rPr>
              <w:t>guidelines</w:t>
            </w:r>
            <w:r>
              <w:rPr>
                <w:b/>
                <w:spacing w:val="-5"/>
                <w:sz w:val="24"/>
              </w:rPr>
              <w:t xml:space="preserve"> </w:t>
            </w:r>
            <w:r>
              <w:rPr>
                <w:b/>
                <w:sz w:val="24"/>
              </w:rPr>
              <w:t>are</w:t>
            </w:r>
            <w:r>
              <w:rPr>
                <w:b/>
                <w:spacing w:val="-10"/>
                <w:sz w:val="24"/>
              </w:rPr>
              <w:t xml:space="preserve"> </w:t>
            </w:r>
            <w:r>
              <w:rPr>
                <w:b/>
                <w:spacing w:val="-2"/>
                <w:sz w:val="24"/>
              </w:rPr>
              <w:t>compulsory</w:t>
            </w:r>
          </w:p>
        </w:tc>
      </w:tr>
    </w:tbl>
    <w:p w14:paraId="2606628B">
      <w:pPr>
        <w:pStyle w:val="12"/>
        <w:spacing w:after="0" w:line="258" w:lineRule="exact"/>
        <w:rPr>
          <w:b/>
          <w:sz w:val="24"/>
        </w:rPr>
        <w:sectPr>
          <w:pgSz w:w="11900" w:h="16860"/>
          <w:pgMar w:top="980" w:right="283" w:bottom="1220" w:left="708" w:header="0" w:footer="877" w:gutter="0"/>
          <w:cols w:space="720" w:num="1"/>
        </w:sectPr>
      </w:pPr>
    </w:p>
    <w:tbl>
      <w:tblPr>
        <w:tblStyle w:val="7"/>
        <w:tblW w:w="0" w:type="auto"/>
        <w:tblInd w:w="9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59"/>
        <w:gridCol w:w="4299"/>
      </w:tblGrid>
      <w:tr w14:paraId="5EE8248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68" w:hRule="atLeast"/>
        </w:trPr>
        <w:tc>
          <w:tcPr>
            <w:tcW w:w="9458" w:type="dxa"/>
            <w:gridSpan w:val="2"/>
          </w:tcPr>
          <w:p w14:paraId="2E97F03E">
            <w:pPr>
              <w:pStyle w:val="12"/>
              <w:spacing w:before="2"/>
              <w:ind w:left="11"/>
              <w:rPr>
                <w:b/>
                <w:sz w:val="28"/>
              </w:rPr>
            </w:pPr>
            <w:r>
              <w:rPr>
                <w:b/>
                <w:sz w:val="24"/>
              </w:rPr>
              <w:t>Course</w:t>
            </w:r>
            <w:r>
              <w:rPr>
                <w:b/>
                <w:spacing w:val="-15"/>
                <w:sz w:val="24"/>
              </w:rPr>
              <w:t xml:space="preserve"> </w:t>
            </w:r>
            <w:r>
              <w:rPr>
                <w:b/>
                <w:sz w:val="24"/>
              </w:rPr>
              <w:t>Title:</w:t>
            </w:r>
            <w:r>
              <w:rPr>
                <w:b/>
                <w:spacing w:val="21"/>
                <w:sz w:val="24"/>
              </w:rPr>
              <w:t xml:space="preserve"> </w:t>
            </w:r>
            <w:r>
              <w:rPr>
                <w:b/>
                <w:sz w:val="28"/>
              </w:rPr>
              <w:t>OBJECT</w:t>
            </w:r>
            <w:r>
              <w:rPr>
                <w:b/>
                <w:spacing w:val="-18"/>
                <w:sz w:val="28"/>
              </w:rPr>
              <w:t xml:space="preserve"> </w:t>
            </w:r>
            <w:r>
              <w:rPr>
                <w:b/>
                <w:sz w:val="28"/>
              </w:rPr>
              <w:t>ORIENTED</w:t>
            </w:r>
            <w:r>
              <w:rPr>
                <w:b/>
                <w:spacing w:val="-17"/>
                <w:sz w:val="28"/>
              </w:rPr>
              <w:t xml:space="preserve"> </w:t>
            </w:r>
            <w:r>
              <w:rPr>
                <w:b/>
                <w:sz w:val="28"/>
              </w:rPr>
              <w:t>PROGRAMMING</w:t>
            </w:r>
            <w:r>
              <w:rPr>
                <w:b/>
                <w:spacing w:val="-18"/>
                <w:sz w:val="28"/>
              </w:rPr>
              <w:t xml:space="preserve"> </w:t>
            </w:r>
            <w:r>
              <w:rPr>
                <w:b/>
                <w:sz w:val="28"/>
              </w:rPr>
              <w:t>USING</w:t>
            </w:r>
            <w:r>
              <w:rPr>
                <w:b/>
                <w:spacing w:val="-17"/>
                <w:sz w:val="28"/>
              </w:rPr>
              <w:t xml:space="preserve"> </w:t>
            </w:r>
            <w:r>
              <w:rPr>
                <w:b/>
                <w:spacing w:val="-4"/>
                <w:sz w:val="28"/>
              </w:rPr>
              <w:t>JAVA</w:t>
            </w:r>
          </w:p>
          <w:p w14:paraId="26BD025F">
            <w:pPr>
              <w:pStyle w:val="12"/>
              <w:spacing w:before="68" w:line="256" w:lineRule="exact"/>
              <w:ind w:left="1432"/>
              <w:rPr>
                <w:b/>
                <w:sz w:val="24"/>
              </w:rPr>
            </w:pPr>
            <w:r>
              <w:rPr>
                <w:sz w:val="24"/>
              </w:rPr>
              <w:t>(</w:t>
            </w:r>
            <w:r>
              <w:rPr>
                <w:b/>
                <w:sz w:val="24"/>
              </w:rPr>
              <w:t>DSC</w:t>
            </w:r>
            <w:r>
              <w:rPr>
                <w:b/>
                <w:spacing w:val="-6"/>
                <w:sz w:val="24"/>
              </w:rPr>
              <w:t xml:space="preserve"> </w:t>
            </w:r>
            <w:r>
              <w:rPr>
                <w:b/>
                <w:spacing w:val="-5"/>
                <w:sz w:val="24"/>
              </w:rPr>
              <w:t>C9)</w:t>
            </w:r>
          </w:p>
        </w:tc>
      </w:tr>
      <w:tr w14:paraId="1B28F51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174CB075">
            <w:pPr>
              <w:pStyle w:val="12"/>
              <w:spacing w:before="71"/>
              <w:ind w:left="95"/>
              <w:rPr>
                <w:sz w:val="24"/>
              </w:rPr>
            </w:pPr>
            <w:r>
              <w:rPr>
                <w:sz w:val="24"/>
              </w:rPr>
              <w:t>Total</w:t>
            </w:r>
            <w:r>
              <w:rPr>
                <w:spacing w:val="-14"/>
                <w:sz w:val="24"/>
              </w:rPr>
              <w:t xml:space="preserve"> </w:t>
            </w:r>
            <w:r>
              <w:rPr>
                <w:sz w:val="24"/>
              </w:rPr>
              <w:t>Contact</w:t>
            </w:r>
            <w:r>
              <w:rPr>
                <w:spacing w:val="-4"/>
                <w:sz w:val="24"/>
              </w:rPr>
              <w:t xml:space="preserve"> </w:t>
            </w:r>
            <w:r>
              <w:rPr>
                <w:sz w:val="24"/>
              </w:rPr>
              <w:t>Hours:</w:t>
            </w:r>
            <w:r>
              <w:rPr>
                <w:spacing w:val="-3"/>
                <w:sz w:val="24"/>
              </w:rPr>
              <w:t xml:space="preserve"> </w:t>
            </w:r>
            <w:r>
              <w:rPr>
                <w:spacing w:val="-5"/>
                <w:sz w:val="24"/>
              </w:rPr>
              <w:t>60</w:t>
            </w:r>
          </w:p>
        </w:tc>
        <w:tc>
          <w:tcPr>
            <w:tcW w:w="4299" w:type="dxa"/>
          </w:tcPr>
          <w:p w14:paraId="228A4B8F">
            <w:pPr>
              <w:pStyle w:val="12"/>
              <w:spacing w:before="71"/>
              <w:ind w:left="105"/>
              <w:rPr>
                <w:sz w:val="24"/>
              </w:rPr>
            </w:pPr>
            <w:r>
              <w:rPr>
                <w:sz w:val="24"/>
              </w:rPr>
              <w:t>Course</w:t>
            </w:r>
            <w:r>
              <w:rPr>
                <w:spacing w:val="-3"/>
                <w:sz w:val="24"/>
              </w:rPr>
              <w:t xml:space="preserve"> </w:t>
            </w:r>
            <w:r>
              <w:rPr>
                <w:sz w:val="24"/>
              </w:rPr>
              <w:t xml:space="preserve">Code: </w:t>
            </w:r>
            <w:r>
              <w:rPr>
                <w:spacing w:val="-2"/>
                <w:sz w:val="24"/>
              </w:rPr>
              <w:t>24BCA22T</w:t>
            </w:r>
          </w:p>
        </w:tc>
      </w:tr>
      <w:tr w14:paraId="7958B6C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1FC02336">
            <w:pPr>
              <w:pStyle w:val="12"/>
              <w:spacing w:before="65"/>
              <w:ind w:left="95"/>
              <w:rPr>
                <w:sz w:val="24"/>
              </w:rPr>
            </w:pPr>
            <w:r>
              <w:rPr>
                <w:sz w:val="24"/>
              </w:rPr>
              <w:t>Course</w:t>
            </w:r>
            <w:r>
              <w:rPr>
                <w:spacing w:val="-7"/>
                <w:sz w:val="24"/>
              </w:rPr>
              <w:t xml:space="preserve"> </w:t>
            </w:r>
            <w:r>
              <w:rPr>
                <w:sz w:val="24"/>
              </w:rPr>
              <w:t>Credits:</w:t>
            </w:r>
            <w:r>
              <w:rPr>
                <w:spacing w:val="2"/>
                <w:sz w:val="24"/>
              </w:rPr>
              <w:t xml:space="preserve"> </w:t>
            </w:r>
            <w:r>
              <w:rPr>
                <w:spacing w:val="-10"/>
                <w:sz w:val="24"/>
              </w:rPr>
              <w:t>4</w:t>
            </w:r>
          </w:p>
        </w:tc>
        <w:tc>
          <w:tcPr>
            <w:tcW w:w="4299" w:type="dxa"/>
          </w:tcPr>
          <w:p w14:paraId="5B162B70">
            <w:pPr>
              <w:pStyle w:val="12"/>
              <w:spacing w:before="65"/>
              <w:ind w:left="105"/>
              <w:rPr>
                <w:sz w:val="24"/>
              </w:rPr>
            </w:pPr>
            <w:r>
              <w:rPr>
                <w:sz w:val="24"/>
              </w:rPr>
              <w:t>Duration</w:t>
            </w:r>
            <w:r>
              <w:rPr>
                <w:spacing w:val="-9"/>
                <w:sz w:val="24"/>
              </w:rPr>
              <w:t xml:space="preserve"> </w:t>
            </w:r>
            <w:r>
              <w:rPr>
                <w:sz w:val="24"/>
              </w:rPr>
              <w:t>of</w:t>
            </w:r>
            <w:r>
              <w:rPr>
                <w:spacing w:val="-14"/>
                <w:sz w:val="24"/>
              </w:rPr>
              <w:t xml:space="preserve"> </w:t>
            </w:r>
            <w:r>
              <w:rPr>
                <w:sz w:val="24"/>
              </w:rPr>
              <w:t>ESA/Exam:</w:t>
            </w:r>
            <w:r>
              <w:rPr>
                <w:spacing w:val="2"/>
                <w:sz w:val="24"/>
              </w:rPr>
              <w:t xml:space="preserve"> </w:t>
            </w:r>
            <w:r>
              <w:rPr>
                <w:sz w:val="24"/>
              </w:rPr>
              <w:t>3</w:t>
            </w:r>
            <w:r>
              <w:rPr>
                <w:spacing w:val="1"/>
                <w:sz w:val="24"/>
              </w:rPr>
              <w:t xml:space="preserve"> </w:t>
            </w:r>
            <w:r>
              <w:rPr>
                <w:spacing w:val="-2"/>
                <w:sz w:val="24"/>
              </w:rPr>
              <w:t>hours</w:t>
            </w:r>
          </w:p>
        </w:tc>
      </w:tr>
      <w:tr w14:paraId="65C33E7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0F65CAB2">
            <w:pPr>
              <w:pStyle w:val="12"/>
              <w:spacing w:before="65"/>
              <w:ind w:left="95"/>
              <w:rPr>
                <w:sz w:val="24"/>
              </w:rPr>
            </w:pPr>
            <w:r>
              <w:rPr>
                <w:sz w:val="24"/>
              </w:rPr>
              <w:t>Formative</w:t>
            </w:r>
            <w:r>
              <w:rPr>
                <w:spacing w:val="-17"/>
                <w:sz w:val="24"/>
              </w:rPr>
              <w:t xml:space="preserve"> </w:t>
            </w:r>
            <w:r>
              <w:rPr>
                <w:sz w:val="24"/>
              </w:rPr>
              <w:t>Assessment</w:t>
            </w:r>
            <w:r>
              <w:rPr>
                <w:spacing w:val="-15"/>
                <w:sz w:val="24"/>
              </w:rPr>
              <w:t xml:space="preserve"> </w:t>
            </w:r>
            <w:r>
              <w:rPr>
                <w:sz w:val="24"/>
              </w:rPr>
              <w:t>Marks:</w:t>
            </w:r>
            <w:r>
              <w:rPr>
                <w:spacing w:val="-8"/>
                <w:sz w:val="24"/>
              </w:rPr>
              <w:t xml:space="preserve"> </w:t>
            </w:r>
            <w:r>
              <w:rPr>
                <w:spacing w:val="-5"/>
                <w:sz w:val="24"/>
              </w:rPr>
              <w:t>20</w:t>
            </w:r>
          </w:p>
        </w:tc>
        <w:tc>
          <w:tcPr>
            <w:tcW w:w="4299" w:type="dxa"/>
          </w:tcPr>
          <w:p w14:paraId="5331A96F">
            <w:pPr>
              <w:pStyle w:val="12"/>
              <w:spacing w:before="65"/>
              <w:ind w:left="105"/>
              <w:rPr>
                <w:sz w:val="24"/>
              </w:rPr>
            </w:pPr>
            <w:r>
              <w:rPr>
                <w:sz w:val="24"/>
              </w:rPr>
              <w:t>Summative</w:t>
            </w:r>
            <w:r>
              <w:rPr>
                <w:spacing w:val="-16"/>
                <w:sz w:val="24"/>
              </w:rPr>
              <w:t xml:space="preserve"> </w:t>
            </w:r>
            <w:r>
              <w:rPr>
                <w:sz w:val="24"/>
              </w:rPr>
              <w:t>Assessment</w:t>
            </w:r>
            <w:r>
              <w:rPr>
                <w:spacing w:val="-11"/>
                <w:sz w:val="24"/>
              </w:rPr>
              <w:t xml:space="preserve"> </w:t>
            </w:r>
            <w:r>
              <w:rPr>
                <w:sz w:val="24"/>
              </w:rPr>
              <w:t>Marks:</w:t>
            </w:r>
            <w:r>
              <w:rPr>
                <w:spacing w:val="-8"/>
                <w:sz w:val="24"/>
              </w:rPr>
              <w:t xml:space="preserve"> </w:t>
            </w:r>
            <w:r>
              <w:rPr>
                <w:spacing w:val="-5"/>
                <w:sz w:val="24"/>
              </w:rPr>
              <w:t>80</w:t>
            </w:r>
          </w:p>
        </w:tc>
      </w:tr>
    </w:tbl>
    <w:p w14:paraId="0D187450">
      <w:pPr>
        <w:pStyle w:val="8"/>
        <w:spacing w:before="46"/>
      </w:pPr>
    </w:p>
    <w:p w14:paraId="1F11BDE1">
      <w:pPr>
        <w:pStyle w:val="8"/>
        <w:ind w:left="574"/>
      </w:pPr>
      <w:r>
        <w:t>Course</w:t>
      </w:r>
      <w:r>
        <w:rPr>
          <w:spacing w:val="-9"/>
        </w:rPr>
        <w:t xml:space="preserve"> </w:t>
      </w:r>
      <w:r>
        <w:rPr>
          <w:spacing w:val="-2"/>
        </w:rPr>
        <w:t>Outcome</w:t>
      </w:r>
    </w:p>
    <w:p w14:paraId="3D51115C">
      <w:pPr>
        <w:pStyle w:val="8"/>
        <w:spacing w:before="161"/>
        <w:ind w:left="574"/>
      </w:pPr>
      <w:r>
        <w:t>CO1</w:t>
      </w:r>
      <w:r>
        <w:rPr>
          <w:spacing w:val="-15"/>
        </w:rPr>
        <w:t xml:space="preserve"> </w:t>
      </w:r>
      <w:r>
        <w:t>-</w:t>
      </w:r>
      <w:r>
        <w:rPr>
          <w:spacing w:val="-9"/>
        </w:rPr>
        <w:t xml:space="preserve"> </w:t>
      </w:r>
      <w:r>
        <w:t>Understand</w:t>
      </w:r>
      <w:r>
        <w:rPr>
          <w:spacing w:val="-9"/>
        </w:rPr>
        <w:t xml:space="preserve"> </w:t>
      </w:r>
      <w:r>
        <w:t>object-oriented</w:t>
      </w:r>
      <w:r>
        <w:rPr>
          <w:spacing w:val="-9"/>
        </w:rPr>
        <w:t xml:space="preserve"> </w:t>
      </w:r>
      <w:r>
        <w:t>programming</w:t>
      </w:r>
      <w:r>
        <w:rPr>
          <w:spacing w:val="-5"/>
        </w:rPr>
        <w:t xml:space="preserve"> </w:t>
      </w:r>
      <w:r>
        <w:rPr>
          <w:spacing w:val="-2"/>
        </w:rPr>
        <w:t>concepts</w:t>
      </w:r>
    </w:p>
    <w:p w14:paraId="4686E930">
      <w:pPr>
        <w:pStyle w:val="8"/>
        <w:spacing w:before="89"/>
        <w:ind w:left="574"/>
      </w:pPr>
      <w:r>
        <w:t>CO2</w:t>
      </w:r>
      <w:r>
        <w:rPr>
          <w:spacing w:val="-12"/>
        </w:rPr>
        <w:t xml:space="preserve"> </w:t>
      </w:r>
      <w:r>
        <w:t>-</w:t>
      </w:r>
      <w:r>
        <w:rPr>
          <w:spacing w:val="-8"/>
        </w:rPr>
        <w:t xml:space="preserve"> </w:t>
      </w:r>
      <w:r>
        <w:t>Demonstrate</w:t>
      </w:r>
      <w:r>
        <w:rPr>
          <w:spacing w:val="-12"/>
        </w:rPr>
        <w:t xml:space="preserve"> </w:t>
      </w:r>
      <w:r>
        <w:t>the</w:t>
      </w:r>
      <w:r>
        <w:rPr>
          <w:spacing w:val="-4"/>
        </w:rPr>
        <w:t xml:space="preserve"> </w:t>
      </w:r>
      <w:r>
        <w:t>important</w:t>
      </w:r>
      <w:r>
        <w:rPr>
          <w:spacing w:val="-2"/>
        </w:rPr>
        <w:t xml:space="preserve"> </w:t>
      </w:r>
      <w:r>
        <w:t>feature</w:t>
      </w:r>
      <w:r>
        <w:rPr>
          <w:spacing w:val="-9"/>
        </w:rPr>
        <w:t xml:space="preserve"> </w:t>
      </w:r>
      <w:r>
        <w:t>of</w:t>
      </w:r>
      <w:r>
        <w:rPr>
          <w:spacing w:val="-13"/>
        </w:rPr>
        <w:t xml:space="preserve"> </w:t>
      </w:r>
      <w:r>
        <w:t>Object-oriented</w:t>
      </w:r>
      <w:r>
        <w:rPr>
          <w:spacing w:val="-4"/>
        </w:rPr>
        <w:t xml:space="preserve"> </w:t>
      </w:r>
      <w:r>
        <w:rPr>
          <w:spacing w:val="-2"/>
        </w:rPr>
        <w:t>programming</w:t>
      </w:r>
    </w:p>
    <w:p w14:paraId="284D1B0C">
      <w:pPr>
        <w:pStyle w:val="8"/>
        <w:spacing w:before="69" w:line="283" w:lineRule="auto"/>
        <w:ind w:left="583" w:right="2137" w:hanging="10"/>
      </w:pPr>
      <w:r>
        <w:t>CO3</w:t>
      </w:r>
      <w:r>
        <w:rPr>
          <w:spacing w:val="-14"/>
        </w:rPr>
        <w:t xml:space="preserve"> </w:t>
      </w:r>
      <w:r>
        <w:t>-</w:t>
      </w:r>
      <w:r>
        <w:rPr>
          <w:spacing w:val="-10"/>
        </w:rPr>
        <w:t xml:space="preserve"> </w:t>
      </w:r>
      <w:r>
        <w:t>Examine</w:t>
      </w:r>
      <w:r>
        <w:rPr>
          <w:spacing w:val="-10"/>
        </w:rPr>
        <w:t xml:space="preserve"> </w:t>
      </w:r>
      <w:r>
        <w:t>event</w:t>
      </w:r>
      <w:r>
        <w:rPr>
          <w:spacing w:val="-6"/>
        </w:rPr>
        <w:t xml:space="preserve"> </w:t>
      </w:r>
      <w:r>
        <w:t>handling,</w:t>
      </w:r>
      <w:r>
        <w:rPr>
          <w:spacing w:val="-6"/>
        </w:rPr>
        <w:t xml:space="preserve"> </w:t>
      </w:r>
      <w:r>
        <w:t>String</w:t>
      </w:r>
      <w:r>
        <w:rPr>
          <w:spacing w:val="-4"/>
        </w:rPr>
        <w:t xml:space="preserve"> </w:t>
      </w:r>
      <w:r>
        <w:t>handling,</w:t>
      </w:r>
      <w:r>
        <w:rPr>
          <w:spacing w:val="-6"/>
        </w:rPr>
        <w:t xml:space="preserve"> </w:t>
      </w:r>
      <w:r>
        <w:t>and</w:t>
      </w:r>
      <w:r>
        <w:rPr>
          <w:spacing w:val="-9"/>
        </w:rPr>
        <w:t xml:space="preserve"> </w:t>
      </w:r>
      <w:r>
        <w:t>exception</w:t>
      </w:r>
      <w:r>
        <w:rPr>
          <w:spacing w:val="-15"/>
        </w:rPr>
        <w:t xml:space="preserve"> </w:t>
      </w:r>
      <w:r>
        <w:t>handling</w:t>
      </w:r>
      <w:r>
        <w:rPr>
          <w:spacing w:val="-6"/>
        </w:rPr>
        <w:t xml:space="preserve"> </w:t>
      </w:r>
      <w:r>
        <w:t>concepts CO4 - Implement concepts to solve real-world problems</w:t>
      </w:r>
    </w:p>
    <w:p w14:paraId="73A00A28">
      <w:pPr>
        <w:pStyle w:val="8"/>
        <w:spacing w:before="17"/>
      </w:pPr>
    </w:p>
    <w:p w14:paraId="7924BCE7">
      <w:pPr>
        <w:pStyle w:val="8"/>
        <w:tabs>
          <w:tab w:val="left" w:pos="9143"/>
        </w:tabs>
        <w:ind w:left="418"/>
      </w:pPr>
      <w:r>
        <w:rPr>
          <w:spacing w:val="-2"/>
        </w:rPr>
        <w:t>UNIT-</w:t>
      </w:r>
      <w:r>
        <w:rPr>
          <w:spacing w:val="-10"/>
        </w:rPr>
        <w:t>1</w:t>
      </w:r>
      <w:r>
        <w:tab/>
      </w:r>
      <w:r>
        <w:t>[15</w:t>
      </w:r>
      <w:r>
        <w:rPr>
          <w:spacing w:val="-8"/>
        </w:rPr>
        <w:t xml:space="preserve"> </w:t>
      </w:r>
      <w:r>
        <w:rPr>
          <w:spacing w:val="-2"/>
        </w:rPr>
        <w:t>Hours]</w:t>
      </w:r>
    </w:p>
    <w:p w14:paraId="118895DA">
      <w:pPr>
        <w:pStyle w:val="8"/>
        <w:spacing w:before="17"/>
        <w:ind w:left="367" w:right="781"/>
      </w:pPr>
      <w:r>
        <w:t>Introduction: Basics of object-oriented programming, comparison of procedure-oriented and object-oriented programming paradigms; Difference between C and Java Programming languages; Features of</w:t>
      </w:r>
      <w:r>
        <w:rPr>
          <w:spacing w:val="-4"/>
        </w:rPr>
        <w:t xml:space="preserve"> </w:t>
      </w:r>
      <w:r>
        <w:t>Java;</w:t>
      </w:r>
      <w:r>
        <w:rPr>
          <w:spacing w:val="-3"/>
        </w:rPr>
        <w:t xml:space="preserve"> </w:t>
      </w:r>
      <w:r>
        <w:t>Objects</w:t>
      </w:r>
      <w:r>
        <w:rPr>
          <w:spacing w:val="-3"/>
        </w:rPr>
        <w:t xml:space="preserve"> </w:t>
      </w:r>
      <w:r>
        <w:t>and</w:t>
      </w:r>
      <w:r>
        <w:rPr>
          <w:spacing w:val="-3"/>
        </w:rPr>
        <w:t xml:space="preserve"> </w:t>
      </w:r>
      <w:r>
        <w:t>classes</w:t>
      </w:r>
      <w:r>
        <w:rPr>
          <w:spacing w:val="-2"/>
        </w:rPr>
        <w:t xml:space="preserve"> </w:t>
      </w:r>
      <w:r>
        <w:t>in</w:t>
      </w:r>
      <w:r>
        <w:rPr>
          <w:spacing w:val="-3"/>
        </w:rPr>
        <w:t xml:space="preserve"> </w:t>
      </w:r>
      <w:r>
        <w:t>Java,</w:t>
      </w:r>
      <w:r>
        <w:rPr>
          <w:spacing w:val="-3"/>
        </w:rPr>
        <w:t xml:space="preserve"> </w:t>
      </w:r>
      <w:r>
        <w:t>Structure</w:t>
      </w:r>
      <w:r>
        <w:rPr>
          <w:spacing w:val="-7"/>
        </w:rPr>
        <w:t xml:space="preserve"> </w:t>
      </w:r>
      <w:r>
        <w:t>of</w:t>
      </w:r>
      <w:r>
        <w:rPr>
          <w:spacing w:val="-4"/>
        </w:rPr>
        <w:t xml:space="preserve"> </w:t>
      </w:r>
      <w:r>
        <w:t>a</w:t>
      </w:r>
      <w:r>
        <w:rPr>
          <w:spacing w:val="-2"/>
        </w:rPr>
        <w:t xml:space="preserve"> </w:t>
      </w:r>
      <w:r>
        <w:t>Java</w:t>
      </w:r>
      <w:r>
        <w:rPr>
          <w:spacing w:val="-7"/>
        </w:rPr>
        <w:t xml:space="preserve"> </w:t>
      </w:r>
      <w:r>
        <w:t>program;</w:t>
      </w:r>
      <w:r>
        <w:rPr>
          <w:spacing w:val="-2"/>
        </w:rPr>
        <w:t xml:space="preserve"> </w:t>
      </w:r>
      <w:r>
        <w:t>Data</w:t>
      </w:r>
      <w:r>
        <w:rPr>
          <w:spacing w:val="-4"/>
        </w:rPr>
        <w:t xml:space="preserve"> </w:t>
      </w:r>
      <w:r>
        <w:t>Types,</w:t>
      </w:r>
      <w:r>
        <w:rPr>
          <w:spacing w:val="-2"/>
        </w:rPr>
        <w:t xml:space="preserve"> </w:t>
      </w:r>
      <w:r>
        <w:t>variables</w:t>
      </w:r>
      <w:r>
        <w:rPr>
          <w:spacing w:val="-4"/>
        </w:rPr>
        <w:t xml:space="preserve"> </w:t>
      </w:r>
      <w:r>
        <w:t>and</w:t>
      </w:r>
      <w:r>
        <w:rPr>
          <w:spacing w:val="-3"/>
        </w:rPr>
        <w:t xml:space="preserve"> </w:t>
      </w:r>
      <w:r>
        <w:t>operators in java; Control structures- Branching and looping; Methods &amp; Constructors in java; Java Development</w:t>
      </w:r>
      <w:r>
        <w:rPr>
          <w:spacing w:val="-2"/>
        </w:rPr>
        <w:t xml:space="preserve"> </w:t>
      </w:r>
      <w:r>
        <w:t>Kit</w:t>
      </w:r>
      <w:r>
        <w:rPr>
          <w:spacing w:val="-2"/>
        </w:rPr>
        <w:t xml:space="preserve"> </w:t>
      </w:r>
      <w:r>
        <w:t>(JDK);</w:t>
      </w:r>
      <w:r>
        <w:rPr>
          <w:spacing w:val="-2"/>
        </w:rPr>
        <w:t xml:space="preserve"> </w:t>
      </w:r>
      <w:r>
        <w:t>Built-in</w:t>
      </w:r>
      <w:r>
        <w:rPr>
          <w:spacing w:val="-2"/>
        </w:rPr>
        <w:t xml:space="preserve"> </w:t>
      </w:r>
      <w:r>
        <w:t>classes</w:t>
      </w:r>
      <w:r>
        <w:rPr>
          <w:spacing w:val="-3"/>
        </w:rPr>
        <w:t xml:space="preserve"> </w:t>
      </w:r>
      <w:r>
        <w:t>in</w:t>
      </w:r>
      <w:r>
        <w:rPr>
          <w:spacing w:val="-2"/>
        </w:rPr>
        <w:t xml:space="preserve"> </w:t>
      </w:r>
      <w:r>
        <w:t>Java;</w:t>
      </w:r>
      <w:r>
        <w:rPr>
          <w:spacing w:val="-2"/>
        </w:rPr>
        <w:t xml:space="preserve"> </w:t>
      </w:r>
      <w:r>
        <w:t>Math,</w:t>
      </w:r>
      <w:r>
        <w:rPr>
          <w:spacing w:val="-2"/>
        </w:rPr>
        <w:t xml:space="preserve"> </w:t>
      </w:r>
      <w:r>
        <w:t>Character,</w:t>
      </w:r>
      <w:r>
        <w:rPr>
          <w:spacing w:val="-2"/>
        </w:rPr>
        <w:t xml:space="preserve"> </w:t>
      </w:r>
      <w:r>
        <w:t>String,</w:t>
      </w:r>
      <w:r>
        <w:rPr>
          <w:spacing w:val="-2"/>
        </w:rPr>
        <w:t xml:space="preserve"> </w:t>
      </w:r>
      <w:r>
        <w:t>String</w:t>
      </w:r>
      <w:r>
        <w:rPr>
          <w:spacing w:val="-2"/>
        </w:rPr>
        <w:t xml:space="preserve"> </w:t>
      </w:r>
      <w:r>
        <w:t>Buffer</w:t>
      </w:r>
      <w:r>
        <w:rPr>
          <w:spacing w:val="-2"/>
        </w:rPr>
        <w:t xml:space="preserve"> </w:t>
      </w:r>
      <w:r>
        <w:t>and</w:t>
      </w:r>
      <w:r>
        <w:rPr>
          <w:spacing w:val="-2"/>
        </w:rPr>
        <w:t xml:space="preserve"> </w:t>
      </w:r>
      <w:r>
        <w:t>Scanner; Wrapper classes; The abstract, static and final classes; Casting objects; The instance of operator; Usage of this keyword; Arrays in Java.</w:t>
      </w:r>
    </w:p>
    <w:p w14:paraId="2DBB02B0">
      <w:pPr>
        <w:pStyle w:val="8"/>
        <w:tabs>
          <w:tab w:val="left" w:pos="9143"/>
        </w:tabs>
        <w:spacing w:before="252"/>
        <w:ind w:left="418"/>
      </w:pPr>
      <w:r>
        <w:rPr>
          <w:spacing w:val="-2"/>
        </w:rPr>
        <w:t>UNIT-</w:t>
      </w:r>
      <w:r>
        <w:rPr>
          <w:spacing w:val="-10"/>
        </w:rPr>
        <w:t>2</w:t>
      </w:r>
      <w:r>
        <w:tab/>
      </w:r>
      <w:r>
        <w:t>[15</w:t>
      </w:r>
      <w:r>
        <w:rPr>
          <w:spacing w:val="-8"/>
        </w:rPr>
        <w:t xml:space="preserve"> </w:t>
      </w:r>
      <w:r>
        <w:rPr>
          <w:spacing w:val="-2"/>
        </w:rPr>
        <w:t>Hours]</w:t>
      </w:r>
    </w:p>
    <w:p w14:paraId="657C7631">
      <w:pPr>
        <w:pStyle w:val="8"/>
        <w:spacing w:before="22" w:line="259" w:lineRule="auto"/>
        <w:ind w:left="418" w:right="716"/>
        <w:jc w:val="both"/>
      </w:pPr>
      <w:r>
        <w:t>Inheritance: Super and subclasses; visibility modifiers; Types of Inheritance- single, multilevel, hierarchical and hybrid inheritance; the interface concept in Java, Polymorphism: Compile time and run time polymorphisms – Method overloading and method overriding. Package: Types of packages; the util, awt and swing packages; Creating and importing user-defined packages. I/O programming: Standard</w:t>
      </w:r>
      <w:r>
        <w:rPr>
          <w:spacing w:val="-3"/>
        </w:rPr>
        <w:t xml:space="preserve"> </w:t>
      </w:r>
      <w:r>
        <w:t>I/O</w:t>
      </w:r>
      <w:r>
        <w:rPr>
          <w:spacing w:val="-1"/>
        </w:rPr>
        <w:t xml:space="preserve"> </w:t>
      </w:r>
      <w:r>
        <w:t>streams</w:t>
      </w:r>
      <w:r>
        <w:rPr>
          <w:spacing w:val="-1"/>
        </w:rPr>
        <w:t xml:space="preserve"> </w:t>
      </w:r>
      <w:r>
        <w:t>in</w:t>
      </w:r>
      <w:r>
        <w:rPr>
          <w:spacing w:val="-3"/>
        </w:rPr>
        <w:t xml:space="preserve"> </w:t>
      </w:r>
      <w:r>
        <w:t>Java;</w:t>
      </w:r>
      <w:r>
        <w:rPr>
          <w:spacing w:val="-1"/>
        </w:rPr>
        <w:t xml:space="preserve"> </w:t>
      </w:r>
      <w:r>
        <w:t>Types</w:t>
      </w:r>
      <w:r>
        <w:rPr>
          <w:spacing w:val="-1"/>
        </w:rPr>
        <w:t xml:space="preserve"> </w:t>
      </w:r>
      <w:r>
        <w:t>of</w:t>
      </w:r>
      <w:r>
        <w:rPr>
          <w:spacing w:val="-5"/>
        </w:rPr>
        <w:t xml:space="preserve"> </w:t>
      </w:r>
      <w:r>
        <w:t>streams</w:t>
      </w:r>
      <w:r>
        <w:rPr>
          <w:spacing w:val="-1"/>
        </w:rPr>
        <w:t xml:space="preserve"> </w:t>
      </w:r>
      <w:r>
        <w:t>–</w:t>
      </w:r>
      <w:r>
        <w:rPr>
          <w:spacing w:val="-1"/>
        </w:rPr>
        <w:t xml:space="preserve"> </w:t>
      </w:r>
      <w:r>
        <w:t>Based</w:t>
      </w:r>
      <w:r>
        <w:rPr>
          <w:spacing w:val="-1"/>
        </w:rPr>
        <w:t xml:space="preserve"> </w:t>
      </w:r>
      <w:r>
        <w:t>on</w:t>
      </w:r>
      <w:r>
        <w:rPr>
          <w:spacing w:val="-4"/>
        </w:rPr>
        <w:t xml:space="preserve"> </w:t>
      </w:r>
      <w:r>
        <w:t>the</w:t>
      </w:r>
      <w:r>
        <w:rPr>
          <w:spacing w:val="-2"/>
        </w:rPr>
        <w:t xml:space="preserve"> </w:t>
      </w:r>
      <w:r>
        <w:t>type</w:t>
      </w:r>
      <w:r>
        <w:rPr>
          <w:spacing w:val="-4"/>
        </w:rPr>
        <w:t xml:space="preserve"> </w:t>
      </w:r>
      <w:r>
        <w:t>of</w:t>
      </w:r>
      <w:r>
        <w:rPr>
          <w:spacing w:val="-7"/>
        </w:rPr>
        <w:t xml:space="preserve"> </w:t>
      </w:r>
      <w:r>
        <w:t>Operations</w:t>
      </w:r>
      <w:r>
        <w:rPr>
          <w:spacing w:val="-2"/>
        </w:rPr>
        <w:t xml:space="preserve"> </w:t>
      </w:r>
      <w:r>
        <w:t>and</w:t>
      </w:r>
      <w:r>
        <w:rPr>
          <w:spacing w:val="-1"/>
        </w:rPr>
        <w:t xml:space="preserve"> </w:t>
      </w:r>
      <w:r>
        <w:t>the</w:t>
      </w:r>
      <w:r>
        <w:rPr>
          <w:spacing w:val="-2"/>
        </w:rPr>
        <w:t xml:space="preserve"> </w:t>
      </w:r>
      <w:r>
        <w:t>type</w:t>
      </w:r>
      <w:r>
        <w:rPr>
          <w:spacing w:val="-4"/>
        </w:rPr>
        <w:t xml:space="preserve"> </w:t>
      </w:r>
      <w:r>
        <w:t>of</w:t>
      </w:r>
      <w:r>
        <w:rPr>
          <w:spacing w:val="-4"/>
        </w:rPr>
        <w:t xml:space="preserve"> </w:t>
      </w:r>
      <w:r>
        <w:rPr>
          <w:spacing w:val="-2"/>
        </w:rPr>
        <w:t>file.</w:t>
      </w:r>
    </w:p>
    <w:p w14:paraId="34F1F7CB">
      <w:pPr>
        <w:pStyle w:val="8"/>
      </w:pPr>
    </w:p>
    <w:p w14:paraId="4EA91D05">
      <w:pPr>
        <w:pStyle w:val="8"/>
        <w:tabs>
          <w:tab w:val="left" w:pos="9141"/>
        </w:tabs>
        <w:ind w:left="418"/>
      </w:pPr>
      <w:r>
        <w:rPr>
          <w:spacing w:val="-2"/>
        </w:rPr>
        <w:t>UNIT-</w:t>
      </w:r>
      <w:r>
        <w:rPr>
          <w:spacing w:val="-10"/>
        </w:rPr>
        <w:t>3</w:t>
      </w:r>
      <w:r>
        <w:tab/>
      </w:r>
      <w:r>
        <w:t>[15</w:t>
      </w:r>
      <w:r>
        <w:rPr>
          <w:spacing w:val="-6"/>
        </w:rPr>
        <w:t xml:space="preserve"> </w:t>
      </w:r>
      <w:r>
        <w:rPr>
          <w:spacing w:val="-2"/>
        </w:rPr>
        <w:t>Hours]</w:t>
      </w:r>
    </w:p>
    <w:p w14:paraId="13CBD981">
      <w:pPr>
        <w:pStyle w:val="8"/>
        <w:spacing w:before="22" w:line="256" w:lineRule="auto"/>
        <w:ind w:left="418" w:right="708"/>
        <w:jc w:val="both"/>
      </w:pPr>
      <w:r>
        <w:t>Event handling: Major events in Java; Two Event Handling mechanisms- Event classes and Event Listener Interfaces; Mouse and keyboard events; GUI: Panels; Frames; Layout managers – Flow, border</w:t>
      </w:r>
      <w:r>
        <w:rPr>
          <w:spacing w:val="-2"/>
        </w:rPr>
        <w:t xml:space="preserve"> </w:t>
      </w:r>
      <w:r>
        <w:t>and</w:t>
      </w:r>
      <w:r>
        <w:rPr>
          <w:spacing w:val="-1"/>
        </w:rPr>
        <w:t xml:space="preserve"> </w:t>
      </w:r>
      <w:r>
        <w:t>grid</w:t>
      </w:r>
      <w:r>
        <w:rPr>
          <w:spacing w:val="-2"/>
        </w:rPr>
        <w:t xml:space="preserve"> </w:t>
      </w:r>
      <w:r>
        <w:t>layouts; Buttons;</w:t>
      </w:r>
      <w:r>
        <w:rPr>
          <w:spacing w:val="-1"/>
        </w:rPr>
        <w:t xml:space="preserve"> </w:t>
      </w:r>
      <w:r>
        <w:t>Checkboxes;</w:t>
      </w:r>
      <w:r>
        <w:rPr>
          <w:spacing w:val="-1"/>
        </w:rPr>
        <w:t xml:space="preserve"> </w:t>
      </w:r>
      <w:r>
        <w:t>Radio</w:t>
      </w:r>
      <w:r>
        <w:rPr>
          <w:spacing w:val="-1"/>
        </w:rPr>
        <w:t xml:space="preserve"> </w:t>
      </w:r>
      <w:r>
        <w:t>buttons;</w:t>
      </w:r>
      <w:r>
        <w:rPr>
          <w:spacing w:val="-1"/>
        </w:rPr>
        <w:t xml:space="preserve"> </w:t>
      </w:r>
      <w:r>
        <w:t>Labels; Text</w:t>
      </w:r>
      <w:r>
        <w:rPr>
          <w:spacing w:val="-3"/>
        </w:rPr>
        <w:t xml:space="preserve"> </w:t>
      </w:r>
      <w:r>
        <w:t>fields; Text</w:t>
      </w:r>
      <w:r>
        <w:rPr>
          <w:spacing w:val="-1"/>
        </w:rPr>
        <w:t xml:space="preserve"> </w:t>
      </w:r>
      <w:r>
        <w:t>areas;</w:t>
      </w:r>
      <w:r>
        <w:rPr>
          <w:spacing w:val="-1"/>
        </w:rPr>
        <w:t xml:space="preserve"> </w:t>
      </w:r>
      <w:r>
        <w:t>Combo boxes; Scroll bars; Sliders; Menu, Dialog boxes. Applet programming: Comparison of applets and applications; Applet life</w:t>
      </w:r>
      <w:r>
        <w:rPr>
          <w:spacing w:val="-2"/>
        </w:rPr>
        <w:t xml:space="preserve"> </w:t>
      </w:r>
      <w:r>
        <w:t>cycle; Developing and running applets. String handling: String construction, string length, special string operations, character extraction, string comparison, modifying string and string buffers.</w:t>
      </w:r>
    </w:p>
    <w:p w14:paraId="0A8BC74D">
      <w:pPr>
        <w:pStyle w:val="8"/>
        <w:spacing w:before="47"/>
      </w:pPr>
    </w:p>
    <w:p w14:paraId="67BF7B96">
      <w:pPr>
        <w:pStyle w:val="8"/>
        <w:tabs>
          <w:tab w:val="left" w:pos="8788"/>
        </w:tabs>
        <w:spacing w:before="1"/>
        <w:ind w:left="252"/>
        <w:jc w:val="both"/>
      </w:pPr>
      <w:r>
        <w:rPr>
          <w:spacing w:val="-2"/>
        </w:rPr>
        <w:t>UNIT-</w:t>
      </w:r>
      <w:r>
        <w:rPr>
          <w:spacing w:val="-10"/>
        </w:rPr>
        <w:t>4</w:t>
      </w:r>
      <w:r>
        <w:tab/>
      </w:r>
      <w:r>
        <w:t>[15</w:t>
      </w:r>
      <w:r>
        <w:rPr>
          <w:spacing w:val="-6"/>
        </w:rPr>
        <w:t xml:space="preserve"> </w:t>
      </w:r>
      <w:r>
        <w:rPr>
          <w:spacing w:val="-2"/>
        </w:rPr>
        <w:t>Hours]</w:t>
      </w:r>
    </w:p>
    <w:p w14:paraId="49768496">
      <w:pPr>
        <w:pStyle w:val="8"/>
        <w:spacing w:before="72" w:line="259" w:lineRule="auto"/>
        <w:ind w:left="252" w:right="1055"/>
        <w:jc w:val="both"/>
      </w:pPr>
      <w:r>
        <w:t>Exception handling: Types of Java exception – checked and unchecked exceptions; Usage of try-catch-finally</w:t>
      </w:r>
      <w:r>
        <w:rPr>
          <w:spacing w:val="-8"/>
        </w:rPr>
        <w:t xml:space="preserve"> </w:t>
      </w:r>
      <w:r>
        <w:t>blocks.</w:t>
      </w:r>
      <w:r>
        <w:rPr>
          <w:spacing w:val="-8"/>
        </w:rPr>
        <w:t xml:space="preserve"> </w:t>
      </w:r>
      <w:r>
        <w:t>Multithreading:</w:t>
      </w:r>
      <w:r>
        <w:rPr>
          <w:spacing w:val="-3"/>
        </w:rPr>
        <w:t xml:space="preserve"> </w:t>
      </w:r>
      <w:r>
        <w:t>comparison</w:t>
      </w:r>
      <w:r>
        <w:rPr>
          <w:spacing w:val="-12"/>
        </w:rPr>
        <w:t xml:space="preserve"> </w:t>
      </w:r>
      <w:r>
        <w:t>of</w:t>
      </w:r>
      <w:r>
        <w:rPr>
          <w:spacing w:val="-9"/>
        </w:rPr>
        <w:t xml:space="preserve"> </w:t>
      </w:r>
      <w:r>
        <w:t>multithreading</w:t>
      </w:r>
      <w:r>
        <w:rPr>
          <w:spacing w:val="-6"/>
        </w:rPr>
        <w:t xml:space="preserve"> </w:t>
      </w:r>
      <w:r>
        <w:t>and</w:t>
      </w:r>
      <w:r>
        <w:rPr>
          <w:spacing w:val="-6"/>
        </w:rPr>
        <w:t xml:space="preserve"> </w:t>
      </w:r>
      <w:r>
        <w:t>multitasking;</w:t>
      </w:r>
      <w:r>
        <w:rPr>
          <w:spacing w:val="-11"/>
        </w:rPr>
        <w:t xml:space="preserve"> </w:t>
      </w:r>
      <w:r>
        <w:t>Life</w:t>
      </w:r>
      <w:r>
        <w:rPr>
          <w:spacing w:val="-12"/>
        </w:rPr>
        <w:t xml:space="preserve"> </w:t>
      </w:r>
      <w:r>
        <w:t>cycle</w:t>
      </w:r>
      <w:r>
        <w:rPr>
          <w:spacing w:val="-11"/>
        </w:rPr>
        <w:t xml:space="preserve"> </w:t>
      </w:r>
      <w:r>
        <w:t>of</w:t>
      </w:r>
      <w:r>
        <w:rPr>
          <w:spacing w:val="20"/>
        </w:rPr>
        <w:t xml:space="preserve"> </w:t>
      </w:r>
      <w:r>
        <w:t>a thread; two ways of creating thread – by extending the Thread class and by implementing the Runnable</w:t>
      </w:r>
      <w:r>
        <w:rPr>
          <w:spacing w:val="9"/>
        </w:rPr>
        <w:t xml:space="preserve"> </w:t>
      </w:r>
      <w:r>
        <w:t>Interface,</w:t>
      </w:r>
      <w:r>
        <w:rPr>
          <w:spacing w:val="9"/>
        </w:rPr>
        <w:t xml:space="preserve"> </w:t>
      </w:r>
      <w:r>
        <w:t>Thread</w:t>
      </w:r>
      <w:r>
        <w:rPr>
          <w:spacing w:val="10"/>
        </w:rPr>
        <w:t xml:space="preserve"> </w:t>
      </w:r>
      <w:r>
        <w:t>synchronization.</w:t>
      </w:r>
      <w:r>
        <w:rPr>
          <w:spacing w:val="9"/>
        </w:rPr>
        <w:t xml:space="preserve"> </w:t>
      </w:r>
      <w:r>
        <w:t>Advanced</w:t>
      </w:r>
      <w:r>
        <w:rPr>
          <w:spacing w:val="12"/>
        </w:rPr>
        <w:t xml:space="preserve"> </w:t>
      </w:r>
      <w:r>
        <w:t>concepts:</w:t>
      </w:r>
      <w:r>
        <w:rPr>
          <w:spacing w:val="11"/>
        </w:rPr>
        <w:t xml:space="preserve"> </w:t>
      </w:r>
      <w:r>
        <w:t>Collections</w:t>
      </w:r>
      <w:r>
        <w:rPr>
          <w:spacing w:val="9"/>
        </w:rPr>
        <w:t xml:space="preserve"> </w:t>
      </w:r>
      <w:r>
        <w:t>in</w:t>
      </w:r>
      <w:r>
        <w:rPr>
          <w:spacing w:val="10"/>
        </w:rPr>
        <w:t xml:space="preserve"> </w:t>
      </w:r>
      <w:r>
        <w:t>Java;</w:t>
      </w:r>
      <w:r>
        <w:rPr>
          <w:spacing w:val="13"/>
        </w:rPr>
        <w:t xml:space="preserve"> </w:t>
      </w:r>
      <w:r>
        <w:rPr>
          <w:spacing w:val="-2"/>
        </w:rPr>
        <w:t>Introduction</w:t>
      </w:r>
    </w:p>
    <w:p w14:paraId="3AED0E82">
      <w:pPr>
        <w:pStyle w:val="8"/>
        <w:spacing w:before="11" w:line="228" w:lineRule="auto"/>
        <w:ind w:left="252" w:right="1859"/>
        <w:jc w:val="both"/>
      </w:pPr>
      <w:r>
        <w:t>to JavaBeans and Java security</w:t>
      </w:r>
      <w:r>
        <w:rPr>
          <w:spacing w:val="-2"/>
        </w:rPr>
        <w:t xml:space="preserve"> </w:t>
      </w:r>
      <w:r>
        <w:t>manager, Importance of</w:t>
      </w:r>
      <w:r>
        <w:rPr>
          <w:spacing w:val="40"/>
        </w:rPr>
        <w:t xml:space="preserve"> </w:t>
      </w:r>
      <w:r>
        <w:t xml:space="preserve">generic programming in java with </w:t>
      </w:r>
      <w:r>
        <w:rPr>
          <w:spacing w:val="-2"/>
        </w:rPr>
        <w:t>examples.</w:t>
      </w:r>
    </w:p>
    <w:p w14:paraId="2AE7F57F">
      <w:pPr>
        <w:pStyle w:val="8"/>
        <w:spacing w:after="0" w:line="228" w:lineRule="auto"/>
        <w:jc w:val="both"/>
        <w:sectPr>
          <w:pgSz w:w="11900" w:h="16860"/>
          <w:pgMar w:top="800" w:right="283" w:bottom="1220" w:left="708" w:header="0" w:footer="877" w:gutter="0"/>
          <w:cols w:space="720" w:num="1"/>
        </w:sectPr>
      </w:pPr>
    </w:p>
    <w:p w14:paraId="297C2E00">
      <w:pPr>
        <w:spacing w:before="63"/>
        <w:ind w:left="574" w:right="0" w:firstLine="0"/>
        <w:jc w:val="left"/>
        <w:rPr>
          <w:b/>
          <w:sz w:val="22"/>
        </w:rPr>
      </w:pPr>
      <w:r>
        <w:rPr>
          <w:b/>
          <w:sz w:val="22"/>
        </w:rPr>
        <w:t>Text</w:t>
      </w:r>
      <w:r>
        <w:rPr>
          <w:b/>
          <w:spacing w:val="-10"/>
          <w:sz w:val="22"/>
        </w:rPr>
        <w:t xml:space="preserve"> </w:t>
      </w:r>
      <w:r>
        <w:rPr>
          <w:b/>
          <w:spacing w:val="-4"/>
          <w:sz w:val="22"/>
        </w:rPr>
        <w:t>Book</w:t>
      </w:r>
    </w:p>
    <w:p w14:paraId="75CEE9AC">
      <w:pPr>
        <w:pStyle w:val="11"/>
        <w:numPr>
          <w:ilvl w:val="0"/>
          <w:numId w:val="10"/>
        </w:numPr>
        <w:tabs>
          <w:tab w:val="left" w:pos="929"/>
        </w:tabs>
        <w:spacing w:before="186" w:after="0" w:line="240" w:lineRule="auto"/>
        <w:ind w:left="929" w:right="0" w:hanging="348"/>
        <w:jc w:val="left"/>
        <w:rPr>
          <w:sz w:val="24"/>
        </w:rPr>
      </w:pPr>
      <w:r>
        <w:rPr>
          <w:sz w:val="24"/>
        </w:rPr>
        <w:t>E.</w:t>
      </w:r>
      <w:r>
        <w:rPr>
          <w:spacing w:val="-12"/>
          <w:sz w:val="24"/>
        </w:rPr>
        <w:t xml:space="preserve"> </w:t>
      </w:r>
      <w:r>
        <w:rPr>
          <w:sz w:val="24"/>
        </w:rPr>
        <w:t>Balagurusamy,</w:t>
      </w:r>
      <w:r>
        <w:rPr>
          <w:spacing w:val="-2"/>
          <w:sz w:val="24"/>
        </w:rPr>
        <w:t xml:space="preserve"> </w:t>
      </w:r>
      <w:r>
        <w:rPr>
          <w:sz w:val="24"/>
        </w:rPr>
        <w:t>Programming</w:t>
      </w:r>
      <w:r>
        <w:rPr>
          <w:spacing w:val="-3"/>
          <w:sz w:val="24"/>
        </w:rPr>
        <w:t xml:space="preserve"> </w:t>
      </w:r>
      <w:r>
        <w:rPr>
          <w:sz w:val="24"/>
        </w:rPr>
        <w:t>with</w:t>
      </w:r>
      <w:r>
        <w:rPr>
          <w:spacing w:val="-11"/>
          <w:sz w:val="24"/>
        </w:rPr>
        <w:t xml:space="preserve"> </w:t>
      </w:r>
      <w:r>
        <w:rPr>
          <w:sz w:val="24"/>
        </w:rPr>
        <w:t>JAVA,</w:t>
      </w:r>
      <w:r>
        <w:rPr>
          <w:spacing w:val="-7"/>
          <w:sz w:val="24"/>
        </w:rPr>
        <w:t xml:space="preserve"> </w:t>
      </w:r>
      <w:r>
        <w:rPr>
          <w:sz w:val="24"/>
        </w:rPr>
        <w:t>McGraw</w:t>
      </w:r>
      <w:r>
        <w:rPr>
          <w:spacing w:val="-7"/>
          <w:sz w:val="24"/>
        </w:rPr>
        <w:t xml:space="preserve"> </w:t>
      </w:r>
      <w:r>
        <w:rPr>
          <w:sz w:val="24"/>
        </w:rPr>
        <w:t>Hill,</w:t>
      </w:r>
      <w:r>
        <w:rPr>
          <w:spacing w:val="-5"/>
          <w:sz w:val="24"/>
        </w:rPr>
        <w:t xml:space="preserve"> </w:t>
      </w:r>
      <w:r>
        <w:rPr>
          <w:sz w:val="24"/>
        </w:rPr>
        <w:t>New</w:t>
      </w:r>
      <w:r>
        <w:rPr>
          <w:spacing w:val="-8"/>
          <w:sz w:val="24"/>
        </w:rPr>
        <w:t xml:space="preserve"> </w:t>
      </w:r>
      <w:r>
        <w:rPr>
          <w:sz w:val="24"/>
        </w:rPr>
        <w:t>Delhi,</w:t>
      </w:r>
      <w:r>
        <w:rPr>
          <w:spacing w:val="-3"/>
          <w:sz w:val="24"/>
        </w:rPr>
        <w:t xml:space="preserve"> </w:t>
      </w:r>
      <w:r>
        <w:rPr>
          <w:spacing w:val="-4"/>
          <w:sz w:val="24"/>
        </w:rPr>
        <w:t>2007</w:t>
      </w:r>
    </w:p>
    <w:p w14:paraId="3B2CA6AB">
      <w:pPr>
        <w:pStyle w:val="11"/>
        <w:numPr>
          <w:ilvl w:val="0"/>
          <w:numId w:val="10"/>
        </w:numPr>
        <w:tabs>
          <w:tab w:val="left" w:pos="929"/>
        </w:tabs>
        <w:spacing w:before="166" w:after="0" w:line="261" w:lineRule="auto"/>
        <w:ind w:left="929" w:right="1828" w:hanging="348"/>
        <w:jc w:val="left"/>
        <w:rPr>
          <w:sz w:val="24"/>
        </w:rPr>
      </w:pPr>
      <w:r>
        <w:rPr>
          <w:sz w:val="24"/>
        </w:rPr>
        <w:t>Herbert</w:t>
      </w:r>
      <w:r>
        <w:rPr>
          <w:spacing w:val="-7"/>
          <w:sz w:val="24"/>
        </w:rPr>
        <w:t xml:space="preserve"> </w:t>
      </w:r>
      <w:r>
        <w:rPr>
          <w:sz w:val="24"/>
        </w:rPr>
        <w:t>Schildt,</w:t>
      </w:r>
      <w:r>
        <w:rPr>
          <w:spacing w:val="-5"/>
          <w:sz w:val="24"/>
        </w:rPr>
        <w:t xml:space="preserve"> </w:t>
      </w:r>
      <w:r>
        <w:rPr>
          <w:sz w:val="24"/>
        </w:rPr>
        <w:t>Java</w:t>
      </w:r>
      <w:r>
        <w:rPr>
          <w:spacing w:val="-11"/>
          <w:sz w:val="24"/>
        </w:rPr>
        <w:t xml:space="preserve"> </w:t>
      </w:r>
      <w:r>
        <w:rPr>
          <w:sz w:val="24"/>
        </w:rPr>
        <w:t>A</w:t>
      </w:r>
      <w:r>
        <w:rPr>
          <w:spacing w:val="-15"/>
          <w:sz w:val="24"/>
        </w:rPr>
        <w:t xml:space="preserve"> </w:t>
      </w:r>
      <w:r>
        <w:rPr>
          <w:sz w:val="24"/>
        </w:rPr>
        <w:t>Beginner’s</w:t>
      </w:r>
      <w:r>
        <w:rPr>
          <w:spacing w:val="-11"/>
          <w:sz w:val="24"/>
        </w:rPr>
        <w:t xml:space="preserve"> </w:t>
      </w:r>
      <w:r>
        <w:rPr>
          <w:sz w:val="24"/>
        </w:rPr>
        <w:t>Guide</w:t>
      </w:r>
      <w:r>
        <w:rPr>
          <w:spacing w:val="-11"/>
          <w:sz w:val="24"/>
        </w:rPr>
        <w:t xml:space="preserve"> </w:t>
      </w:r>
      <w:r>
        <w:rPr>
          <w:sz w:val="24"/>
        </w:rPr>
        <w:t>–</w:t>
      </w:r>
      <w:r>
        <w:rPr>
          <w:spacing w:val="-10"/>
          <w:sz w:val="24"/>
        </w:rPr>
        <w:t xml:space="preserve"> </w:t>
      </w:r>
      <w:r>
        <w:rPr>
          <w:sz w:val="24"/>
        </w:rPr>
        <w:t>Create,</w:t>
      </w:r>
      <w:r>
        <w:rPr>
          <w:spacing w:val="-4"/>
          <w:sz w:val="24"/>
        </w:rPr>
        <w:t xml:space="preserve"> </w:t>
      </w:r>
      <w:r>
        <w:rPr>
          <w:sz w:val="24"/>
        </w:rPr>
        <w:t>Compile,</w:t>
      </w:r>
      <w:r>
        <w:rPr>
          <w:spacing w:val="-6"/>
          <w:sz w:val="24"/>
        </w:rPr>
        <w:t xml:space="preserve"> </w:t>
      </w:r>
      <w:r>
        <w:rPr>
          <w:sz w:val="24"/>
        </w:rPr>
        <w:t>and</w:t>
      </w:r>
      <w:r>
        <w:rPr>
          <w:spacing w:val="-11"/>
          <w:sz w:val="24"/>
        </w:rPr>
        <w:t xml:space="preserve"> </w:t>
      </w:r>
      <w:r>
        <w:rPr>
          <w:sz w:val="24"/>
        </w:rPr>
        <w:t>Run</w:t>
      </w:r>
      <w:r>
        <w:rPr>
          <w:spacing w:val="-12"/>
          <w:sz w:val="24"/>
        </w:rPr>
        <w:t xml:space="preserve"> </w:t>
      </w:r>
      <w:r>
        <w:rPr>
          <w:sz w:val="24"/>
        </w:rPr>
        <w:t>Java</w:t>
      </w:r>
      <w:r>
        <w:rPr>
          <w:spacing w:val="-7"/>
          <w:sz w:val="24"/>
        </w:rPr>
        <w:t xml:space="preserve"> </w:t>
      </w:r>
      <w:r>
        <w:rPr>
          <w:sz w:val="24"/>
        </w:rPr>
        <w:t>Programs Today, Sixth Edition, Oracle Press, 2014</w:t>
      </w:r>
    </w:p>
    <w:p w14:paraId="0C002A82">
      <w:pPr>
        <w:pStyle w:val="8"/>
        <w:spacing w:before="51"/>
      </w:pPr>
    </w:p>
    <w:p w14:paraId="681ED2CF">
      <w:pPr>
        <w:spacing w:before="0"/>
        <w:ind w:left="574" w:right="0" w:firstLine="0"/>
        <w:jc w:val="left"/>
        <w:rPr>
          <w:b/>
          <w:sz w:val="22"/>
        </w:rPr>
      </w:pPr>
      <w:r>
        <w:rPr>
          <w:b/>
          <w:spacing w:val="-4"/>
          <w:sz w:val="22"/>
        </w:rPr>
        <w:t>Reference</w:t>
      </w:r>
      <w:r>
        <w:rPr>
          <w:b/>
          <w:spacing w:val="5"/>
          <w:sz w:val="22"/>
        </w:rPr>
        <w:t xml:space="preserve"> </w:t>
      </w:r>
      <w:r>
        <w:rPr>
          <w:b/>
          <w:spacing w:val="-2"/>
          <w:sz w:val="22"/>
        </w:rPr>
        <w:t>Books</w:t>
      </w:r>
    </w:p>
    <w:p w14:paraId="07E26553">
      <w:pPr>
        <w:pStyle w:val="8"/>
        <w:spacing w:before="73"/>
        <w:rPr>
          <w:b/>
          <w:sz w:val="22"/>
        </w:rPr>
      </w:pPr>
    </w:p>
    <w:p w14:paraId="25DB4BD3">
      <w:pPr>
        <w:pStyle w:val="11"/>
        <w:numPr>
          <w:ilvl w:val="0"/>
          <w:numId w:val="11"/>
        </w:numPr>
        <w:tabs>
          <w:tab w:val="left" w:pos="929"/>
        </w:tabs>
        <w:spacing w:before="0" w:after="0" w:line="261" w:lineRule="auto"/>
        <w:ind w:left="929" w:right="2350" w:hanging="348"/>
        <w:jc w:val="left"/>
        <w:rPr>
          <w:position w:val="1"/>
          <w:sz w:val="22"/>
        </w:rPr>
      </w:pPr>
      <w:r>
        <w:rPr>
          <w:sz w:val="24"/>
        </w:rPr>
        <w:t>Ken</w:t>
      </w:r>
      <w:r>
        <w:rPr>
          <w:spacing w:val="-20"/>
          <w:sz w:val="24"/>
        </w:rPr>
        <w:t xml:space="preserve"> </w:t>
      </w:r>
      <w:r>
        <w:rPr>
          <w:sz w:val="24"/>
        </w:rPr>
        <w:t>Arnold,</w:t>
      </w:r>
      <w:r>
        <w:rPr>
          <w:spacing w:val="-15"/>
          <w:sz w:val="24"/>
        </w:rPr>
        <w:t xml:space="preserve"> </w:t>
      </w:r>
      <w:r>
        <w:rPr>
          <w:sz w:val="24"/>
        </w:rPr>
        <w:t>James</w:t>
      </w:r>
      <w:r>
        <w:rPr>
          <w:spacing w:val="-15"/>
          <w:sz w:val="24"/>
        </w:rPr>
        <w:t xml:space="preserve"> </w:t>
      </w:r>
      <w:r>
        <w:rPr>
          <w:sz w:val="24"/>
        </w:rPr>
        <w:t>Gosling,</w:t>
      </w:r>
      <w:r>
        <w:rPr>
          <w:spacing w:val="-15"/>
          <w:sz w:val="24"/>
        </w:rPr>
        <w:t xml:space="preserve"> </w:t>
      </w:r>
      <w:r>
        <w:rPr>
          <w:sz w:val="24"/>
        </w:rPr>
        <w:t>“The</w:t>
      </w:r>
      <w:r>
        <w:rPr>
          <w:spacing w:val="-15"/>
          <w:sz w:val="24"/>
        </w:rPr>
        <w:t xml:space="preserve"> </w:t>
      </w:r>
      <w:r>
        <w:rPr>
          <w:sz w:val="24"/>
        </w:rPr>
        <w:t>Java</w:t>
      </w:r>
      <w:r>
        <w:rPr>
          <w:spacing w:val="-15"/>
          <w:sz w:val="24"/>
        </w:rPr>
        <w:t xml:space="preserve"> </w:t>
      </w:r>
      <w:r>
        <w:rPr>
          <w:sz w:val="24"/>
        </w:rPr>
        <w:t>Programming</w:t>
      </w:r>
      <w:r>
        <w:rPr>
          <w:spacing w:val="-15"/>
          <w:sz w:val="24"/>
        </w:rPr>
        <w:t xml:space="preserve"> </w:t>
      </w:r>
      <w:r>
        <w:rPr>
          <w:sz w:val="24"/>
        </w:rPr>
        <w:t>Language,</w:t>
      </w:r>
      <w:r>
        <w:rPr>
          <w:spacing w:val="-11"/>
          <w:sz w:val="24"/>
        </w:rPr>
        <w:t xml:space="preserve"> </w:t>
      </w:r>
      <w:r>
        <w:rPr>
          <w:sz w:val="24"/>
        </w:rPr>
        <w:t>Fourth</w:t>
      </w:r>
      <w:r>
        <w:rPr>
          <w:spacing w:val="-15"/>
          <w:sz w:val="24"/>
        </w:rPr>
        <w:t xml:space="preserve"> </w:t>
      </w:r>
      <w:r>
        <w:rPr>
          <w:sz w:val="24"/>
        </w:rPr>
        <w:t>Edition, Addison Wisely, 2005</w:t>
      </w:r>
    </w:p>
    <w:p w14:paraId="7F9106B0">
      <w:pPr>
        <w:pStyle w:val="11"/>
        <w:numPr>
          <w:ilvl w:val="0"/>
          <w:numId w:val="11"/>
        </w:numPr>
        <w:tabs>
          <w:tab w:val="left" w:pos="929"/>
        </w:tabs>
        <w:spacing w:before="116" w:after="0" w:line="240" w:lineRule="auto"/>
        <w:ind w:left="929" w:right="0" w:hanging="348"/>
        <w:jc w:val="left"/>
        <w:rPr>
          <w:sz w:val="22"/>
        </w:rPr>
      </w:pPr>
      <w:r>
        <w:rPr>
          <w:sz w:val="24"/>
        </w:rPr>
        <w:t>R</w:t>
      </w:r>
      <w:r>
        <w:rPr>
          <w:spacing w:val="-11"/>
          <w:sz w:val="24"/>
        </w:rPr>
        <w:t xml:space="preserve"> </w:t>
      </w:r>
      <w:r>
        <w:rPr>
          <w:sz w:val="24"/>
        </w:rPr>
        <w:t>Herbert</w:t>
      </w:r>
      <w:r>
        <w:rPr>
          <w:spacing w:val="-9"/>
          <w:sz w:val="24"/>
        </w:rPr>
        <w:t xml:space="preserve"> </w:t>
      </w:r>
      <w:r>
        <w:rPr>
          <w:sz w:val="24"/>
        </w:rPr>
        <w:t>Schildt,</w:t>
      </w:r>
      <w:r>
        <w:rPr>
          <w:spacing w:val="-4"/>
          <w:sz w:val="24"/>
        </w:rPr>
        <w:t xml:space="preserve"> </w:t>
      </w:r>
      <w:r>
        <w:rPr>
          <w:sz w:val="24"/>
        </w:rPr>
        <w:t>‘The</w:t>
      </w:r>
      <w:r>
        <w:rPr>
          <w:spacing w:val="-7"/>
          <w:sz w:val="24"/>
        </w:rPr>
        <w:t xml:space="preserve"> </w:t>
      </w:r>
      <w:r>
        <w:rPr>
          <w:sz w:val="24"/>
        </w:rPr>
        <w:t>Complete</w:t>
      </w:r>
      <w:r>
        <w:rPr>
          <w:spacing w:val="-11"/>
          <w:sz w:val="24"/>
        </w:rPr>
        <w:t xml:space="preserve"> </w:t>
      </w:r>
      <w:r>
        <w:rPr>
          <w:sz w:val="24"/>
        </w:rPr>
        <w:t>Reference</w:t>
      </w:r>
      <w:r>
        <w:rPr>
          <w:spacing w:val="-15"/>
          <w:sz w:val="24"/>
        </w:rPr>
        <w:t xml:space="preserve"> </w:t>
      </w:r>
      <w:r>
        <w:rPr>
          <w:sz w:val="24"/>
        </w:rPr>
        <w:t>Java,</w:t>
      </w:r>
      <w:r>
        <w:rPr>
          <w:spacing w:val="-11"/>
          <w:sz w:val="24"/>
        </w:rPr>
        <w:t xml:space="preserve"> </w:t>
      </w:r>
      <w:r>
        <w:rPr>
          <w:sz w:val="24"/>
        </w:rPr>
        <w:t>7</w:t>
      </w:r>
      <w:r>
        <w:rPr>
          <w:sz w:val="24"/>
          <w:vertAlign w:val="superscript"/>
        </w:rPr>
        <w:t>th</w:t>
      </w:r>
      <w:r>
        <w:rPr>
          <w:spacing w:val="-7"/>
          <w:sz w:val="24"/>
          <w:vertAlign w:val="baseline"/>
        </w:rPr>
        <w:t xml:space="preserve"> </w:t>
      </w:r>
      <w:r>
        <w:rPr>
          <w:sz w:val="24"/>
          <w:vertAlign w:val="baseline"/>
        </w:rPr>
        <w:t>Edition,</w:t>
      </w:r>
      <w:r>
        <w:rPr>
          <w:spacing w:val="-12"/>
          <w:sz w:val="24"/>
          <w:vertAlign w:val="baseline"/>
        </w:rPr>
        <w:t xml:space="preserve"> </w:t>
      </w:r>
      <w:r>
        <w:rPr>
          <w:sz w:val="24"/>
          <w:vertAlign w:val="baseline"/>
        </w:rPr>
        <w:t>McGraw</w:t>
      </w:r>
      <w:r>
        <w:rPr>
          <w:spacing w:val="-11"/>
          <w:sz w:val="24"/>
          <w:vertAlign w:val="baseline"/>
        </w:rPr>
        <w:t xml:space="preserve"> </w:t>
      </w:r>
      <w:r>
        <w:rPr>
          <w:sz w:val="24"/>
          <w:vertAlign w:val="baseline"/>
        </w:rPr>
        <w:t>Hill,</w:t>
      </w:r>
      <w:r>
        <w:rPr>
          <w:spacing w:val="-6"/>
          <w:sz w:val="24"/>
          <w:vertAlign w:val="baseline"/>
        </w:rPr>
        <w:t xml:space="preserve"> </w:t>
      </w:r>
      <w:r>
        <w:rPr>
          <w:spacing w:val="-4"/>
          <w:sz w:val="24"/>
          <w:vertAlign w:val="baseline"/>
        </w:rPr>
        <w:t>2007</w:t>
      </w:r>
    </w:p>
    <w:p w14:paraId="748A63E3">
      <w:pPr>
        <w:pStyle w:val="8"/>
        <w:spacing w:before="9"/>
      </w:pPr>
    </w:p>
    <w:p w14:paraId="09191B91">
      <w:pPr>
        <w:spacing w:before="0"/>
        <w:ind w:left="367" w:right="0" w:firstLine="0"/>
        <w:jc w:val="left"/>
        <w:rPr>
          <w:sz w:val="22"/>
        </w:rPr>
      </w:pPr>
      <w:r>
        <w:rPr>
          <w:b/>
          <w:spacing w:val="-2"/>
          <w:sz w:val="22"/>
        </w:rPr>
        <w:t>Course Articulation</w:t>
      </w:r>
      <w:r>
        <w:rPr>
          <w:b/>
          <w:spacing w:val="-9"/>
          <w:sz w:val="22"/>
        </w:rPr>
        <w:t xml:space="preserve"> </w:t>
      </w:r>
      <w:r>
        <w:rPr>
          <w:b/>
          <w:spacing w:val="-2"/>
          <w:sz w:val="22"/>
        </w:rPr>
        <w:t>Matrix</w:t>
      </w:r>
      <w:r>
        <w:rPr>
          <w:spacing w:val="-2"/>
          <w:sz w:val="22"/>
        </w:rPr>
        <w:t>:</w:t>
      </w:r>
      <w:r>
        <w:rPr>
          <w:spacing w:val="3"/>
          <w:sz w:val="22"/>
        </w:rPr>
        <w:t xml:space="preserve"> </w:t>
      </w:r>
      <w:r>
        <w:rPr>
          <w:spacing w:val="-2"/>
          <w:sz w:val="22"/>
        </w:rPr>
        <w:t>Mapping</w:t>
      </w:r>
      <w:r>
        <w:rPr>
          <w:sz w:val="22"/>
        </w:rPr>
        <w:t xml:space="preserve"> </w:t>
      </w:r>
      <w:r>
        <w:rPr>
          <w:spacing w:val="-2"/>
          <w:sz w:val="22"/>
        </w:rPr>
        <w:t>of</w:t>
      </w:r>
      <w:r>
        <w:rPr>
          <w:sz w:val="22"/>
        </w:rPr>
        <w:t xml:space="preserve"> </w:t>
      </w:r>
      <w:r>
        <w:rPr>
          <w:spacing w:val="-2"/>
          <w:sz w:val="22"/>
        </w:rPr>
        <w:t>Course</w:t>
      </w:r>
      <w:r>
        <w:rPr>
          <w:sz w:val="22"/>
        </w:rPr>
        <w:t xml:space="preserve"> </w:t>
      </w:r>
      <w:r>
        <w:rPr>
          <w:spacing w:val="-2"/>
          <w:sz w:val="22"/>
        </w:rPr>
        <w:t>Outcomes</w:t>
      </w:r>
      <w:r>
        <w:rPr>
          <w:spacing w:val="5"/>
          <w:sz w:val="22"/>
        </w:rPr>
        <w:t xml:space="preserve"> </w:t>
      </w:r>
      <w:r>
        <w:rPr>
          <w:spacing w:val="-2"/>
          <w:sz w:val="22"/>
        </w:rPr>
        <w:t>(COs)with</w:t>
      </w:r>
      <w:r>
        <w:rPr>
          <w:spacing w:val="-6"/>
          <w:sz w:val="22"/>
        </w:rPr>
        <w:t xml:space="preserve"> </w:t>
      </w:r>
      <w:r>
        <w:rPr>
          <w:spacing w:val="-2"/>
          <w:sz w:val="22"/>
        </w:rPr>
        <w:t>Program Outcomes</w:t>
      </w:r>
      <w:r>
        <w:rPr>
          <w:spacing w:val="2"/>
          <w:sz w:val="22"/>
        </w:rPr>
        <w:t xml:space="preserve"> </w:t>
      </w:r>
      <w:r>
        <w:rPr>
          <w:spacing w:val="-2"/>
          <w:sz w:val="22"/>
        </w:rPr>
        <w:t>(POs1-</w:t>
      </w:r>
      <w:r>
        <w:rPr>
          <w:spacing w:val="-5"/>
          <w:sz w:val="22"/>
        </w:rPr>
        <w:t>12)</w:t>
      </w:r>
    </w:p>
    <w:p w14:paraId="27328206">
      <w:pPr>
        <w:pStyle w:val="8"/>
        <w:spacing w:before="66"/>
        <w:rPr>
          <w:sz w:val="20"/>
        </w:rPr>
      </w:pPr>
    </w:p>
    <w:tbl>
      <w:tblPr>
        <w:tblStyle w:val="7"/>
        <w:tblW w:w="0" w:type="auto"/>
        <w:tblInd w:w="5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68"/>
        <w:gridCol w:w="495"/>
        <w:gridCol w:w="493"/>
        <w:gridCol w:w="491"/>
        <w:gridCol w:w="493"/>
        <w:gridCol w:w="491"/>
        <w:gridCol w:w="496"/>
        <w:gridCol w:w="491"/>
        <w:gridCol w:w="499"/>
        <w:gridCol w:w="494"/>
        <w:gridCol w:w="657"/>
        <w:gridCol w:w="662"/>
        <w:gridCol w:w="658"/>
      </w:tblGrid>
      <w:tr w14:paraId="6DF65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368" w:type="dxa"/>
            <w:vMerge w:val="restart"/>
          </w:tcPr>
          <w:p w14:paraId="6AE05A90">
            <w:pPr>
              <w:pStyle w:val="12"/>
              <w:spacing w:line="249" w:lineRule="exact"/>
              <w:ind w:left="90"/>
              <w:rPr>
                <w:b/>
                <w:sz w:val="22"/>
              </w:rPr>
            </w:pPr>
            <w:r>
              <w:rPr>
                <w:b/>
                <w:spacing w:val="-2"/>
                <w:sz w:val="22"/>
              </w:rPr>
              <w:t>Course</w:t>
            </w:r>
            <w:r>
              <w:rPr>
                <w:b/>
                <w:spacing w:val="-8"/>
                <w:sz w:val="22"/>
              </w:rPr>
              <w:t xml:space="preserve"> </w:t>
            </w:r>
            <w:r>
              <w:rPr>
                <w:b/>
                <w:spacing w:val="-2"/>
                <w:sz w:val="22"/>
              </w:rPr>
              <w:t>Outcome</w:t>
            </w:r>
            <w:r>
              <w:rPr>
                <w:b/>
                <w:spacing w:val="2"/>
                <w:sz w:val="22"/>
              </w:rPr>
              <w:t xml:space="preserve"> </w:t>
            </w:r>
            <w:r>
              <w:rPr>
                <w:b/>
                <w:spacing w:val="-4"/>
                <w:sz w:val="22"/>
              </w:rPr>
              <w:t>(COs)</w:t>
            </w:r>
          </w:p>
        </w:tc>
        <w:tc>
          <w:tcPr>
            <w:tcW w:w="6420" w:type="dxa"/>
            <w:gridSpan w:val="12"/>
          </w:tcPr>
          <w:p w14:paraId="124E1ADD">
            <w:pPr>
              <w:pStyle w:val="12"/>
              <w:spacing w:line="249" w:lineRule="exact"/>
              <w:ind w:left="1982"/>
              <w:rPr>
                <w:b/>
                <w:sz w:val="22"/>
              </w:rPr>
            </w:pPr>
            <w:r>
              <w:rPr>
                <w:b/>
                <w:spacing w:val="-2"/>
                <w:sz w:val="22"/>
              </w:rPr>
              <w:t>Program</w:t>
            </w:r>
            <w:r>
              <w:rPr>
                <w:b/>
                <w:spacing w:val="-13"/>
                <w:sz w:val="22"/>
              </w:rPr>
              <w:t xml:space="preserve"> </w:t>
            </w:r>
            <w:r>
              <w:rPr>
                <w:b/>
                <w:spacing w:val="-2"/>
                <w:sz w:val="22"/>
              </w:rPr>
              <w:t>Outcomes</w:t>
            </w:r>
            <w:r>
              <w:rPr>
                <w:b/>
                <w:spacing w:val="4"/>
                <w:sz w:val="22"/>
              </w:rPr>
              <w:t xml:space="preserve"> </w:t>
            </w:r>
            <w:r>
              <w:rPr>
                <w:b/>
                <w:spacing w:val="-4"/>
                <w:sz w:val="22"/>
              </w:rPr>
              <w:t>(POs)</w:t>
            </w:r>
          </w:p>
        </w:tc>
      </w:tr>
      <w:tr w14:paraId="4A530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3368" w:type="dxa"/>
            <w:vMerge w:val="continue"/>
            <w:tcBorders>
              <w:top w:val="nil"/>
            </w:tcBorders>
          </w:tcPr>
          <w:p w14:paraId="26F4BFD8">
            <w:pPr>
              <w:rPr>
                <w:sz w:val="2"/>
                <w:szCs w:val="2"/>
              </w:rPr>
            </w:pPr>
          </w:p>
        </w:tc>
        <w:tc>
          <w:tcPr>
            <w:tcW w:w="495" w:type="dxa"/>
          </w:tcPr>
          <w:p w14:paraId="25019782">
            <w:pPr>
              <w:pStyle w:val="12"/>
              <w:spacing w:line="247" w:lineRule="exact"/>
              <w:ind w:left="88"/>
              <w:rPr>
                <w:sz w:val="22"/>
              </w:rPr>
            </w:pPr>
            <w:r>
              <w:rPr>
                <w:spacing w:val="-10"/>
                <w:sz w:val="22"/>
              </w:rPr>
              <w:t>1</w:t>
            </w:r>
          </w:p>
        </w:tc>
        <w:tc>
          <w:tcPr>
            <w:tcW w:w="493" w:type="dxa"/>
          </w:tcPr>
          <w:p w14:paraId="067B9CD9">
            <w:pPr>
              <w:pStyle w:val="12"/>
              <w:spacing w:line="247" w:lineRule="exact"/>
              <w:ind w:left="87"/>
              <w:rPr>
                <w:sz w:val="22"/>
              </w:rPr>
            </w:pPr>
            <w:r>
              <w:rPr>
                <w:spacing w:val="-10"/>
                <w:sz w:val="22"/>
              </w:rPr>
              <w:t>2</w:t>
            </w:r>
          </w:p>
        </w:tc>
        <w:tc>
          <w:tcPr>
            <w:tcW w:w="491" w:type="dxa"/>
          </w:tcPr>
          <w:p w14:paraId="70E2819F">
            <w:pPr>
              <w:pStyle w:val="12"/>
              <w:spacing w:line="247" w:lineRule="exact"/>
              <w:ind w:left="84"/>
              <w:rPr>
                <w:sz w:val="22"/>
              </w:rPr>
            </w:pPr>
            <w:r>
              <w:rPr>
                <w:spacing w:val="-10"/>
                <w:sz w:val="22"/>
              </w:rPr>
              <w:t>3</w:t>
            </w:r>
          </w:p>
        </w:tc>
        <w:tc>
          <w:tcPr>
            <w:tcW w:w="493" w:type="dxa"/>
          </w:tcPr>
          <w:p w14:paraId="4068012D">
            <w:pPr>
              <w:pStyle w:val="12"/>
              <w:spacing w:line="247" w:lineRule="exact"/>
              <w:ind w:left="83"/>
              <w:rPr>
                <w:sz w:val="22"/>
              </w:rPr>
            </w:pPr>
            <w:r>
              <w:rPr>
                <w:spacing w:val="-10"/>
                <w:sz w:val="22"/>
              </w:rPr>
              <w:t>4</w:t>
            </w:r>
          </w:p>
        </w:tc>
        <w:tc>
          <w:tcPr>
            <w:tcW w:w="491" w:type="dxa"/>
          </w:tcPr>
          <w:p w14:paraId="3E93FDFD">
            <w:pPr>
              <w:pStyle w:val="12"/>
              <w:spacing w:line="247" w:lineRule="exact"/>
              <w:ind w:left="82"/>
              <w:rPr>
                <w:sz w:val="22"/>
              </w:rPr>
            </w:pPr>
            <w:r>
              <w:rPr>
                <w:spacing w:val="-10"/>
                <w:sz w:val="22"/>
              </w:rPr>
              <w:t>5</w:t>
            </w:r>
          </w:p>
        </w:tc>
        <w:tc>
          <w:tcPr>
            <w:tcW w:w="496" w:type="dxa"/>
          </w:tcPr>
          <w:p w14:paraId="50EB5B18">
            <w:pPr>
              <w:pStyle w:val="12"/>
              <w:spacing w:line="247" w:lineRule="exact"/>
              <w:ind w:left="80"/>
              <w:rPr>
                <w:sz w:val="22"/>
              </w:rPr>
            </w:pPr>
            <w:r>
              <w:rPr>
                <w:spacing w:val="-10"/>
                <w:sz w:val="22"/>
              </w:rPr>
              <w:t>6</w:t>
            </w:r>
          </w:p>
        </w:tc>
        <w:tc>
          <w:tcPr>
            <w:tcW w:w="491" w:type="dxa"/>
          </w:tcPr>
          <w:p w14:paraId="6E70684E">
            <w:pPr>
              <w:pStyle w:val="12"/>
              <w:spacing w:line="247" w:lineRule="exact"/>
              <w:ind w:left="74"/>
              <w:rPr>
                <w:sz w:val="22"/>
              </w:rPr>
            </w:pPr>
            <w:r>
              <w:rPr>
                <w:spacing w:val="-10"/>
                <w:sz w:val="22"/>
              </w:rPr>
              <w:t>7</w:t>
            </w:r>
          </w:p>
        </w:tc>
        <w:tc>
          <w:tcPr>
            <w:tcW w:w="499" w:type="dxa"/>
          </w:tcPr>
          <w:p w14:paraId="0F64001B">
            <w:pPr>
              <w:pStyle w:val="12"/>
              <w:spacing w:line="247" w:lineRule="exact"/>
              <w:ind w:left="70"/>
              <w:rPr>
                <w:sz w:val="22"/>
              </w:rPr>
            </w:pPr>
            <w:r>
              <w:rPr>
                <w:spacing w:val="-10"/>
                <w:sz w:val="22"/>
              </w:rPr>
              <w:t>8</w:t>
            </w:r>
          </w:p>
        </w:tc>
        <w:tc>
          <w:tcPr>
            <w:tcW w:w="494" w:type="dxa"/>
          </w:tcPr>
          <w:p w14:paraId="4165076A">
            <w:pPr>
              <w:pStyle w:val="12"/>
              <w:spacing w:line="247" w:lineRule="exact"/>
              <w:ind w:left="69"/>
              <w:rPr>
                <w:sz w:val="22"/>
              </w:rPr>
            </w:pPr>
            <w:r>
              <w:rPr>
                <w:spacing w:val="-10"/>
                <w:sz w:val="22"/>
              </w:rPr>
              <w:t>9</w:t>
            </w:r>
          </w:p>
        </w:tc>
        <w:tc>
          <w:tcPr>
            <w:tcW w:w="657" w:type="dxa"/>
          </w:tcPr>
          <w:p w14:paraId="4D06DE1C">
            <w:pPr>
              <w:pStyle w:val="12"/>
              <w:spacing w:line="247" w:lineRule="exact"/>
              <w:ind w:left="64"/>
              <w:rPr>
                <w:sz w:val="22"/>
              </w:rPr>
            </w:pPr>
            <w:r>
              <w:rPr>
                <w:spacing w:val="-5"/>
                <w:sz w:val="22"/>
              </w:rPr>
              <w:t>10</w:t>
            </w:r>
          </w:p>
        </w:tc>
        <w:tc>
          <w:tcPr>
            <w:tcW w:w="662" w:type="dxa"/>
          </w:tcPr>
          <w:p w14:paraId="2972686C">
            <w:pPr>
              <w:pStyle w:val="12"/>
              <w:spacing w:line="247" w:lineRule="exact"/>
              <w:ind w:left="62"/>
              <w:rPr>
                <w:sz w:val="22"/>
              </w:rPr>
            </w:pPr>
            <w:r>
              <w:rPr>
                <w:spacing w:val="-5"/>
                <w:sz w:val="22"/>
              </w:rPr>
              <w:t>11</w:t>
            </w:r>
          </w:p>
        </w:tc>
        <w:tc>
          <w:tcPr>
            <w:tcW w:w="658" w:type="dxa"/>
          </w:tcPr>
          <w:p w14:paraId="71219CAF">
            <w:pPr>
              <w:pStyle w:val="12"/>
              <w:spacing w:line="247" w:lineRule="exact"/>
              <w:ind w:left="58"/>
              <w:rPr>
                <w:sz w:val="22"/>
              </w:rPr>
            </w:pPr>
            <w:r>
              <w:rPr>
                <w:spacing w:val="-5"/>
                <w:sz w:val="22"/>
              </w:rPr>
              <w:t>12</w:t>
            </w:r>
          </w:p>
        </w:tc>
      </w:tr>
      <w:tr w14:paraId="79C95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3368" w:type="dxa"/>
          </w:tcPr>
          <w:p w14:paraId="183D1459">
            <w:pPr>
              <w:pStyle w:val="12"/>
              <w:spacing w:line="239" w:lineRule="exact"/>
              <w:ind w:left="90"/>
              <w:rPr>
                <w:sz w:val="22"/>
              </w:rPr>
            </w:pPr>
            <w:r>
              <w:rPr>
                <w:spacing w:val="-5"/>
                <w:sz w:val="22"/>
              </w:rPr>
              <w:t>CO1</w:t>
            </w:r>
          </w:p>
        </w:tc>
        <w:tc>
          <w:tcPr>
            <w:tcW w:w="495" w:type="dxa"/>
          </w:tcPr>
          <w:p w14:paraId="69ABDF86">
            <w:pPr>
              <w:pStyle w:val="12"/>
              <w:spacing w:line="239" w:lineRule="exact"/>
              <w:ind w:left="88"/>
              <w:rPr>
                <w:sz w:val="22"/>
              </w:rPr>
            </w:pPr>
            <w:r>
              <w:rPr>
                <w:spacing w:val="-10"/>
                <w:sz w:val="22"/>
              </w:rPr>
              <w:t>4</w:t>
            </w:r>
          </w:p>
        </w:tc>
        <w:tc>
          <w:tcPr>
            <w:tcW w:w="493" w:type="dxa"/>
          </w:tcPr>
          <w:p w14:paraId="3CA54B89">
            <w:pPr>
              <w:pStyle w:val="12"/>
              <w:spacing w:line="239" w:lineRule="exact"/>
              <w:ind w:left="87"/>
              <w:rPr>
                <w:sz w:val="22"/>
              </w:rPr>
            </w:pPr>
            <w:r>
              <w:rPr>
                <w:spacing w:val="-10"/>
                <w:sz w:val="22"/>
              </w:rPr>
              <w:t>3</w:t>
            </w:r>
          </w:p>
        </w:tc>
        <w:tc>
          <w:tcPr>
            <w:tcW w:w="491" w:type="dxa"/>
          </w:tcPr>
          <w:p w14:paraId="66C3D8F4">
            <w:pPr>
              <w:pStyle w:val="12"/>
              <w:spacing w:line="239" w:lineRule="exact"/>
              <w:ind w:left="84"/>
              <w:rPr>
                <w:sz w:val="22"/>
              </w:rPr>
            </w:pPr>
            <w:r>
              <w:rPr>
                <w:spacing w:val="-10"/>
                <w:sz w:val="22"/>
              </w:rPr>
              <w:t>2</w:t>
            </w:r>
          </w:p>
        </w:tc>
        <w:tc>
          <w:tcPr>
            <w:tcW w:w="493" w:type="dxa"/>
          </w:tcPr>
          <w:p w14:paraId="4E8D8384">
            <w:pPr>
              <w:pStyle w:val="12"/>
              <w:spacing w:line="239" w:lineRule="exact"/>
              <w:ind w:left="83"/>
              <w:rPr>
                <w:sz w:val="22"/>
              </w:rPr>
            </w:pPr>
            <w:r>
              <w:rPr>
                <w:spacing w:val="-10"/>
                <w:sz w:val="22"/>
              </w:rPr>
              <w:t>2</w:t>
            </w:r>
          </w:p>
        </w:tc>
        <w:tc>
          <w:tcPr>
            <w:tcW w:w="491" w:type="dxa"/>
          </w:tcPr>
          <w:p w14:paraId="649B51B0">
            <w:pPr>
              <w:pStyle w:val="12"/>
              <w:spacing w:line="239" w:lineRule="exact"/>
              <w:ind w:left="82"/>
              <w:rPr>
                <w:sz w:val="22"/>
              </w:rPr>
            </w:pPr>
            <w:r>
              <w:rPr>
                <w:spacing w:val="-10"/>
                <w:sz w:val="22"/>
              </w:rPr>
              <w:t>3</w:t>
            </w:r>
          </w:p>
        </w:tc>
        <w:tc>
          <w:tcPr>
            <w:tcW w:w="496" w:type="dxa"/>
          </w:tcPr>
          <w:p w14:paraId="304BBEA2">
            <w:pPr>
              <w:pStyle w:val="12"/>
              <w:spacing w:line="239" w:lineRule="exact"/>
              <w:ind w:left="80"/>
              <w:rPr>
                <w:sz w:val="22"/>
              </w:rPr>
            </w:pPr>
            <w:r>
              <w:rPr>
                <w:spacing w:val="-10"/>
                <w:sz w:val="22"/>
              </w:rPr>
              <w:t>2</w:t>
            </w:r>
          </w:p>
        </w:tc>
        <w:tc>
          <w:tcPr>
            <w:tcW w:w="491" w:type="dxa"/>
          </w:tcPr>
          <w:p w14:paraId="34E2B7A5">
            <w:pPr>
              <w:pStyle w:val="12"/>
              <w:spacing w:line="239" w:lineRule="exact"/>
              <w:ind w:left="74"/>
              <w:rPr>
                <w:sz w:val="22"/>
              </w:rPr>
            </w:pPr>
            <w:r>
              <w:rPr>
                <w:spacing w:val="-10"/>
                <w:sz w:val="22"/>
              </w:rPr>
              <w:t>3</w:t>
            </w:r>
          </w:p>
        </w:tc>
        <w:tc>
          <w:tcPr>
            <w:tcW w:w="499" w:type="dxa"/>
          </w:tcPr>
          <w:p w14:paraId="104D5F99">
            <w:pPr>
              <w:pStyle w:val="12"/>
              <w:spacing w:line="239" w:lineRule="exact"/>
              <w:ind w:left="70"/>
              <w:rPr>
                <w:sz w:val="22"/>
              </w:rPr>
            </w:pPr>
            <w:r>
              <w:rPr>
                <w:spacing w:val="-10"/>
                <w:sz w:val="22"/>
              </w:rPr>
              <w:t>2</w:t>
            </w:r>
          </w:p>
        </w:tc>
        <w:tc>
          <w:tcPr>
            <w:tcW w:w="494" w:type="dxa"/>
          </w:tcPr>
          <w:p w14:paraId="629E50E9">
            <w:pPr>
              <w:pStyle w:val="12"/>
              <w:spacing w:line="239" w:lineRule="exact"/>
              <w:ind w:left="69"/>
              <w:rPr>
                <w:sz w:val="22"/>
              </w:rPr>
            </w:pPr>
            <w:r>
              <w:rPr>
                <w:spacing w:val="-10"/>
                <w:sz w:val="22"/>
              </w:rPr>
              <w:t>2</w:t>
            </w:r>
          </w:p>
        </w:tc>
        <w:tc>
          <w:tcPr>
            <w:tcW w:w="657" w:type="dxa"/>
          </w:tcPr>
          <w:p w14:paraId="3004D7B2">
            <w:pPr>
              <w:pStyle w:val="12"/>
              <w:spacing w:line="239" w:lineRule="exact"/>
              <w:ind w:left="64"/>
              <w:rPr>
                <w:sz w:val="22"/>
              </w:rPr>
            </w:pPr>
            <w:r>
              <w:rPr>
                <w:spacing w:val="-10"/>
                <w:sz w:val="22"/>
              </w:rPr>
              <w:t>2</w:t>
            </w:r>
          </w:p>
        </w:tc>
        <w:tc>
          <w:tcPr>
            <w:tcW w:w="662" w:type="dxa"/>
          </w:tcPr>
          <w:p w14:paraId="718E9109">
            <w:pPr>
              <w:pStyle w:val="12"/>
              <w:spacing w:line="239" w:lineRule="exact"/>
              <w:ind w:left="62"/>
              <w:rPr>
                <w:sz w:val="22"/>
              </w:rPr>
            </w:pPr>
            <w:r>
              <w:rPr>
                <w:spacing w:val="-10"/>
                <w:sz w:val="22"/>
              </w:rPr>
              <w:t>4</w:t>
            </w:r>
          </w:p>
        </w:tc>
        <w:tc>
          <w:tcPr>
            <w:tcW w:w="658" w:type="dxa"/>
          </w:tcPr>
          <w:p w14:paraId="0EC947EB">
            <w:pPr>
              <w:pStyle w:val="12"/>
              <w:spacing w:line="239" w:lineRule="exact"/>
              <w:ind w:left="58"/>
              <w:rPr>
                <w:sz w:val="22"/>
              </w:rPr>
            </w:pPr>
            <w:r>
              <w:rPr>
                <w:spacing w:val="-10"/>
                <w:sz w:val="22"/>
              </w:rPr>
              <w:t>2</w:t>
            </w:r>
          </w:p>
        </w:tc>
      </w:tr>
      <w:tr w14:paraId="26C8D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3368" w:type="dxa"/>
          </w:tcPr>
          <w:p w14:paraId="370DBB4E">
            <w:pPr>
              <w:pStyle w:val="12"/>
              <w:spacing w:line="239" w:lineRule="exact"/>
              <w:ind w:left="90"/>
              <w:rPr>
                <w:sz w:val="22"/>
              </w:rPr>
            </w:pPr>
            <w:r>
              <w:rPr>
                <w:spacing w:val="-5"/>
                <w:sz w:val="22"/>
              </w:rPr>
              <w:t>CO2</w:t>
            </w:r>
          </w:p>
        </w:tc>
        <w:tc>
          <w:tcPr>
            <w:tcW w:w="495" w:type="dxa"/>
          </w:tcPr>
          <w:p w14:paraId="2E29D979">
            <w:pPr>
              <w:pStyle w:val="12"/>
              <w:spacing w:line="239" w:lineRule="exact"/>
              <w:ind w:left="88"/>
              <w:rPr>
                <w:sz w:val="22"/>
              </w:rPr>
            </w:pPr>
            <w:r>
              <w:rPr>
                <w:spacing w:val="-10"/>
                <w:sz w:val="22"/>
              </w:rPr>
              <w:t>4</w:t>
            </w:r>
          </w:p>
        </w:tc>
        <w:tc>
          <w:tcPr>
            <w:tcW w:w="493" w:type="dxa"/>
          </w:tcPr>
          <w:p w14:paraId="04C4B525">
            <w:pPr>
              <w:pStyle w:val="12"/>
              <w:spacing w:line="239" w:lineRule="exact"/>
              <w:ind w:left="87"/>
              <w:rPr>
                <w:sz w:val="22"/>
              </w:rPr>
            </w:pPr>
            <w:r>
              <w:rPr>
                <w:spacing w:val="-10"/>
                <w:sz w:val="22"/>
              </w:rPr>
              <w:t>3</w:t>
            </w:r>
          </w:p>
        </w:tc>
        <w:tc>
          <w:tcPr>
            <w:tcW w:w="491" w:type="dxa"/>
          </w:tcPr>
          <w:p w14:paraId="623E71AA">
            <w:pPr>
              <w:pStyle w:val="12"/>
              <w:spacing w:line="239" w:lineRule="exact"/>
              <w:ind w:left="84"/>
              <w:rPr>
                <w:sz w:val="22"/>
              </w:rPr>
            </w:pPr>
            <w:r>
              <w:rPr>
                <w:spacing w:val="-10"/>
                <w:sz w:val="22"/>
              </w:rPr>
              <w:t>3</w:t>
            </w:r>
          </w:p>
        </w:tc>
        <w:tc>
          <w:tcPr>
            <w:tcW w:w="493" w:type="dxa"/>
          </w:tcPr>
          <w:p w14:paraId="6697DAB9">
            <w:pPr>
              <w:pStyle w:val="12"/>
              <w:spacing w:line="239" w:lineRule="exact"/>
              <w:ind w:left="83"/>
              <w:rPr>
                <w:sz w:val="22"/>
              </w:rPr>
            </w:pPr>
            <w:r>
              <w:rPr>
                <w:spacing w:val="-10"/>
                <w:sz w:val="22"/>
              </w:rPr>
              <w:t>3</w:t>
            </w:r>
          </w:p>
        </w:tc>
        <w:tc>
          <w:tcPr>
            <w:tcW w:w="491" w:type="dxa"/>
          </w:tcPr>
          <w:p w14:paraId="3FE352AA">
            <w:pPr>
              <w:pStyle w:val="12"/>
              <w:spacing w:line="239" w:lineRule="exact"/>
              <w:ind w:left="82"/>
              <w:rPr>
                <w:sz w:val="22"/>
              </w:rPr>
            </w:pPr>
            <w:r>
              <w:rPr>
                <w:spacing w:val="-10"/>
                <w:sz w:val="22"/>
              </w:rPr>
              <w:t>4</w:t>
            </w:r>
          </w:p>
        </w:tc>
        <w:tc>
          <w:tcPr>
            <w:tcW w:w="496" w:type="dxa"/>
          </w:tcPr>
          <w:p w14:paraId="46AAE73D">
            <w:pPr>
              <w:pStyle w:val="12"/>
              <w:spacing w:line="239" w:lineRule="exact"/>
              <w:ind w:left="80"/>
              <w:rPr>
                <w:sz w:val="22"/>
              </w:rPr>
            </w:pPr>
            <w:r>
              <w:rPr>
                <w:spacing w:val="-10"/>
                <w:sz w:val="22"/>
              </w:rPr>
              <w:t>4</w:t>
            </w:r>
          </w:p>
        </w:tc>
        <w:tc>
          <w:tcPr>
            <w:tcW w:w="491" w:type="dxa"/>
          </w:tcPr>
          <w:p w14:paraId="24654416">
            <w:pPr>
              <w:pStyle w:val="12"/>
              <w:spacing w:line="239" w:lineRule="exact"/>
              <w:ind w:left="74"/>
              <w:rPr>
                <w:sz w:val="22"/>
              </w:rPr>
            </w:pPr>
            <w:r>
              <w:rPr>
                <w:spacing w:val="-10"/>
                <w:sz w:val="22"/>
              </w:rPr>
              <w:t>3</w:t>
            </w:r>
          </w:p>
        </w:tc>
        <w:tc>
          <w:tcPr>
            <w:tcW w:w="499" w:type="dxa"/>
          </w:tcPr>
          <w:p w14:paraId="7B42F702">
            <w:pPr>
              <w:pStyle w:val="12"/>
              <w:spacing w:line="239" w:lineRule="exact"/>
              <w:ind w:left="70"/>
              <w:rPr>
                <w:sz w:val="22"/>
              </w:rPr>
            </w:pPr>
            <w:r>
              <w:rPr>
                <w:spacing w:val="-10"/>
                <w:sz w:val="22"/>
              </w:rPr>
              <w:t>2</w:t>
            </w:r>
          </w:p>
        </w:tc>
        <w:tc>
          <w:tcPr>
            <w:tcW w:w="494" w:type="dxa"/>
          </w:tcPr>
          <w:p w14:paraId="34ADE5F3">
            <w:pPr>
              <w:pStyle w:val="12"/>
              <w:spacing w:line="239" w:lineRule="exact"/>
              <w:ind w:left="69"/>
              <w:rPr>
                <w:sz w:val="22"/>
              </w:rPr>
            </w:pPr>
            <w:r>
              <w:rPr>
                <w:spacing w:val="-10"/>
                <w:sz w:val="22"/>
              </w:rPr>
              <w:t>3</w:t>
            </w:r>
          </w:p>
        </w:tc>
        <w:tc>
          <w:tcPr>
            <w:tcW w:w="657" w:type="dxa"/>
          </w:tcPr>
          <w:p w14:paraId="78EFA95B">
            <w:pPr>
              <w:pStyle w:val="12"/>
              <w:spacing w:line="239" w:lineRule="exact"/>
              <w:ind w:left="64"/>
              <w:rPr>
                <w:sz w:val="22"/>
              </w:rPr>
            </w:pPr>
            <w:r>
              <w:rPr>
                <w:spacing w:val="-10"/>
                <w:sz w:val="22"/>
              </w:rPr>
              <w:t>3</w:t>
            </w:r>
          </w:p>
        </w:tc>
        <w:tc>
          <w:tcPr>
            <w:tcW w:w="662" w:type="dxa"/>
          </w:tcPr>
          <w:p w14:paraId="12797C98">
            <w:pPr>
              <w:pStyle w:val="12"/>
              <w:spacing w:line="239" w:lineRule="exact"/>
              <w:ind w:left="62"/>
              <w:rPr>
                <w:sz w:val="22"/>
              </w:rPr>
            </w:pPr>
            <w:r>
              <w:rPr>
                <w:spacing w:val="-10"/>
                <w:sz w:val="22"/>
              </w:rPr>
              <w:t>4</w:t>
            </w:r>
          </w:p>
        </w:tc>
        <w:tc>
          <w:tcPr>
            <w:tcW w:w="658" w:type="dxa"/>
          </w:tcPr>
          <w:p w14:paraId="06C9061B">
            <w:pPr>
              <w:pStyle w:val="12"/>
              <w:spacing w:line="239" w:lineRule="exact"/>
              <w:ind w:left="58"/>
              <w:rPr>
                <w:sz w:val="22"/>
              </w:rPr>
            </w:pPr>
            <w:r>
              <w:rPr>
                <w:spacing w:val="-10"/>
                <w:sz w:val="22"/>
              </w:rPr>
              <w:t>3</w:t>
            </w:r>
          </w:p>
        </w:tc>
      </w:tr>
      <w:tr w14:paraId="6FD0C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3368" w:type="dxa"/>
          </w:tcPr>
          <w:p w14:paraId="5CD0BA11">
            <w:pPr>
              <w:pStyle w:val="12"/>
              <w:spacing w:line="239" w:lineRule="exact"/>
              <w:ind w:left="90"/>
              <w:rPr>
                <w:sz w:val="22"/>
              </w:rPr>
            </w:pPr>
            <w:r>
              <w:rPr>
                <w:spacing w:val="-5"/>
                <w:sz w:val="22"/>
              </w:rPr>
              <w:t>CO3</w:t>
            </w:r>
          </w:p>
        </w:tc>
        <w:tc>
          <w:tcPr>
            <w:tcW w:w="495" w:type="dxa"/>
          </w:tcPr>
          <w:p w14:paraId="6E74D1F7">
            <w:pPr>
              <w:pStyle w:val="12"/>
              <w:spacing w:line="239" w:lineRule="exact"/>
              <w:ind w:left="88"/>
              <w:rPr>
                <w:sz w:val="22"/>
              </w:rPr>
            </w:pPr>
            <w:r>
              <w:rPr>
                <w:spacing w:val="-10"/>
                <w:sz w:val="22"/>
              </w:rPr>
              <w:t>4</w:t>
            </w:r>
          </w:p>
        </w:tc>
        <w:tc>
          <w:tcPr>
            <w:tcW w:w="493" w:type="dxa"/>
          </w:tcPr>
          <w:p w14:paraId="59A520E6">
            <w:pPr>
              <w:pStyle w:val="12"/>
              <w:spacing w:line="239" w:lineRule="exact"/>
              <w:ind w:left="87"/>
              <w:rPr>
                <w:sz w:val="22"/>
              </w:rPr>
            </w:pPr>
            <w:r>
              <w:rPr>
                <w:spacing w:val="-10"/>
                <w:sz w:val="22"/>
              </w:rPr>
              <w:t>4</w:t>
            </w:r>
          </w:p>
        </w:tc>
        <w:tc>
          <w:tcPr>
            <w:tcW w:w="491" w:type="dxa"/>
          </w:tcPr>
          <w:p w14:paraId="5BC07AC4">
            <w:pPr>
              <w:pStyle w:val="12"/>
              <w:spacing w:line="239" w:lineRule="exact"/>
              <w:ind w:left="84"/>
              <w:rPr>
                <w:sz w:val="22"/>
              </w:rPr>
            </w:pPr>
            <w:r>
              <w:rPr>
                <w:spacing w:val="-10"/>
                <w:sz w:val="22"/>
              </w:rPr>
              <w:t>3</w:t>
            </w:r>
          </w:p>
        </w:tc>
        <w:tc>
          <w:tcPr>
            <w:tcW w:w="493" w:type="dxa"/>
          </w:tcPr>
          <w:p w14:paraId="2A8BE2A1">
            <w:pPr>
              <w:pStyle w:val="12"/>
              <w:spacing w:line="239" w:lineRule="exact"/>
              <w:ind w:left="83"/>
              <w:rPr>
                <w:sz w:val="22"/>
              </w:rPr>
            </w:pPr>
            <w:r>
              <w:rPr>
                <w:spacing w:val="-10"/>
                <w:sz w:val="22"/>
              </w:rPr>
              <w:t>3</w:t>
            </w:r>
          </w:p>
        </w:tc>
        <w:tc>
          <w:tcPr>
            <w:tcW w:w="491" w:type="dxa"/>
          </w:tcPr>
          <w:p w14:paraId="5FCC75C6">
            <w:pPr>
              <w:pStyle w:val="12"/>
              <w:spacing w:line="239" w:lineRule="exact"/>
              <w:ind w:left="82"/>
              <w:rPr>
                <w:sz w:val="22"/>
              </w:rPr>
            </w:pPr>
            <w:r>
              <w:rPr>
                <w:spacing w:val="-10"/>
                <w:sz w:val="22"/>
              </w:rPr>
              <w:t>4</w:t>
            </w:r>
          </w:p>
        </w:tc>
        <w:tc>
          <w:tcPr>
            <w:tcW w:w="496" w:type="dxa"/>
          </w:tcPr>
          <w:p w14:paraId="1A9F4386">
            <w:pPr>
              <w:pStyle w:val="12"/>
              <w:spacing w:line="239" w:lineRule="exact"/>
              <w:ind w:left="80"/>
              <w:rPr>
                <w:sz w:val="22"/>
              </w:rPr>
            </w:pPr>
            <w:r>
              <w:rPr>
                <w:spacing w:val="-10"/>
                <w:sz w:val="22"/>
              </w:rPr>
              <w:t>3</w:t>
            </w:r>
          </w:p>
        </w:tc>
        <w:tc>
          <w:tcPr>
            <w:tcW w:w="491" w:type="dxa"/>
          </w:tcPr>
          <w:p w14:paraId="10BEBCAD">
            <w:pPr>
              <w:pStyle w:val="12"/>
              <w:spacing w:line="239" w:lineRule="exact"/>
              <w:ind w:left="74"/>
              <w:rPr>
                <w:sz w:val="22"/>
              </w:rPr>
            </w:pPr>
            <w:r>
              <w:rPr>
                <w:spacing w:val="-10"/>
                <w:sz w:val="22"/>
              </w:rPr>
              <w:t>3</w:t>
            </w:r>
          </w:p>
        </w:tc>
        <w:tc>
          <w:tcPr>
            <w:tcW w:w="499" w:type="dxa"/>
          </w:tcPr>
          <w:p w14:paraId="64349979">
            <w:pPr>
              <w:pStyle w:val="12"/>
              <w:spacing w:line="239" w:lineRule="exact"/>
              <w:ind w:left="70"/>
              <w:rPr>
                <w:sz w:val="22"/>
              </w:rPr>
            </w:pPr>
            <w:r>
              <w:rPr>
                <w:spacing w:val="-10"/>
                <w:sz w:val="22"/>
              </w:rPr>
              <w:t>2</w:t>
            </w:r>
          </w:p>
        </w:tc>
        <w:tc>
          <w:tcPr>
            <w:tcW w:w="494" w:type="dxa"/>
          </w:tcPr>
          <w:p w14:paraId="67B7243A">
            <w:pPr>
              <w:pStyle w:val="12"/>
              <w:spacing w:line="239" w:lineRule="exact"/>
              <w:ind w:left="69"/>
              <w:rPr>
                <w:sz w:val="22"/>
              </w:rPr>
            </w:pPr>
            <w:r>
              <w:rPr>
                <w:spacing w:val="-10"/>
                <w:sz w:val="22"/>
              </w:rPr>
              <w:t>3</w:t>
            </w:r>
          </w:p>
        </w:tc>
        <w:tc>
          <w:tcPr>
            <w:tcW w:w="657" w:type="dxa"/>
          </w:tcPr>
          <w:p w14:paraId="3AD4A24F">
            <w:pPr>
              <w:pStyle w:val="12"/>
              <w:spacing w:line="239" w:lineRule="exact"/>
              <w:ind w:left="64"/>
              <w:rPr>
                <w:sz w:val="22"/>
              </w:rPr>
            </w:pPr>
            <w:r>
              <w:rPr>
                <w:spacing w:val="-10"/>
                <w:sz w:val="22"/>
              </w:rPr>
              <w:t>3</w:t>
            </w:r>
          </w:p>
        </w:tc>
        <w:tc>
          <w:tcPr>
            <w:tcW w:w="662" w:type="dxa"/>
          </w:tcPr>
          <w:p w14:paraId="7839D7D0">
            <w:pPr>
              <w:pStyle w:val="12"/>
              <w:spacing w:line="239" w:lineRule="exact"/>
              <w:ind w:left="62"/>
              <w:rPr>
                <w:sz w:val="22"/>
              </w:rPr>
            </w:pPr>
            <w:r>
              <w:rPr>
                <w:spacing w:val="-10"/>
                <w:sz w:val="22"/>
              </w:rPr>
              <w:t>4</w:t>
            </w:r>
          </w:p>
        </w:tc>
        <w:tc>
          <w:tcPr>
            <w:tcW w:w="658" w:type="dxa"/>
          </w:tcPr>
          <w:p w14:paraId="52A0C614">
            <w:pPr>
              <w:pStyle w:val="12"/>
              <w:spacing w:line="239" w:lineRule="exact"/>
              <w:ind w:left="58"/>
              <w:rPr>
                <w:sz w:val="22"/>
              </w:rPr>
            </w:pPr>
            <w:r>
              <w:rPr>
                <w:spacing w:val="-10"/>
                <w:sz w:val="22"/>
              </w:rPr>
              <w:t>4</w:t>
            </w:r>
          </w:p>
        </w:tc>
      </w:tr>
      <w:tr w14:paraId="5DBC8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3368" w:type="dxa"/>
          </w:tcPr>
          <w:p w14:paraId="48C96F09">
            <w:pPr>
              <w:pStyle w:val="12"/>
              <w:spacing w:line="232" w:lineRule="exact"/>
              <w:ind w:left="90"/>
              <w:rPr>
                <w:sz w:val="22"/>
              </w:rPr>
            </w:pPr>
            <w:r>
              <w:rPr>
                <w:spacing w:val="-5"/>
                <w:sz w:val="22"/>
              </w:rPr>
              <w:t>CO4</w:t>
            </w:r>
          </w:p>
        </w:tc>
        <w:tc>
          <w:tcPr>
            <w:tcW w:w="495" w:type="dxa"/>
          </w:tcPr>
          <w:p w14:paraId="73185543">
            <w:pPr>
              <w:pStyle w:val="12"/>
              <w:spacing w:line="232" w:lineRule="exact"/>
              <w:ind w:left="88"/>
              <w:rPr>
                <w:sz w:val="22"/>
              </w:rPr>
            </w:pPr>
            <w:r>
              <w:rPr>
                <w:spacing w:val="-10"/>
                <w:sz w:val="22"/>
              </w:rPr>
              <w:t>4</w:t>
            </w:r>
          </w:p>
        </w:tc>
        <w:tc>
          <w:tcPr>
            <w:tcW w:w="493" w:type="dxa"/>
          </w:tcPr>
          <w:p w14:paraId="50F041EB">
            <w:pPr>
              <w:pStyle w:val="12"/>
              <w:spacing w:line="232" w:lineRule="exact"/>
              <w:ind w:left="87"/>
              <w:rPr>
                <w:sz w:val="22"/>
              </w:rPr>
            </w:pPr>
            <w:r>
              <w:rPr>
                <w:spacing w:val="-10"/>
                <w:sz w:val="22"/>
              </w:rPr>
              <w:t>4</w:t>
            </w:r>
          </w:p>
        </w:tc>
        <w:tc>
          <w:tcPr>
            <w:tcW w:w="491" w:type="dxa"/>
          </w:tcPr>
          <w:p w14:paraId="0EEE4CA0">
            <w:pPr>
              <w:pStyle w:val="12"/>
              <w:spacing w:line="232" w:lineRule="exact"/>
              <w:ind w:left="84"/>
              <w:rPr>
                <w:sz w:val="22"/>
              </w:rPr>
            </w:pPr>
            <w:r>
              <w:rPr>
                <w:spacing w:val="-10"/>
                <w:sz w:val="22"/>
              </w:rPr>
              <w:t>4</w:t>
            </w:r>
          </w:p>
        </w:tc>
        <w:tc>
          <w:tcPr>
            <w:tcW w:w="493" w:type="dxa"/>
          </w:tcPr>
          <w:p w14:paraId="06FB5D10">
            <w:pPr>
              <w:pStyle w:val="12"/>
              <w:spacing w:line="232" w:lineRule="exact"/>
              <w:ind w:left="83"/>
              <w:rPr>
                <w:sz w:val="22"/>
              </w:rPr>
            </w:pPr>
            <w:r>
              <w:rPr>
                <w:spacing w:val="-10"/>
                <w:sz w:val="22"/>
              </w:rPr>
              <w:t>3</w:t>
            </w:r>
          </w:p>
        </w:tc>
        <w:tc>
          <w:tcPr>
            <w:tcW w:w="491" w:type="dxa"/>
          </w:tcPr>
          <w:p w14:paraId="48044BDD">
            <w:pPr>
              <w:pStyle w:val="12"/>
              <w:spacing w:line="232" w:lineRule="exact"/>
              <w:ind w:left="82"/>
              <w:rPr>
                <w:sz w:val="22"/>
              </w:rPr>
            </w:pPr>
            <w:r>
              <w:rPr>
                <w:spacing w:val="-10"/>
                <w:sz w:val="22"/>
              </w:rPr>
              <w:t>4</w:t>
            </w:r>
          </w:p>
        </w:tc>
        <w:tc>
          <w:tcPr>
            <w:tcW w:w="496" w:type="dxa"/>
          </w:tcPr>
          <w:p w14:paraId="72DFD1A7">
            <w:pPr>
              <w:pStyle w:val="12"/>
              <w:spacing w:line="232" w:lineRule="exact"/>
              <w:ind w:left="80"/>
              <w:rPr>
                <w:sz w:val="22"/>
              </w:rPr>
            </w:pPr>
            <w:r>
              <w:rPr>
                <w:spacing w:val="-10"/>
                <w:sz w:val="22"/>
              </w:rPr>
              <w:t>4</w:t>
            </w:r>
          </w:p>
        </w:tc>
        <w:tc>
          <w:tcPr>
            <w:tcW w:w="491" w:type="dxa"/>
          </w:tcPr>
          <w:p w14:paraId="48A00D0F">
            <w:pPr>
              <w:pStyle w:val="12"/>
              <w:spacing w:line="232" w:lineRule="exact"/>
              <w:ind w:left="74"/>
              <w:rPr>
                <w:sz w:val="22"/>
              </w:rPr>
            </w:pPr>
            <w:r>
              <w:rPr>
                <w:spacing w:val="-10"/>
                <w:sz w:val="22"/>
              </w:rPr>
              <w:t>3</w:t>
            </w:r>
          </w:p>
        </w:tc>
        <w:tc>
          <w:tcPr>
            <w:tcW w:w="499" w:type="dxa"/>
          </w:tcPr>
          <w:p w14:paraId="1B3125D8">
            <w:pPr>
              <w:pStyle w:val="12"/>
              <w:spacing w:line="232" w:lineRule="exact"/>
              <w:ind w:left="70"/>
              <w:rPr>
                <w:sz w:val="22"/>
              </w:rPr>
            </w:pPr>
            <w:r>
              <w:rPr>
                <w:spacing w:val="-10"/>
                <w:sz w:val="22"/>
              </w:rPr>
              <w:t>2</w:t>
            </w:r>
          </w:p>
        </w:tc>
        <w:tc>
          <w:tcPr>
            <w:tcW w:w="494" w:type="dxa"/>
          </w:tcPr>
          <w:p w14:paraId="6FC95020">
            <w:pPr>
              <w:pStyle w:val="12"/>
              <w:spacing w:line="232" w:lineRule="exact"/>
              <w:ind w:left="69"/>
              <w:rPr>
                <w:sz w:val="22"/>
              </w:rPr>
            </w:pPr>
            <w:r>
              <w:rPr>
                <w:spacing w:val="-10"/>
                <w:sz w:val="22"/>
              </w:rPr>
              <w:t>3</w:t>
            </w:r>
          </w:p>
        </w:tc>
        <w:tc>
          <w:tcPr>
            <w:tcW w:w="657" w:type="dxa"/>
          </w:tcPr>
          <w:p w14:paraId="04214A40">
            <w:pPr>
              <w:pStyle w:val="12"/>
              <w:spacing w:line="232" w:lineRule="exact"/>
              <w:ind w:left="64"/>
              <w:rPr>
                <w:sz w:val="22"/>
              </w:rPr>
            </w:pPr>
            <w:r>
              <w:rPr>
                <w:spacing w:val="-10"/>
                <w:sz w:val="22"/>
              </w:rPr>
              <w:t>3</w:t>
            </w:r>
          </w:p>
        </w:tc>
        <w:tc>
          <w:tcPr>
            <w:tcW w:w="662" w:type="dxa"/>
          </w:tcPr>
          <w:p w14:paraId="71E906FB">
            <w:pPr>
              <w:pStyle w:val="12"/>
              <w:spacing w:line="232" w:lineRule="exact"/>
              <w:ind w:left="62"/>
              <w:rPr>
                <w:sz w:val="22"/>
              </w:rPr>
            </w:pPr>
            <w:r>
              <w:rPr>
                <w:spacing w:val="-10"/>
                <w:sz w:val="22"/>
              </w:rPr>
              <w:t>4</w:t>
            </w:r>
          </w:p>
        </w:tc>
        <w:tc>
          <w:tcPr>
            <w:tcW w:w="658" w:type="dxa"/>
          </w:tcPr>
          <w:p w14:paraId="400E0933">
            <w:pPr>
              <w:pStyle w:val="12"/>
              <w:spacing w:line="232" w:lineRule="exact"/>
              <w:ind w:left="58"/>
              <w:rPr>
                <w:sz w:val="22"/>
              </w:rPr>
            </w:pPr>
            <w:r>
              <w:rPr>
                <w:spacing w:val="-10"/>
                <w:sz w:val="22"/>
              </w:rPr>
              <w:t>4</w:t>
            </w:r>
          </w:p>
        </w:tc>
      </w:tr>
    </w:tbl>
    <w:p w14:paraId="3DB43F4D">
      <w:pPr>
        <w:spacing w:before="252"/>
        <w:ind w:left="367" w:right="0" w:firstLine="0"/>
        <w:jc w:val="left"/>
        <w:rPr>
          <w:sz w:val="22"/>
        </w:rPr>
      </w:pPr>
      <w:r>
        <w:rPr>
          <w:b/>
          <w:sz w:val="22"/>
        </w:rPr>
        <w:t>Pedagogy:</w:t>
      </w:r>
      <w:r>
        <w:rPr>
          <w:b/>
          <w:spacing w:val="-12"/>
          <w:sz w:val="22"/>
        </w:rPr>
        <w:t xml:space="preserve"> </w:t>
      </w:r>
      <w:r>
        <w:rPr>
          <w:sz w:val="22"/>
        </w:rPr>
        <w:t>Lecture</w:t>
      </w:r>
      <w:r>
        <w:rPr>
          <w:spacing w:val="-9"/>
          <w:sz w:val="22"/>
        </w:rPr>
        <w:t xml:space="preserve"> </w:t>
      </w:r>
      <w:r>
        <w:rPr>
          <w:sz w:val="22"/>
        </w:rPr>
        <w:t>with</w:t>
      </w:r>
      <w:r>
        <w:rPr>
          <w:spacing w:val="-13"/>
          <w:sz w:val="22"/>
        </w:rPr>
        <w:t xml:space="preserve"> </w:t>
      </w:r>
      <w:r>
        <w:rPr>
          <w:sz w:val="22"/>
        </w:rPr>
        <w:t>the</w:t>
      </w:r>
      <w:r>
        <w:rPr>
          <w:spacing w:val="-13"/>
          <w:sz w:val="22"/>
        </w:rPr>
        <w:t xml:space="preserve"> </w:t>
      </w:r>
      <w:r>
        <w:rPr>
          <w:sz w:val="22"/>
        </w:rPr>
        <w:t>use</w:t>
      </w:r>
      <w:r>
        <w:rPr>
          <w:spacing w:val="-12"/>
          <w:sz w:val="22"/>
        </w:rPr>
        <w:t xml:space="preserve"> </w:t>
      </w:r>
      <w:r>
        <w:rPr>
          <w:sz w:val="22"/>
        </w:rPr>
        <w:t>of</w:t>
      </w:r>
      <w:r>
        <w:rPr>
          <w:spacing w:val="-7"/>
          <w:sz w:val="22"/>
        </w:rPr>
        <w:t xml:space="preserve"> </w:t>
      </w:r>
      <w:r>
        <w:rPr>
          <w:sz w:val="22"/>
        </w:rPr>
        <w:t>ICT/</w:t>
      </w:r>
      <w:r>
        <w:rPr>
          <w:spacing w:val="-7"/>
          <w:sz w:val="22"/>
        </w:rPr>
        <w:t xml:space="preserve"> </w:t>
      </w:r>
      <w:r>
        <w:rPr>
          <w:sz w:val="22"/>
        </w:rPr>
        <w:t>Field</w:t>
      </w:r>
      <w:r>
        <w:rPr>
          <w:spacing w:val="-10"/>
          <w:sz w:val="22"/>
        </w:rPr>
        <w:t xml:space="preserve"> </w:t>
      </w:r>
      <w:r>
        <w:rPr>
          <w:sz w:val="22"/>
        </w:rPr>
        <w:t>Study</w:t>
      </w:r>
      <w:r>
        <w:rPr>
          <w:spacing w:val="-14"/>
          <w:sz w:val="22"/>
        </w:rPr>
        <w:t xml:space="preserve"> </w:t>
      </w:r>
      <w:r>
        <w:rPr>
          <w:sz w:val="22"/>
        </w:rPr>
        <w:t>/</w:t>
      </w:r>
      <w:r>
        <w:rPr>
          <w:spacing w:val="-8"/>
          <w:sz w:val="22"/>
        </w:rPr>
        <w:t xml:space="preserve"> </w:t>
      </w:r>
      <w:r>
        <w:rPr>
          <w:spacing w:val="-2"/>
          <w:sz w:val="22"/>
        </w:rPr>
        <w:t>Assignment</w:t>
      </w:r>
    </w:p>
    <w:p w14:paraId="4D255658">
      <w:pPr>
        <w:pStyle w:val="8"/>
        <w:spacing w:before="72"/>
        <w:rPr>
          <w:sz w:val="20"/>
        </w:rPr>
      </w:pPr>
    </w:p>
    <w:tbl>
      <w:tblPr>
        <w:tblStyle w:val="7"/>
        <w:tblW w:w="0" w:type="auto"/>
        <w:tblInd w:w="5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10"/>
        <w:gridCol w:w="1723"/>
      </w:tblGrid>
      <w:tr w14:paraId="1CD41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6233" w:type="dxa"/>
            <w:gridSpan w:val="2"/>
          </w:tcPr>
          <w:p w14:paraId="1100F34E">
            <w:pPr>
              <w:pStyle w:val="12"/>
              <w:spacing w:line="249" w:lineRule="exact"/>
              <w:ind w:left="1535"/>
              <w:rPr>
                <w:b/>
                <w:sz w:val="22"/>
              </w:rPr>
            </w:pPr>
            <w:r>
              <w:rPr>
                <w:b/>
                <w:spacing w:val="-2"/>
                <w:sz w:val="22"/>
              </w:rPr>
              <w:t>Formative</w:t>
            </w:r>
            <w:r>
              <w:rPr>
                <w:b/>
                <w:spacing w:val="-1"/>
                <w:sz w:val="22"/>
              </w:rPr>
              <w:t xml:space="preserve"> </w:t>
            </w:r>
            <w:r>
              <w:rPr>
                <w:b/>
                <w:spacing w:val="-2"/>
                <w:sz w:val="22"/>
              </w:rPr>
              <w:t>Assessment</w:t>
            </w:r>
            <w:r>
              <w:rPr>
                <w:b/>
                <w:spacing w:val="-1"/>
                <w:sz w:val="22"/>
              </w:rPr>
              <w:t xml:space="preserve"> </w:t>
            </w:r>
            <w:r>
              <w:rPr>
                <w:b/>
                <w:spacing w:val="-2"/>
                <w:sz w:val="22"/>
              </w:rPr>
              <w:t>for</w:t>
            </w:r>
            <w:r>
              <w:rPr>
                <w:b/>
                <w:spacing w:val="-4"/>
                <w:sz w:val="22"/>
              </w:rPr>
              <w:t xml:space="preserve"> </w:t>
            </w:r>
            <w:r>
              <w:rPr>
                <w:b/>
                <w:spacing w:val="-2"/>
                <w:sz w:val="22"/>
              </w:rPr>
              <w:t>Theory</w:t>
            </w:r>
          </w:p>
        </w:tc>
      </w:tr>
      <w:tr w14:paraId="2B3A1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4510" w:type="dxa"/>
          </w:tcPr>
          <w:p w14:paraId="1DC985B2">
            <w:pPr>
              <w:pStyle w:val="12"/>
              <w:spacing w:line="247" w:lineRule="exact"/>
              <w:ind w:left="1007"/>
              <w:rPr>
                <w:b/>
                <w:sz w:val="22"/>
              </w:rPr>
            </w:pPr>
            <w:r>
              <w:rPr>
                <w:b/>
                <w:spacing w:val="-2"/>
                <w:sz w:val="22"/>
              </w:rPr>
              <w:t>Assessment</w:t>
            </w:r>
            <w:r>
              <w:rPr>
                <w:b/>
                <w:spacing w:val="-12"/>
                <w:sz w:val="22"/>
              </w:rPr>
              <w:t xml:space="preserve"> </w:t>
            </w:r>
            <w:r>
              <w:rPr>
                <w:b/>
                <w:spacing w:val="-2"/>
                <w:sz w:val="22"/>
              </w:rPr>
              <w:t>Occasion</w:t>
            </w:r>
            <w:r>
              <w:rPr>
                <w:b/>
                <w:spacing w:val="-9"/>
                <w:sz w:val="22"/>
              </w:rPr>
              <w:t xml:space="preserve"> </w:t>
            </w:r>
            <w:r>
              <w:rPr>
                <w:b/>
                <w:spacing w:val="-4"/>
                <w:sz w:val="22"/>
              </w:rPr>
              <w:t>Type</w:t>
            </w:r>
          </w:p>
        </w:tc>
        <w:tc>
          <w:tcPr>
            <w:tcW w:w="1723" w:type="dxa"/>
          </w:tcPr>
          <w:p w14:paraId="6AE78F1D">
            <w:pPr>
              <w:pStyle w:val="12"/>
              <w:spacing w:line="247" w:lineRule="exact"/>
              <w:ind w:left="34" w:right="2"/>
              <w:jc w:val="center"/>
              <w:rPr>
                <w:b/>
                <w:sz w:val="22"/>
              </w:rPr>
            </w:pPr>
            <w:r>
              <w:rPr>
                <w:b/>
                <w:spacing w:val="-4"/>
                <w:sz w:val="22"/>
              </w:rPr>
              <w:t>Marks</w:t>
            </w:r>
          </w:p>
        </w:tc>
      </w:tr>
      <w:tr w14:paraId="181A2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4510" w:type="dxa"/>
          </w:tcPr>
          <w:p w14:paraId="3DE9D797">
            <w:pPr>
              <w:pStyle w:val="12"/>
              <w:spacing w:line="249" w:lineRule="exact"/>
              <w:ind w:left="91"/>
              <w:rPr>
                <w:sz w:val="22"/>
              </w:rPr>
            </w:pPr>
            <w:r>
              <w:rPr>
                <w:spacing w:val="-2"/>
                <w:sz w:val="22"/>
              </w:rPr>
              <w:t>C-1</w:t>
            </w:r>
            <w:r>
              <w:rPr>
                <w:sz w:val="22"/>
              </w:rPr>
              <w:t xml:space="preserve"> </w:t>
            </w:r>
            <w:r>
              <w:rPr>
                <w:spacing w:val="-2"/>
                <w:sz w:val="22"/>
              </w:rPr>
              <w:t>Sessional</w:t>
            </w:r>
            <w:r>
              <w:rPr>
                <w:spacing w:val="-7"/>
                <w:sz w:val="22"/>
              </w:rPr>
              <w:t xml:space="preserve"> </w:t>
            </w:r>
            <w:r>
              <w:rPr>
                <w:spacing w:val="-2"/>
                <w:sz w:val="22"/>
              </w:rPr>
              <w:t>Tests</w:t>
            </w:r>
          </w:p>
        </w:tc>
        <w:tc>
          <w:tcPr>
            <w:tcW w:w="1723" w:type="dxa"/>
          </w:tcPr>
          <w:p w14:paraId="1942F1E7">
            <w:pPr>
              <w:pStyle w:val="12"/>
              <w:spacing w:line="249" w:lineRule="exact"/>
              <w:ind w:left="34"/>
              <w:jc w:val="center"/>
              <w:rPr>
                <w:sz w:val="22"/>
              </w:rPr>
            </w:pPr>
            <w:r>
              <w:rPr>
                <w:spacing w:val="-10"/>
                <w:sz w:val="22"/>
              </w:rPr>
              <w:t>5</w:t>
            </w:r>
          </w:p>
        </w:tc>
      </w:tr>
      <w:tr w14:paraId="33959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4510" w:type="dxa"/>
          </w:tcPr>
          <w:p w14:paraId="18935538">
            <w:pPr>
              <w:pStyle w:val="12"/>
              <w:spacing w:line="249" w:lineRule="exact"/>
              <w:ind w:left="91"/>
              <w:rPr>
                <w:sz w:val="22"/>
              </w:rPr>
            </w:pPr>
            <w:r>
              <w:rPr>
                <w:spacing w:val="-2"/>
                <w:sz w:val="22"/>
              </w:rPr>
              <w:t>C-1</w:t>
            </w:r>
            <w:r>
              <w:rPr>
                <w:spacing w:val="-8"/>
                <w:sz w:val="22"/>
              </w:rPr>
              <w:t xml:space="preserve"> </w:t>
            </w:r>
            <w:r>
              <w:rPr>
                <w:spacing w:val="-2"/>
                <w:sz w:val="22"/>
              </w:rPr>
              <w:t>Seminars/</w:t>
            </w:r>
            <w:r>
              <w:rPr>
                <w:spacing w:val="-12"/>
                <w:sz w:val="22"/>
              </w:rPr>
              <w:t xml:space="preserve"> </w:t>
            </w:r>
            <w:r>
              <w:rPr>
                <w:spacing w:val="-2"/>
                <w:sz w:val="22"/>
              </w:rPr>
              <w:t>Presentations</w:t>
            </w:r>
          </w:p>
        </w:tc>
        <w:tc>
          <w:tcPr>
            <w:tcW w:w="1723" w:type="dxa"/>
          </w:tcPr>
          <w:p w14:paraId="7E3AB163">
            <w:pPr>
              <w:pStyle w:val="12"/>
              <w:spacing w:line="249" w:lineRule="exact"/>
              <w:ind w:left="34"/>
              <w:jc w:val="center"/>
              <w:rPr>
                <w:sz w:val="22"/>
              </w:rPr>
            </w:pPr>
            <w:r>
              <w:rPr>
                <w:spacing w:val="-10"/>
                <w:sz w:val="22"/>
              </w:rPr>
              <w:t>5</w:t>
            </w:r>
          </w:p>
        </w:tc>
      </w:tr>
      <w:tr w14:paraId="65E82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4510" w:type="dxa"/>
          </w:tcPr>
          <w:p w14:paraId="54FE0184">
            <w:pPr>
              <w:pStyle w:val="12"/>
              <w:spacing w:line="249" w:lineRule="exact"/>
              <w:ind w:left="91"/>
              <w:rPr>
                <w:sz w:val="22"/>
              </w:rPr>
            </w:pPr>
            <w:r>
              <w:rPr>
                <w:spacing w:val="-2"/>
                <w:sz w:val="22"/>
              </w:rPr>
              <w:t>C-2</w:t>
            </w:r>
            <w:r>
              <w:rPr>
                <w:spacing w:val="-5"/>
                <w:sz w:val="22"/>
              </w:rPr>
              <w:t xml:space="preserve"> </w:t>
            </w:r>
            <w:r>
              <w:rPr>
                <w:spacing w:val="-2"/>
                <w:sz w:val="22"/>
              </w:rPr>
              <w:t>Sessional</w:t>
            </w:r>
            <w:r>
              <w:rPr>
                <w:spacing w:val="-6"/>
                <w:sz w:val="22"/>
              </w:rPr>
              <w:t xml:space="preserve"> </w:t>
            </w:r>
            <w:r>
              <w:rPr>
                <w:spacing w:val="-4"/>
                <w:sz w:val="22"/>
              </w:rPr>
              <w:t>Tests</w:t>
            </w:r>
          </w:p>
        </w:tc>
        <w:tc>
          <w:tcPr>
            <w:tcW w:w="1723" w:type="dxa"/>
          </w:tcPr>
          <w:p w14:paraId="2D761DE7">
            <w:pPr>
              <w:pStyle w:val="12"/>
              <w:spacing w:line="249" w:lineRule="exact"/>
              <w:ind w:left="34"/>
              <w:jc w:val="center"/>
              <w:rPr>
                <w:sz w:val="22"/>
              </w:rPr>
            </w:pPr>
            <w:r>
              <w:rPr>
                <w:spacing w:val="-10"/>
                <w:sz w:val="22"/>
              </w:rPr>
              <w:t>5</w:t>
            </w:r>
          </w:p>
        </w:tc>
      </w:tr>
      <w:tr w14:paraId="01F41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4510" w:type="dxa"/>
          </w:tcPr>
          <w:p w14:paraId="29B50745">
            <w:pPr>
              <w:pStyle w:val="12"/>
              <w:spacing w:before="1"/>
              <w:ind w:left="91"/>
              <w:rPr>
                <w:sz w:val="22"/>
              </w:rPr>
            </w:pPr>
            <w:r>
              <w:rPr>
                <w:sz w:val="22"/>
              </w:rPr>
              <w:t>Case</w:t>
            </w:r>
            <w:r>
              <w:rPr>
                <w:spacing w:val="-12"/>
                <w:sz w:val="22"/>
              </w:rPr>
              <w:t xml:space="preserve"> </w:t>
            </w:r>
            <w:r>
              <w:rPr>
                <w:sz w:val="22"/>
              </w:rPr>
              <w:t>Study</w:t>
            </w:r>
            <w:r>
              <w:rPr>
                <w:spacing w:val="-12"/>
                <w:sz w:val="22"/>
              </w:rPr>
              <w:t xml:space="preserve"> </w:t>
            </w:r>
            <w:r>
              <w:rPr>
                <w:sz w:val="22"/>
              </w:rPr>
              <w:t>/</w:t>
            </w:r>
            <w:r>
              <w:rPr>
                <w:spacing w:val="-7"/>
                <w:sz w:val="22"/>
              </w:rPr>
              <w:t xml:space="preserve"> </w:t>
            </w:r>
            <w:r>
              <w:rPr>
                <w:sz w:val="22"/>
              </w:rPr>
              <w:t>Assignment</w:t>
            </w:r>
            <w:r>
              <w:rPr>
                <w:spacing w:val="-5"/>
                <w:sz w:val="22"/>
              </w:rPr>
              <w:t xml:space="preserve"> </w:t>
            </w:r>
            <w:r>
              <w:rPr>
                <w:sz w:val="22"/>
              </w:rPr>
              <w:t>/</w:t>
            </w:r>
            <w:r>
              <w:rPr>
                <w:spacing w:val="-9"/>
                <w:sz w:val="22"/>
              </w:rPr>
              <w:t xml:space="preserve"> </w:t>
            </w:r>
            <w:r>
              <w:rPr>
                <w:sz w:val="22"/>
              </w:rPr>
              <w:t>Project</w:t>
            </w:r>
            <w:r>
              <w:rPr>
                <w:spacing w:val="-6"/>
                <w:sz w:val="22"/>
              </w:rPr>
              <w:t xml:space="preserve"> </w:t>
            </w:r>
            <w:r>
              <w:rPr>
                <w:sz w:val="22"/>
              </w:rPr>
              <w:t>work</w:t>
            </w:r>
            <w:r>
              <w:rPr>
                <w:spacing w:val="-9"/>
                <w:sz w:val="22"/>
              </w:rPr>
              <w:t xml:space="preserve"> </w:t>
            </w:r>
            <w:r>
              <w:rPr>
                <w:spacing w:val="-4"/>
                <w:sz w:val="22"/>
              </w:rPr>
              <w:t>etc.</w:t>
            </w:r>
          </w:p>
        </w:tc>
        <w:tc>
          <w:tcPr>
            <w:tcW w:w="1723" w:type="dxa"/>
          </w:tcPr>
          <w:p w14:paraId="586AAE25">
            <w:pPr>
              <w:pStyle w:val="12"/>
              <w:spacing w:before="1"/>
              <w:ind w:left="34"/>
              <w:jc w:val="center"/>
              <w:rPr>
                <w:sz w:val="22"/>
              </w:rPr>
            </w:pPr>
            <w:r>
              <w:rPr>
                <w:spacing w:val="-10"/>
                <w:sz w:val="22"/>
              </w:rPr>
              <w:t>5</w:t>
            </w:r>
          </w:p>
        </w:tc>
      </w:tr>
      <w:tr w14:paraId="63D9C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4510" w:type="dxa"/>
          </w:tcPr>
          <w:p w14:paraId="7C50D782">
            <w:pPr>
              <w:pStyle w:val="12"/>
              <w:spacing w:line="244" w:lineRule="exact"/>
              <w:ind w:left="30" w:right="1"/>
              <w:jc w:val="center"/>
              <w:rPr>
                <w:b/>
                <w:sz w:val="22"/>
              </w:rPr>
            </w:pPr>
            <w:r>
              <w:rPr>
                <w:b/>
                <w:spacing w:val="-2"/>
                <w:sz w:val="22"/>
              </w:rPr>
              <w:t>Total</w:t>
            </w:r>
          </w:p>
        </w:tc>
        <w:tc>
          <w:tcPr>
            <w:tcW w:w="1723" w:type="dxa"/>
          </w:tcPr>
          <w:p w14:paraId="54A6E578">
            <w:pPr>
              <w:pStyle w:val="12"/>
              <w:spacing w:line="244" w:lineRule="exact"/>
              <w:ind w:left="34" w:right="10"/>
              <w:jc w:val="center"/>
              <w:rPr>
                <w:b/>
                <w:sz w:val="22"/>
              </w:rPr>
            </w:pPr>
            <w:r>
              <w:rPr>
                <w:b/>
                <w:sz w:val="22"/>
              </w:rPr>
              <w:t>20</w:t>
            </w:r>
            <w:r>
              <w:rPr>
                <w:b/>
                <w:spacing w:val="-3"/>
                <w:sz w:val="22"/>
              </w:rPr>
              <w:t xml:space="preserve"> </w:t>
            </w:r>
            <w:r>
              <w:rPr>
                <w:b/>
                <w:spacing w:val="-2"/>
                <w:sz w:val="22"/>
              </w:rPr>
              <w:t>Marks</w:t>
            </w:r>
          </w:p>
        </w:tc>
      </w:tr>
      <w:tr w14:paraId="1DC52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6233" w:type="dxa"/>
            <w:gridSpan w:val="2"/>
          </w:tcPr>
          <w:p w14:paraId="2B468C73">
            <w:pPr>
              <w:pStyle w:val="12"/>
              <w:spacing w:line="249" w:lineRule="exact"/>
              <w:ind w:left="292"/>
              <w:rPr>
                <w:b/>
                <w:sz w:val="22"/>
              </w:rPr>
            </w:pPr>
            <w:r>
              <w:rPr>
                <w:b/>
                <w:sz w:val="22"/>
              </w:rPr>
              <w:t>Formative</w:t>
            </w:r>
            <w:r>
              <w:rPr>
                <w:b/>
                <w:spacing w:val="-14"/>
                <w:sz w:val="22"/>
              </w:rPr>
              <w:t xml:space="preserve"> </w:t>
            </w:r>
            <w:r>
              <w:rPr>
                <w:b/>
                <w:sz w:val="22"/>
              </w:rPr>
              <w:t>Assessments</w:t>
            </w:r>
            <w:r>
              <w:rPr>
                <w:b/>
                <w:spacing w:val="-14"/>
                <w:sz w:val="22"/>
              </w:rPr>
              <w:t xml:space="preserve"> </w:t>
            </w:r>
            <w:r>
              <w:rPr>
                <w:b/>
                <w:sz w:val="22"/>
              </w:rPr>
              <w:t>as</w:t>
            </w:r>
            <w:r>
              <w:rPr>
                <w:b/>
                <w:spacing w:val="-14"/>
                <w:sz w:val="22"/>
              </w:rPr>
              <w:t xml:space="preserve"> </w:t>
            </w:r>
            <w:r>
              <w:rPr>
                <w:b/>
                <w:sz w:val="22"/>
              </w:rPr>
              <w:t>per</w:t>
            </w:r>
            <w:r>
              <w:rPr>
                <w:b/>
                <w:spacing w:val="-13"/>
                <w:sz w:val="22"/>
              </w:rPr>
              <w:t xml:space="preserve"> </w:t>
            </w:r>
            <w:r>
              <w:rPr>
                <w:b/>
                <w:sz w:val="22"/>
              </w:rPr>
              <w:t>EP</w:t>
            </w:r>
            <w:r>
              <w:rPr>
                <w:b/>
                <w:spacing w:val="-14"/>
                <w:sz w:val="22"/>
              </w:rPr>
              <w:t xml:space="preserve"> </w:t>
            </w:r>
            <w:r>
              <w:rPr>
                <w:b/>
                <w:sz w:val="22"/>
              </w:rPr>
              <w:t>guidelines</w:t>
            </w:r>
            <w:r>
              <w:rPr>
                <w:b/>
                <w:spacing w:val="-12"/>
                <w:sz w:val="22"/>
              </w:rPr>
              <w:t xml:space="preserve"> </w:t>
            </w:r>
            <w:r>
              <w:rPr>
                <w:b/>
                <w:sz w:val="22"/>
              </w:rPr>
              <w:t>are</w:t>
            </w:r>
            <w:r>
              <w:rPr>
                <w:b/>
                <w:spacing w:val="-13"/>
                <w:sz w:val="22"/>
              </w:rPr>
              <w:t xml:space="preserve"> </w:t>
            </w:r>
            <w:r>
              <w:rPr>
                <w:b/>
                <w:spacing w:val="-2"/>
                <w:sz w:val="22"/>
              </w:rPr>
              <w:t>compulsory</w:t>
            </w:r>
          </w:p>
        </w:tc>
      </w:tr>
    </w:tbl>
    <w:p w14:paraId="291F246B">
      <w:pPr>
        <w:pStyle w:val="12"/>
        <w:spacing w:after="0" w:line="249" w:lineRule="exact"/>
        <w:rPr>
          <w:b/>
          <w:sz w:val="22"/>
        </w:rPr>
        <w:sectPr>
          <w:pgSz w:w="11900" w:h="16860"/>
          <w:pgMar w:top="1380" w:right="283" w:bottom="1220" w:left="708" w:header="0" w:footer="877" w:gutter="0"/>
          <w:cols w:space="720" w:num="1"/>
        </w:sectPr>
      </w:pPr>
    </w:p>
    <w:tbl>
      <w:tblPr>
        <w:tblStyle w:val="7"/>
        <w:tblW w:w="0" w:type="auto"/>
        <w:tblInd w:w="99"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59"/>
        <w:gridCol w:w="4299"/>
      </w:tblGrid>
      <w:tr w14:paraId="3CF5677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9458" w:type="dxa"/>
            <w:gridSpan w:val="2"/>
          </w:tcPr>
          <w:p w14:paraId="4A1EECEE">
            <w:pPr>
              <w:pStyle w:val="12"/>
              <w:spacing w:before="71"/>
              <w:ind w:left="1363"/>
              <w:rPr>
                <w:b/>
                <w:sz w:val="24"/>
              </w:rPr>
            </w:pPr>
            <w:r>
              <w:rPr>
                <w:b/>
                <w:sz w:val="24"/>
              </w:rPr>
              <w:t>Course</w:t>
            </w:r>
            <w:r>
              <w:rPr>
                <w:b/>
                <w:spacing w:val="-18"/>
                <w:sz w:val="24"/>
              </w:rPr>
              <w:t xml:space="preserve"> </w:t>
            </w:r>
            <w:r>
              <w:rPr>
                <w:b/>
                <w:sz w:val="24"/>
              </w:rPr>
              <w:t>Title:</w:t>
            </w:r>
            <w:r>
              <w:rPr>
                <w:b/>
                <w:spacing w:val="40"/>
                <w:sz w:val="24"/>
              </w:rPr>
              <w:t xml:space="preserve"> </w:t>
            </w:r>
            <w:r>
              <w:rPr>
                <w:b/>
                <w:sz w:val="28"/>
              </w:rPr>
              <w:t>OPERATING</w:t>
            </w:r>
            <w:r>
              <w:rPr>
                <w:b/>
                <w:spacing w:val="-10"/>
                <w:sz w:val="28"/>
              </w:rPr>
              <w:t xml:space="preserve"> </w:t>
            </w:r>
            <w:r>
              <w:rPr>
                <w:b/>
                <w:sz w:val="28"/>
              </w:rPr>
              <w:t>SYSTEMS</w:t>
            </w:r>
            <w:r>
              <w:rPr>
                <w:b/>
                <w:spacing w:val="-7"/>
                <w:sz w:val="28"/>
              </w:rPr>
              <w:t xml:space="preserve"> </w:t>
            </w:r>
            <w:r>
              <w:rPr>
                <w:sz w:val="24"/>
              </w:rPr>
              <w:t>(</w:t>
            </w:r>
            <w:r>
              <w:rPr>
                <w:b/>
                <w:sz w:val="24"/>
              </w:rPr>
              <w:t>DSC</w:t>
            </w:r>
            <w:r>
              <w:rPr>
                <w:b/>
                <w:spacing w:val="-8"/>
                <w:sz w:val="24"/>
              </w:rPr>
              <w:t xml:space="preserve"> </w:t>
            </w:r>
            <w:r>
              <w:rPr>
                <w:b/>
                <w:spacing w:val="-4"/>
                <w:sz w:val="24"/>
              </w:rPr>
              <w:t>C11)</w:t>
            </w:r>
          </w:p>
        </w:tc>
      </w:tr>
      <w:tr w14:paraId="6ED0BEF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710D5199">
            <w:pPr>
              <w:pStyle w:val="12"/>
              <w:spacing w:before="73"/>
              <w:ind w:left="95"/>
              <w:rPr>
                <w:sz w:val="24"/>
              </w:rPr>
            </w:pPr>
            <w:r>
              <w:rPr>
                <w:sz w:val="24"/>
              </w:rPr>
              <w:t>Total</w:t>
            </w:r>
            <w:r>
              <w:rPr>
                <w:spacing w:val="-14"/>
                <w:sz w:val="24"/>
              </w:rPr>
              <w:t xml:space="preserve"> </w:t>
            </w:r>
            <w:r>
              <w:rPr>
                <w:sz w:val="24"/>
              </w:rPr>
              <w:t>Contact</w:t>
            </w:r>
            <w:r>
              <w:rPr>
                <w:spacing w:val="-4"/>
                <w:sz w:val="24"/>
              </w:rPr>
              <w:t xml:space="preserve"> </w:t>
            </w:r>
            <w:r>
              <w:rPr>
                <w:sz w:val="24"/>
              </w:rPr>
              <w:t>Hours:</w:t>
            </w:r>
            <w:r>
              <w:rPr>
                <w:spacing w:val="-3"/>
                <w:sz w:val="24"/>
              </w:rPr>
              <w:t xml:space="preserve"> </w:t>
            </w:r>
            <w:r>
              <w:rPr>
                <w:spacing w:val="-5"/>
                <w:sz w:val="24"/>
              </w:rPr>
              <w:t>60</w:t>
            </w:r>
          </w:p>
        </w:tc>
        <w:tc>
          <w:tcPr>
            <w:tcW w:w="4299" w:type="dxa"/>
          </w:tcPr>
          <w:p w14:paraId="69CBBE7B">
            <w:pPr>
              <w:pStyle w:val="12"/>
              <w:spacing w:before="73"/>
              <w:ind w:left="105"/>
              <w:rPr>
                <w:sz w:val="24"/>
              </w:rPr>
            </w:pPr>
            <w:r>
              <w:rPr>
                <w:sz w:val="24"/>
              </w:rPr>
              <w:t>Course</w:t>
            </w:r>
            <w:r>
              <w:rPr>
                <w:spacing w:val="-3"/>
                <w:sz w:val="24"/>
              </w:rPr>
              <w:t xml:space="preserve"> </w:t>
            </w:r>
            <w:r>
              <w:rPr>
                <w:sz w:val="24"/>
              </w:rPr>
              <w:t xml:space="preserve">Code: </w:t>
            </w:r>
            <w:r>
              <w:rPr>
                <w:spacing w:val="-2"/>
                <w:sz w:val="24"/>
              </w:rPr>
              <w:t>24BCA23T</w:t>
            </w:r>
          </w:p>
        </w:tc>
      </w:tr>
      <w:tr w14:paraId="65876B7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11ED8DEF">
            <w:pPr>
              <w:pStyle w:val="12"/>
              <w:spacing w:before="65"/>
              <w:ind w:left="95"/>
              <w:rPr>
                <w:sz w:val="24"/>
              </w:rPr>
            </w:pPr>
            <w:r>
              <w:rPr>
                <w:sz w:val="24"/>
              </w:rPr>
              <w:t>Course</w:t>
            </w:r>
            <w:r>
              <w:rPr>
                <w:spacing w:val="-7"/>
                <w:sz w:val="24"/>
              </w:rPr>
              <w:t xml:space="preserve"> </w:t>
            </w:r>
            <w:r>
              <w:rPr>
                <w:sz w:val="24"/>
              </w:rPr>
              <w:t>Credits:</w:t>
            </w:r>
            <w:r>
              <w:rPr>
                <w:spacing w:val="2"/>
                <w:sz w:val="24"/>
              </w:rPr>
              <w:t xml:space="preserve"> </w:t>
            </w:r>
            <w:r>
              <w:rPr>
                <w:spacing w:val="-10"/>
                <w:sz w:val="24"/>
              </w:rPr>
              <w:t>4</w:t>
            </w:r>
          </w:p>
        </w:tc>
        <w:tc>
          <w:tcPr>
            <w:tcW w:w="4299" w:type="dxa"/>
          </w:tcPr>
          <w:p w14:paraId="50D6261F">
            <w:pPr>
              <w:pStyle w:val="12"/>
              <w:spacing w:before="65"/>
              <w:ind w:left="105"/>
              <w:rPr>
                <w:sz w:val="24"/>
              </w:rPr>
            </w:pPr>
            <w:r>
              <w:rPr>
                <w:sz w:val="24"/>
              </w:rPr>
              <w:t>Duration</w:t>
            </w:r>
            <w:r>
              <w:rPr>
                <w:spacing w:val="-9"/>
                <w:sz w:val="24"/>
              </w:rPr>
              <w:t xml:space="preserve"> </w:t>
            </w:r>
            <w:r>
              <w:rPr>
                <w:sz w:val="24"/>
              </w:rPr>
              <w:t>of</w:t>
            </w:r>
            <w:r>
              <w:rPr>
                <w:spacing w:val="-14"/>
                <w:sz w:val="24"/>
              </w:rPr>
              <w:t xml:space="preserve"> </w:t>
            </w:r>
            <w:r>
              <w:rPr>
                <w:sz w:val="24"/>
              </w:rPr>
              <w:t>ESA/Exam:</w:t>
            </w:r>
            <w:r>
              <w:rPr>
                <w:spacing w:val="2"/>
                <w:sz w:val="24"/>
              </w:rPr>
              <w:t xml:space="preserve"> </w:t>
            </w:r>
            <w:r>
              <w:rPr>
                <w:sz w:val="24"/>
              </w:rPr>
              <w:t>3</w:t>
            </w:r>
            <w:r>
              <w:rPr>
                <w:spacing w:val="1"/>
                <w:sz w:val="24"/>
              </w:rPr>
              <w:t xml:space="preserve"> </w:t>
            </w:r>
            <w:r>
              <w:rPr>
                <w:spacing w:val="-2"/>
                <w:sz w:val="24"/>
              </w:rPr>
              <w:t>hours</w:t>
            </w:r>
          </w:p>
        </w:tc>
      </w:tr>
      <w:tr w14:paraId="671673C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142D2F59">
            <w:pPr>
              <w:pStyle w:val="12"/>
              <w:spacing w:before="65"/>
              <w:ind w:left="95"/>
              <w:rPr>
                <w:sz w:val="24"/>
              </w:rPr>
            </w:pPr>
            <w:r>
              <w:rPr>
                <w:sz w:val="24"/>
              </w:rPr>
              <w:t>Formative</w:t>
            </w:r>
            <w:r>
              <w:rPr>
                <w:spacing w:val="-17"/>
                <w:sz w:val="24"/>
              </w:rPr>
              <w:t xml:space="preserve"> </w:t>
            </w:r>
            <w:r>
              <w:rPr>
                <w:sz w:val="24"/>
              </w:rPr>
              <w:t>Assessment</w:t>
            </w:r>
            <w:r>
              <w:rPr>
                <w:spacing w:val="-15"/>
                <w:sz w:val="24"/>
              </w:rPr>
              <w:t xml:space="preserve"> </w:t>
            </w:r>
            <w:r>
              <w:rPr>
                <w:sz w:val="24"/>
              </w:rPr>
              <w:t>Marks:</w:t>
            </w:r>
            <w:r>
              <w:rPr>
                <w:spacing w:val="-8"/>
                <w:sz w:val="24"/>
              </w:rPr>
              <w:t xml:space="preserve"> </w:t>
            </w:r>
            <w:r>
              <w:rPr>
                <w:spacing w:val="-5"/>
                <w:sz w:val="24"/>
              </w:rPr>
              <w:t>20</w:t>
            </w:r>
          </w:p>
        </w:tc>
        <w:tc>
          <w:tcPr>
            <w:tcW w:w="4299" w:type="dxa"/>
          </w:tcPr>
          <w:p w14:paraId="68312536">
            <w:pPr>
              <w:pStyle w:val="12"/>
              <w:spacing w:before="65"/>
              <w:ind w:left="105"/>
              <w:rPr>
                <w:sz w:val="24"/>
              </w:rPr>
            </w:pPr>
            <w:r>
              <w:rPr>
                <w:sz w:val="24"/>
              </w:rPr>
              <w:t>Summative</w:t>
            </w:r>
            <w:r>
              <w:rPr>
                <w:spacing w:val="-16"/>
                <w:sz w:val="24"/>
              </w:rPr>
              <w:t xml:space="preserve"> </w:t>
            </w:r>
            <w:r>
              <w:rPr>
                <w:sz w:val="24"/>
              </w:rPr>
              <w:t>Assessment</w:t>
            </w:r>
            <w:r>
              <w:rPr>
                <w:spacing w:val="-11"/>
                <w:sz w:val="24"/>
              </w:rPr>
              <w:t xml:space="preserve"> </w:t>
            </w:r>
            <w:r>
              <w:rPr>
                <w:sz w:val="24"/>
              </w:rPr>
              <w:t>Marks:</w:t>
            </w:r>
            <w:r>
              <w:rPr>
                <w:spacing w:val="-8"/>
                <w:sz w:val="24"/>
              </w:rPr>
              <w:t xml:space="preserve"> </w:t>
            </w:r>
            <w:r>
              <w:rPr>
                <w:spacing w:val="-5"/>
                <w:sz w:val="24"/>
              </w:rPr>
              <w:t>80</w:t>
            </w:r>
          </w:p>
        </w:tc>
      </w:tr>
    </w:tbl>
    <w:p w14:paraId="1E0B57B0">
      <w:pPr>
        <w:pStyle w:val="8"/>
        <w:spacing w:before="141"/>
      </w:pPr>
    </w:p>
    <w:p w14:paraId="49E9E082">
      <w:pPr>
        <w:pStyle w:val="8"/>
        <w:ind w:left="511"/>
      </w:pPr>
      <w:r>
        <w:t>Course</w:t>
      </w:r>
      <w:r>
        <w:rPr>
          <w:spacing w:val="-14"/>
        </w:rPr>
        <w:t xml:space="preserve"> </w:t>
      </w:r>
      <w:r>
        <w:rPr>
          <w:spacing w:val="-2"/>
        </w:rPr>
        <w:t>Outcomes</w:t>
      </w:r>
    </w:p>
    <w:p w14:paraId="0C22B4D0">
      <w:pPr>
        <w:pStyle w:val="8"/>
        <w:spacing w:before="99"/>
        <w:ind w:left="511"/>
      </w:pPr>
      <w:r>
        <w:t>CO1</w:t>
      </w:r>
      <w:r>
        <w:rPr>
          <w:spacing w:val="-14"/>
        </w:rPr>
        <w:t xml:space="preserve"> </w:t>
      </w:r>
      <w:r>
        <w:t>To</w:t>
      </w:r>
      <w:r>
        <w:rPr>
          <w:spacing w:val="-4"/>
        </w:rPr>
        <w:t xml:space="preserve"> </w:t>
      </w:r>
      <w:r>
        <w:t>analyze</w:t>
      </w:r>
      <w:r>
        <w:rPr>
          <w:spacing w:val="-8"/>
        </w:rPr>
        <w:t xml:space="preserve"> </w:t>
      </w:r>
      <w:r>
        <w:t>the</w:t>
      </w:r>
      <w:r>
        <w:rPr>
          <w:spacing w:val="-4"/>
        </w:rPr>
        <w:t xml:space="preserve"> </w:t>
      </w:r>
      <w:r>
        <w:t>memory</w:t>
      </w:r>
      <w:r>
        <w:rPr>
          <w:spacing w:val="-10"/>
        </w:rPr>
        <w:t xml:space="preserve"> </w:t>
      </w:r>
      <w:r>
        <w:t>management and</w:t>
      </w:r>
      <w:r>
        <w:rPr>
          <w:spacing w:val="-4"/>
        </w:rPr>
        <w:t xml:space="preserve"> </w:t>
      </w:r>
      <w:r>
        <w:t>its</w:t>
      </w:r>
      <w:r>
        <w:rPr>
          <w:spacing w:val="-8"/>
        </w:rPr>
        <w:t xml:space="preserve"> </w:t>
      </w:r>
      <w:r>
        <w:t>allocation</w:t>
      </w:r>
      <w:r>
        <w:rPr>
          <w:spacing w:val="-9"/>
        </w:rPr>
        <w:t xml:space="preserve"> </w:t>
      </w:r>
      <w:r>
        <w:rPr>
          <w:spacing w:val="-2"/>
        </w:rPr>
        <w:t>policies</w:t>
      </w:r>
    </w:p>
    <w:p w14:paraId="5CE048A4">
      <w:pPr>
        <w:pStyle w:val="8"/>
        <w:spacing w:before="98" w:line="328" w:lineRule="auto"/>
        <w:ind w:left="511" w:right="1861" w:hanging="3"/>
      </w:pPr>
      <w:r>
        <w:t>CO2</w:t>
      </w:r>
      <w:r>
        <w:rPr>
          <w:spacing w:val="-15"/>
        </w:rPr>
        <w:t xml:space="preserve"> </w:t>
      </w:r>
      <w:r>
        <w:t>To</w:t>
      </w:r>
      <w:r>
        <w:rPr>
          <w:spacing w:val="-9"/>
        </w:rPr>
        <w:t xml:space="preserve"> </w:t>
      </w:r>
      <w:r>
        <w:t>understand</w:t>
      </w:r>
      <w:r>
        <w:rPr>
          <w:spacing w:val="-11"/>
        </w:rPr>
        <w:t xml:space="preserve"> </w:t>
      </w:r>
      <w:r>
        <w:t>synchronization</w:t>
      </w:r>
      <w:r>
        <w:rPr>
          <w:spacing w:val="-12"/>
        </w:rPr>
        <w:t xml:space="preserve"> </w:t>
      </w:r>
      <w:r>
        <w:t>and</w:t>
      </w:r>
      <w:r>
        <w:rPr>
          <w:spacing w:val="-13"/>
        </w:rPr>
        <w:t xml:space="preserve"> </w:t>
      </w:r>
      <w:r>
        <w:t>deadlock</w:t>
      </w:r>
      <w:r>
        <w:rPr>
          <w:spacing w:val="-8"/>
        </w:rPr>
        <w:t xml:space="preserve"> </w:t>
      </w:r>
      <w:r>
        <w:t>conditions</w:t>
      </w:r>
      <w:r>
        <w:rPr>
          <w:spacing w:val="-12"/>
        </w:rPr>
        <w:t xml:space="preserve"> </w:t>
      </w:r>
      <w:r>
        <w:t>and</w:t>
      </w:r>
      <w:r>
        <w:rPr>
          <w:spacing w:val="-13"/>
        </w:rPr>
        <w:t xml:space="preserve"> </w:t>
      </w:r>
      <w:r>
        <w:t>their</w:t>
      </w:r>
      <w:r>
        <w:rPr>
          <w:spacing w:val="-11"/>
        </w:rPr>
        <w:t xml:space="preserve"> </w:t>
      </w:r>
      <w:r>
        <w:t>possible</w:t>
      </w:r>
      <w:r>
        <w:rPr>
          <w:spacing w:val="-8"/>
        </w:rPr>
        <w:t xml:space="preserve"> </w:t>
      </w:r>
      <w:r>
        <w:t>solutions CO3 To discuss the storage management policies with respect to different storage</w:t>
      </w:r>
    </w:p>
    <w:p w14:paraId="36BA5AD2">
      <w:pPr>
        <w:pStyle w:val="8"/>
        <w:spacing w:before="3" w:line="326" w:lineRule="auto"/>
        <w:ind w:left="1152" w:right="1232" w:hanging="629"/>
      </w:pPr>
      <w:r>
        <w:t>CO4</w:t>
      </w:r>
      <w:r>
        <w:rPr>
          <w:spacing w:val="-6"/>
        </w:rPr>
        <w:t xml:space="preserve"> </w:t>
      </w:r>
      <w:r>
        <w:t>To</w:t>
      </w:r>
      <w:r>
        <w:rPr>
          <w:spacing w:val="-4"/>
        </w:rPr>
        <w:t xml:space="preserve"> </w:t>
      </w:r>
      <w:r>
        <w:t>evaluate</w:t>
      </w:r>
      <w:r>
        <w:rPr>
          <w:spacing w:val="-7"/>
        </w:rPr>
        <w:t xml:space="preserve"> </w:t>
      </w:r>
      <w:r>
        <w:t>the</w:t>
      </w:r>
      <w:r>
        <w:rPr>
          <w:spacing w:val="-2"/>
        </w:rPr>
        <w:t xml:space="preserve"> </w:t>
      </w:r>
      <w:r>
        <w:t>concept</w:t>
      </w:r>
      <w:r>
        <w:rPr>
          <w:spacing w:val="-2"/>
        </w:rPr>
        <w:t xml:space="preserve"> </w:t>
      </w:r>
      <w:r>
        <w:t>of</w:t>
      </w:r>
      <w:r>
        <w:rPr>
          <w:spacing w:val="-4"/>
        </w:rPr>
        <w:t xml:space="preserve"> </w:t>
      </w:r>
      <w:r>
        <w:t>the</w:t>
      </w:r>
      <w:r>
        <w:rPr>
          <w:spacing w:val="-4"/>
        </w:rPr>
        <w:t xml:space="preserve"> </w:t>
      </w:r>
      <w:r>
        <w:t>operating</w:t>
      </w:r>
      <w:r>
        <w:rPr>
          <w:spacing w:val="-3"/>
        </w:rPr>
        <w:t xml:space="preserve"> </w:t>
      </w:r>
      <w:r>
        <w:t>system</w:t>
      </w:r>
      <w:r>
        <w:rPr>
          <w:spacing w:val="-3"/>
        </w:rPr>
        <w:t xml:space="preserve"> </w:t>
      </w:r>
      <w:r>
        <w:t>with</w:t>
      </w:r>
      <w:r>
        <w:rPr>
          <w:spacing w:val="-3"/>
        </w:rPr>
        <w:t xml:space="preserve"> </w:t>
      </w:r>
      <w:r>
        <w:t>respect</w:t>
      </w:r>
      <w:r>
        <w:rPr>
          <w:spacing w:val="-3"/>
        </w:rPr>
        <w:t xml:space="preserve"> </w:t>
      </w:r>
      <w:r>
        <w:t>to</w:t>
      </w:r>
      <w:r>
        <w:rPr>
          <w:spacing w:val="-3"/>
        </w:rPr>
        <w:t xml:space="preserve"> </w:t>
      </w:r>
      <w:r>
        <w:t>Linux architecture</w:t>
      </w:r>
      <w:r>
        <w:rPr>
          <w:spacing w:val="-9"/>
        </w:rPr>
        <w:t xml:space="preserve"> </w:t>
      </w:r>
      <w:r>
        <w:t xml:space="preserve">and </w:t>
      </w:r>
      <w:r>
        <w:rPr>
          <w:spacing w:val="-2"/>
        </w:rPr>
        <w:t>commands</w:t>
      </w:r>
    </w:p>
    <w:p w14:paraId="38036E9D">
      <w:pPr>
        <w:pStyle w:val="8"/>
        <w:tabs>
          <w:tab w:val="left" w:pos="8898"/>
        </w:tabs>
        <w:spacing w:before="272"/>
        <w:ind w:left="574"/>
      </w:pPr>
      <w:r>
        <w:t>UNIT</w:t>
      </w:r>
      <w:r>
        <w:rPr>
          <w:spacing w:val="-8"/>
        </w:rPr>
        <w:t xml:space="preserve"> </w:t>
      </w:r>
      <w:r>
        <w:t>–</w:t>
      </w:r>
      <w:r>
        <w:rPr>
          <w:spacing w:val="-10"/>
        </w:rPr>
        <w:t>1</w:t>
      </w:r>
      <w:r>
        <w:tab/>
      </w:r>
      <w:r>
        <w:t>[15</w:t>
      </w:r>
      <w:r>
        <w:rPr>
          <w:spacing w:val="-7"/>
        </w:rPr>
        <w:t xml:space="preserve"> </w:t>
      </w:r>
      <w:r>
        <w:t>Hours</w:t>
      </w:r>
      <w:r>
        <w:rPr>
          <w:spacing w:val="-6"/>
        </w:rPr>
        <w:t xml:space="preserve"> </w:t>
      </w:r>
      <w:r>
        <w:rPr>
          <w:spacing w:val="-10"/>
        </w:rPr>
        <w:t>]</w:t>
      </w:r>
    </w:p>
    <w:p w14:paraId="52FCDB6F">
      <w:pPr>
        <w:pStyle w:val="8"/>
        <w:spacing w:before="117" w:line="276" w:lineRule="auto"/>
        <w:ind w:left="569" w:right="781"/>
        <w:jc w:val="both"/>
        <w:rPr>
          <w:sz w:val="22"/>
        </w:rPr>
      </w:pPr>
      <w:r>
        <w:t>Introduction: Computer System Organization, Architecture, Structure, Operations, Process Management,</w:t>
      </w:r>
      <w:r>
        <w:rPr>
          <w:spacing w:val="-3"/>
        </w:rPr>
        <w:t xml:space="preserve"> </w:t>
      </w:r>
      <w:r>
        <w:t>Memory</w:t>
      </w:r>
      <w:r>
        <w:rPr>
          <w:spacing w:val="-7"/>
        </w:rPr>
        <w:t xml:space="preserve"> </w:t>
      </w:r>
      <w:r>
        <w:t>Management,</w:t>
      </w:r>
      <w:r>
        <w:rPr>
          <w:spacing w:val="-3"/>
        </w:rPr>
        <w:t xml:space="preserve"> </w:t>
      </w:r>
      <w:r>
        <w:t>Storage</w:t>
      </w:r>
      <w:r>
        <w:rPr>
          <w:spacing w:val="-4"/>
        </w:rPr>
        <w:t xml:space="preserve"> </w:t>
      </w:r>
      <w:r>
        <w:t>Management.</w:t>
      </w:r>
      <w:r>
        <w:rPr>
          <w:spacing w:val="-1"/>
        </w:rPr>
        <w:t xml:space="preserve"> </w:t>
      </w:r>
      <w:r>
        <w:t>Operating</w:t>
      </w:r>
      <w:r>
        <w:rPr>
          <w:spacing w:val="-5"/>
        </w:rPr>
        <w:t xml:space="preserve"> </w:t>
      </w:r>
      <w:r>
        <w:t>System</w:t>
      </w:r>
      <w:r>
        <w:rPr>
          <w:spacing w:val="-12"/>
        </w:rPr>
        <w:t xml:space="preserve"> </w:t>
      </w:r>
      <w:r>
        <w:t>Structures:</w:t>
      </w:r>
      <w:r>
        <w:rPr>
          <w:spacing w:val="-7"/>
        </w:rPr>
        <w:t xml:space="preserve"> </w:t>
      </w:r>
      <w:r>
        <w:t xml:space="preserve">Services, System Calls, Types, Operating System Structure, System Boot. Processes: Process Concept, Scheduling, Operations, Inter-process Communication. Multithreaded Programming: Multithreading </w:t>
      </w:r>
      <w:r>
        <w:rPr>
          <w:sz w:val="22"/>
        </w:rPr>
        <w:t>Models</w:t>
      </w:r>
    </w:p>
    <w:p w14:paraId="19C8C7D0">
      <w:pPr>
        <w:pStyle w:val="8"/>
        <w:tabs>
          <w:tab w:val="left" w:pos="8893"/>
        </w:tabs>
        <w:spacing w:before="127"/>
        <w:ind w:left="569"/>
      </w:pPr>
      <w:r>
        <w:rPr>
          <w:spacing w:val="-2"/>
        </w:rPr>
        <w:t>UNIT-</w:t>
      </w:r>
      <w:r>
        <w:rPr>
          <w:spacing w:val="-5"/>
        </w:rPr>
        <w:t>II</w:t>
      </w:r>
      <w:r>
        <w:tab/>
      </w:r>
      <w:r>
        <w:t>[15</w:t>
      </w:r>
      <w:r>
        <w:rPr>
          <w:spacing w:val="-15"/>
        </w:rPr>
        <w:t xml:space="preserve"> </w:t>
      </w:r>
      <w:r>
        <w:rPr>
          <w:spacing w:val="-2"/>
        </w:rPr>
        <w:t>Hours]</w:t>
      </w:r>
    </w:p>
    <w:p w14:paraId="0B1B96DD">
      <w:pPr>
        <w:pStyle w:val="8"/>
        <w:spacing w:before="41" w:line="276" w:lineRule="auto"/>
        <w:ind w:left="569" w:right="773"/>
        <w:jc w:val="both"/>
      </w:pPr>
      <w:r>
        <w:t>Process Synchronization: The Critical-Section Problem, Peterson's Solution, Synchronization Hardware, Mutex Locks, Semaphores, Classic Problems of Synchronization, Monitors, Synchronization Examples. Process Scheduling: Criteria, Scheduling Algorithms, Multi-Processor Scheduling, Real-time CPU Scheduling. Deadlocks: System model, Characterization, Methods for handling deadlocks, Deadlock Prevention, Avoidance, Detection and Recovery from deadlock.</w:t>
      </w:r>
    </w:p>
    <w:p w14:paraId="3E25B0B2">
      <w:pPr>
        <w:pStyle w:val="8"/>
        <w:tabs>
          <w:tab w:val="left" w:pos="8893"/>
        </w:tabs>
        <w:spacing w:before="199"/>
        <w:ind w:left="569"/>
      </w:pPr>
      <w:r>
        <w:t>UNIT</w:t>
      </w:r>
      <w:r>
        <w:rPr>
          <w:spacing w:val="-7"/>
        </w:rPr>
        <w:t xml:space="preserve"> </w:t>
      </w:r>
      <w:r>
        <w:t>–</w:t>
      </w:r>
      <w:r>
        <w:rPr>
          <w:spacing w:val="-3"/>
        </w:rPr>
        <w:t xml:space="preserve"> </w:t>
      </w:r>
      <w:r>
        <w:rPr>
          <w:spacing w:val="-5"/>
        </w:rPr>
        <w:t>III</w:t>
      </w:r>
      <w:r>
        <w:tab/>
      </w:r>
      <w:r>
        <w:t>[15</w:t>
      </w:r>
      <w:r>
        <w:rPr>
          <w:spacing w:val="-13"/>
        </w:rPr>
        <w:t xml:space="preserve"> </w:t>
      </w:r>
      <w:r>
        <w:rPr>
          <w:spacing w:val="-2"/>
        </w:rPr>
        <w:t>Hours]</w:t>
      </w:r>
    </w:p>
    <w:p w14:paraId="5F189D18">
      <w:pPr>
        <w:pStyle w:val="8"/>
        <w:spacing w:line="276" w:lineRule="auto"/>
        <w:ind w:left="569" w:right="772"/>
        <w:jc w:val="both"/>
      </w:pPr>
      <w:r>
        <w:t>Memory Management Strategies: Background, Swapping, Contiguous Memory Allocation, Segmentation,</w:t>
      </w:r>
      <w:r>
        <w:rPr>
          <w:spacing w:val="-1"/>
        </w:rPr>
        <w:t xml:space="preserve"> </w:t>
      </w:r>
      <w:r>
        <w:t>Paging,</w:t>
      </w:r>
      <w:r>
        <w:rPr>
          <w:spacing w:val="-1"/>
        </w:rPr>
        <w:t xml:space="preserve"> </w:t>
      </w:r>
      <w:r>
        <w:t>Structure</w:t>
      </w:r>
      <w:r>
        <w:rPr>
          <w:spacing w:val="-11"/>
        </w:rPr>
        <w:t xml:space="preserve"> </w:t>
      </w:r>
      <w:r>
        <w:t>of</w:t>
      </w:r>
      <w:r>
        <w:rPr>
          <w:spacing w:val="-14"/>
        </w:rPr>
        <w:t xml:space="preserve"> </w:t>
      </w:r>
      <w:r>
        <w:t>the</w:t>
      </w:r>
      <w:r>
        <w:rPr>
          <w:spacing w:val="-6"/>
        </w:rPr>
        <w:t xml:space="preserve"> </w:t>
      </w:r>
      <w:r>
        <w:t>Page</w:t>
      </w:r>
      <w:r>
        <w:rPr>
          <w:spacing w:val="-7"/>
        </w:rPr>
        <w:t xml:space="preserve"> </w:t>
      </w:r>
      <w:r>
        <w:t>Table. Virtual</w:t>
      </w:r>
      <w:r>
        <w:rPr>
          <w:spacing w:val="-6"/>
        </w:rPr>
        <w:t xml:space="preserve"> </w:t>
      </w:r>
      <w:r>
        <w:t>Memory</w:t>
      </w:r>
      <w:r>
        <w:rPr>
          <w:spacing w:val="-9"/>
        </w:rPr>
        <w:t xml:space="preserve"> </w:t>
      </w:r>
      <w:r>
        <w:t>Management:</w:t>
      </w:r>
      <w:r>
        <w:rPr>
          <w:spacing w:val="-1"/>
        </w:rPr>
        <w:t xml:space="preserve"> </w:t>
      </w:r>
      <w:r>
        <w:t>Demand</w:t>
      </w:r>
      <w:r>
        <w:rPr>
          <w:spacing w:val="-6"/>
        </w:rPr>
        <w:t xml:space="preserve"> </w:t>
      </w:r>
      <w:r>
        <w:t>Paging; Copy-on-Write, Page Replacement; Allocation of Frames, File System: File Concept, Access Methods, Directory and Disk Structure, Protection. File-system Implementation: Structure, File-System</w:t>
      </w:r>
      <w:r>
        <w:rPr>
          <w:spacing w:val="-14"/>
        </w:rPr>
        <w:t xml:space="preserve"> </w:t>
      </w:r>
      <w:r>
        <w:t>and</w:t>
      </w:r>
      <w:r>
        <w:rPr>
          <w:spacing w:val="-14"/>
        </w:rPr>
        <w:t xml:space="preserve"> </w:t>
      </w:r>
      <w:r>
        <w:t>Directory</w:t>
      </w:r>
      <w:r>
        <w:rPr>
          <w:spacing w:val="-12"/>
        </w:rPr>
        <w:t xml:space="preserve"> </w:t>
      </w:r>
      <w:r>
        <w:t>Implementation,</w:t>
      </w:r>
      <w:r>
        <w:rPr>
          <w:spacing w:val="-13"/>
        </w:rPr>
        <w:t xml:space="preserve"> </w:t>
      </w:r>
      <w:r>
        <w:t>Allocation</w:t>
      </w:r>
      <w:r>
        <w:rPr>
          <w:spacing w:val="-14"/>
        </w:rPr>
        <w:t xml:space="preserve"> </w:t>
      </w:r>
      <w:r>
        <w:t>Methods,</w:t>
      </w:r>
      <w:r>
        <w:rPr>
          <w:spacing w:val="-11"/>
        </w:rPr>
        <w:t xml:space="preserve"> </w:t>
      </w:r>
      <w:r>
        <w:t>Free</w:t>
      </w:r>
      <w:r>
        <w:rPr>
          <w:spacing w:val="-12"/>
        </w:rPr>
        <w:t xml:space="preserve"> </w:t>
      </w:r>
      <w:r>
        <w:t>Space</w:t>
      </w:r>
      <w:r>
        <w:rPr>
          <w:spacing w:val="-14"/>
        </w:rPr>
        <w:t xml:space="preserve"> </w:t>
      </w:r>
      <w:r>
        <w:t>Management.</w:t>
      </w:r>
      <w:r>
        <w:rPr>
          <w:spacing w:val="-9"/>
        </w:rPr>
        <w:t xml:space="preserve"> </w:t>
      </w:r>
      <w:r>
        <w:t>Mass-Storage Structure: Overview, Disk Scheduling, Disk Management.</w:t>
      </w:r>
    </w:p>
    <w:p w14:paraId="5B768D37">
      <w:pPr>
        <w:pStyle w:val="8"/>
        <w:tabs>
          <w:tab w:val="left" w:pos="8893"/>
        </w:tabs>
        <w:spacing w:before="158"/>
        <w:ind w:left="569"/>
      </w:pPr>
      <w:r>
        <w:t>UNIT</w:t>
      </w:r>
      <w:r>
        <w:rPr>
          <w:spacing w:val="-5"/>
        </w:rPr>
        <w:t xml:space="preserve"> </w:t>
      </w:r>
      <w:r>
        <w:t>–</w:t>
      </w:r>
      <w:r>
        <w:rPr>
          <w:spacing w:val="-5"/>
        </w:rPr>
        <w:t xml:space="preserve"> IV</w:t>
      </w:r>
      <w:r>
        <w:tab/>
      </w:r>
      <w:r>
        <w:t>[15</w:t>
      </w:r>
      <w:r>
        <w:rPr>
          <w:spacing w:val="-15"/>
        </w:rPr>
        <w:t xml:space="preserve"> </w:t>
      </w:r>
      <w:r>
        <w:rPr>
          <w:spacing w:val="-2"/>
        </w:rPr>
        <w:t>Hours]</w:t>
      </w:r>
    </w:p>
    <w:p w14:paraId="375DEFB7">
      <w:pPr>
        <w:pStyle w:val="8"/>
        <w:spacing w:before="36" w:line="278" w:lineRule="auto"/>
        <w:ind w:left="569" w:right="786"/>
        <w:jc w:val="both"/>
      </w:pPr>
      <w:r>
        <w:t>Introduction to Linux Programming: Linux system Architecture, Linux Command format, Linux Internal and External Commands, Directory Commands, File related commands, Disk related commands, General Utilities, General Editors vi editor, shell types, shell script features, expr command,</w:t>
      </w:r>
      <w:r>
        <w:rPr>
          <w:spacing w:val="-9"/>
        </w:rPr>
        <w:t xml:space="preserve"> </w:t>
      </w:r>
      <w:r>
        <w:t>read</w:t>
      </w:r>
      <w:r>
        <w:rPr>
          <w:spacing w:val="-9"/>
        </w:rPr>
        <w:t xml:space="preserve"> </w:t>
      </w:r>
      <w:r>
        <w:t>and</w:t>
      </w:r>
      <w:r>
        <w:rPr>
          <w:spacing w:val="-7"/>
        </w:rPr>
        <w:t xml:space="preserve"> </w:t>
      </w:r>
      <w:r>
        <w:t>echo</w:t>
      </w:r>
      <w:r>
        <w:rPr>
          <w:spacing w:val="-7"/>
        </w:rPr>
        <w:t xml:space="preserve"> </w:t>
      </w:r>
      <w:r>
        <w:t>statement,</w:t>
      </w:r>
      <w:r>
        <w:rPr>
          <w:spacing w:val="-9"/>
        </w:rPr>
        <w:t xml:space="preserve"> </w:t>
      </w:r>
      <w:r>
        <w:t>characters,</w:t>
      </w:r>
      <w:r>
        <w:rPr>
          <w:spacing w:val="-9"/>
        </w:rPr>
        <w:t xml:space="preserve"> </w:t>
      </w:r>
      <w:r>
        <w:t>positional</w:t>
      </w:r>
      <w:r>
        <w:rPr>
          <w:spacing w:val="-9"/>
        </w:rPr>
        <w:t xml:space="preserve"> </w:t>
      </w:r>
      <w:r>
        <w:t>parameters,</w:t>
      </w:r>
      <w:r>
        <w:rPr>
          <w:spacing w:val="-10"/>
        </w:rPr>
        <w:t xml:space="preserve"> </w:t>
      </w:r>
      <w:r>
        <w:t>test</w:t>
      </w:r>
      <w:r>
        <w:rPr>
          <w:spacing w:val="-9"/>
        </w:rPr>
        <w:t xml:space="preserve"> </w:t>
      </w:r>
      <w:r>
        <w:t>command,</w:t>
      </w:r>
      <w:r>
        <w:rPr>
          <w:spacing w:val="-9"/>
        </w:rPr>
        <w:t xml:space="preserve"> </w:t>
      </w:r>
      <w:r>
        <w:t>file</w:t>
      </w:r>
      <w:r>
        <w:rPr>
          <w:spacing w:val="-10"/>
        </w:rPr>
        <w:t xml:space="preserve"> </w:t>
      </w:r>
      <w:r>
        <w:t>test,</w:t>
      </w:r>
      <w:r>
        <w:rPr>
          <w:spacing w:val="-9"/>
        </w:rPr>
        <w:t xml:space="preserve"> </w:t>
      </w:r>
      <w:r>
        <w:t>string test, numeric test. Conditional Control Structures-if statement, case statement Looping Control Structure while, until, for, statements. Jumping Control Structures – break, continue</w:t>
      </w:r>
    </w:p>
    <w:p w14:paraId="5CC24EBD">
      <w:pPr>
        <w:pStyle w:val="8"/>
        <w:spacing w:after="0" w:line="278" w:lineRule="auto"/>
        <w:jc w:val="both"/>
        <w:sectPr>
          <w:pgSz w:w="11900" w:h="16860"/>
          <w:pgMar w:top="1000" w:right="283" w:bottom="1220" w:left="708" w:header="0" w:footer="877" w:gutter="0"/>
          <w:cols w:space="720" w:num="1"/>
        </w:sectPr>
      </w:pPr>
    </w:p>
    <w:p w14:paraId="7EBDD24F">
      <w:pPr>
        <w:spacing w:before="66"/>
        <w:ind w:left="550" w:right="0" w:firstLine="0"/>
        <w:jc w:val="left"/>
        <w:rPr>
          <w:b/>
          <w:sz w:val="22"/>
        </w:rPr>
      </w:pPr>
      <w:r>
        <w:rPr>
          <w:b/>
          <w:sz w:val="22"/>
        </w:rPr>
        <w:t>Text</w:t>
      </w:r>
      <w:r>
        <w:rPr>
          <w:b/>
          <w:spacing w:val="-10"/>
          <w:sz w:val="22"/>
        </w:rPr>
        <w:t xml:space="preserve"> </w:t>
      </w:r>
      <w:r>
        <w:rPr>
          <w:b/>
          <w:spacing w:val="-2"/>
          <w:sz w:val="22"/>
        </w:rPr>
        <w:t>Books</w:t>
      </w:r>
    </w:p>
    <w:p w14:paraId="473DD0AE">
      <w:pPr>
        <w:pStyle w:val="11"/>
        <w:numPr>
          <w:ilvl w:val="0"/>
          <w:numId w:val="12"/>
        </w:numPr>
        <w:tabs>
          <w:tab w:val="left" w:pos="936"/>
        </w:tabs>
        <w:spacing w:before="2" w:after="0" w:line="276" w:lineRule="auto"/>
        <w:ind w:left="936" w:right="860" w:hanging="360"/>
        <w:jc w:val="left"/>
        <w:rPr>
          <w:sz w:val="24"/>
        </w:rPr>
      </w:pPr>
      <w:r>
        <w:rPr>
          <w:sz w:val="24"/>
        </w:rPr>
        <w:t>Abraham</w:t>
      </w:r>
      <w:r>
        <w:rPr>
          <w:spacing w:val="30"/>
          <w:sz w:val="24"/>
        </w:rPr>
        <w:t xml:space="preserve"> </w:t>
      </w:r>
      <w:r>
        <w:rPr>
          <w:sz w:val="24"/>
        </w:rPr>
        <w:t>Silberschatz,</w:t>
      </w:r>
      <w:r>
        <w:rPr>
          <w:spacing w:val="35"/>
          <w:sz w:val="24"/>
        </w:rPr>
        <w:t xml:space="preserve"> </w:t>
      </w:r>
      <w:r>
        <w:rPr>
          <w:sz w:val="24"/>
        </w:rPr>
        <w:t>Peter</w:t>
      </w:r>
      <w:r>
        <w:rPr>
          <w:spacing w:val="32"/>
          <w:sz w:val="24"/>
        </w:rPr>
        <w:t xml:space="preserve"> </w:t>
      </w:r>
      <w:r>
        <w:rPr>
          <w:sz w:val="24"/>
        </w:rPr>
        <w:t>Baer</w:t>
      </w:r>
      <w:r>
        <w:rPr>
          <w:spacing w:val="34"/>
          <w:sz w:val="24"/>
        </w:rPr>
        <w:t xml:space="preserve"> </w:t>
      </w:r>
      <w:r>
        <w:rPr>
          <w:sz w:val="24"/>
        </w:rPr>
        <w:t>Galvin,</w:t>
      </w:r>
      <w:r>
        <w:rPr>
          <w:spacing w:val="35"/>
          <w:sz w:val="24"/>
        </w:rPr>
        <w:t xml:space="preserve"> </w:t>
      </w:r>
      <w:r>
        <w:rPr>
          <w:sz w:val="24"/>
        </w:rPr>
        <w:t>Greg</w:t>
      </w:r>
      <w:r>
        <w:rPr>
          <w:spacing w:val="36"/>
          <w:sz w:val="24"/>
        </w:rPr>
        <w:t xml:space="preserve"> </w:t>
      </w:r>
      <w:r>
        <w:rPr>
          <w:sz w:val="24"/>
        </w:rPr>
        <w:t>Gagne;</w:t>
      </w:r>
      <w:r>
        <w:rPr>
          <w:spacing w:val="34"/>
          <w:sz w:val="24"/>
        </w:rPr>
        <w:t xml:space="preserve"> </w:t>
      </w:r>
      <w:r>
        <w:rPr>
          <w:sz w:val="24"/>
        </w:rPr>
        <w:t>“Operating</w:t>
      </w:r>
      <w:r>
        <w:rPr>
          <w:spacing w:val="35"/>
          <w:sz w:val="24"/>
        </w:rPr>
        <w:t xml:space="preserve"> </w:t>
      </w:r>
      <w:r>
        <w:rPr>
          <w:sz w:val="24"/>
        </w:rPr>
        <w:t>Systems</w:t>
      </w:r>
      <w:r>
        <w:rPr>
          <w:spacing w:val="32"/>
          <w:sz w:val="24"/>
        </w:rPr>
        <w:t xml:space="preserve"> </w:t>
      </w:r>
      <w:r>
        <w:rPr>
          <w:sz w:val="24"/>
        </w:rPr>
        <w:t>Concepts”,</w:t>
      </w:r>
      <w:r>
        <w:rPr>
          <w:spacing w:val="34"/>
          <w:sz w:val="24"/>
        </w:rPr>
        <w:t xml:space="preserve"> </w:t>
      </w:r>
      <w:r>
        <w:rPr>
          <w:sz w:val="24"/>
        </w:rPr>
        <w:t>9</w:t>
      </w:r>
      <w:r>
        <w:rPr>
          <w:sz w:val="24"/>
          <w:vertAlign w:val="superscript"/>
        </w:rPr>
        <w:t>th</w:t>
      </w:r>
      <w:r>
        <w:rPr>
          <w:sz w:val="24"/>
          <w:vertAlign w:val="baseline"/>
        </w:rPr>
        <w:t xml:space="preserve"> Edition, 2016 India, Wiley.</w:t>
      </w:r>
    </w:p>
    <w:p w14:paraId="77DE91A4">
      <w:pPr>
        <w:pStyle w:val="11"/>
        <w:numPr>
          <w:ilvl w:val="0"/>
          <w:numId w:val="12"/>
        </w:numPr>
        <w:tabs>
          <w:tab w:val="left" w:pos="936"/>
        </w:tabs>
        <w:spacing w:before="0" w:after="0" w:line="273" w:lineRule="exact"/>
        <w:ind w:left="936" w:right="0" w:hanging="362"/>
        <w:jc w:val="left"/>
        <w:rPr>
          <w:sz w:val="24"/>
        </w:rPr>
      </w:pPr>
      <w:r>
        <w:rPr>
          <w:sz w:val="24"/>
        </w:rPr>
        <w:t>William</w:t>
      </w:r>
      <w:r>
        <w:rPr>
          <w:spacing w:val="-15"/>
          <w:sz w:val="24"/>
        </w:rPr>
        <w:t xml:space="preserve"> </w:t>
      </w:r>
      <w:r>
        <w:rPr>
          <w:sz w:val="24"/>
        </w:rPr>
        <w:t>Stallings,</w:t>
      </w:r>
      <w:r>
        <w:rPr>
          <w:spacing w:val="-8"/>
          <w:sz w:val="24"/>
        </w:rPr>
        <w:t xml:space="preserve"> </w:t>
      </w:r>
      <w:r>
        <w:rPr>
          <w:sz w:val="24"/>
        </w:rPr>
        <w:t>"Operating</w:t>
      </w:r>
      <w:r>
        <w:rPr>
          <w:spacing w:val="-9"/>
          <w:sz w:val="24"/>
        </w:rPr>
        <w:t xml:space="preserve"> </w:t>
      </w:r>
      <w:r>
        <w:rPr>
          <w:sz w:val="24"/>
        </w:rPr>
        <w:t>Systems</w:t>
      </w:r>
      <w:r>
        <w:rPr>
          <w:spacing w:val="-9"/>
          <w:sz w:val="24"/>
        </w:rPr>
        <w:t xml:space="preserve"> </w:t>
      </w:r>
      <w:r>
        <w:rPr>
          <w:sz w:val="24"/>
        </w:rPr>
        <w:t>and</w:t>
      </w:r>
      <w:r>
        <w:rPr>
          <w:spacing w:val="-9"/>
          <w:sz w:val="24"/>
        </w:rPr>
        <w:t xml:space="preserve"> </w:t>
      </w:r>
      <w:r>
        <w:rPr>
          <w:sz w:val="24"/>
        </w:rPr>
        <w:t>Design</w:t>
      </w:r>
      <w:r>
        <w:rPr>
          <w:spacing w:val="-7"/>
          <w:sz w:val="24"/>
        </w:rPr>
        <w:t xml:space="preserve"> </w:t>
      </w:r>
      <w:r>
        <w:rPr>
          <w:sz w:val="24"/>
        </w:rPr>
        <w:t>Principles",</w:t>
      </w:r>
      <w:r>
        <w:rPr>
          <w:spacing w:val="-6"/>
          <w:sz w:val="24"/>
        </w:rPr>
        <w:t xml:space="preserve"> </w:t>
      </w:r>
      <w:r>
        <w:rPr>
          <w:sz w:val="24"/>
        </w:rPr>
        <w:t>Pearson,</w:t>
      </w:r>
      <w:r>
        <w:rPr>
          <w:spacing w:val="-11"/>
          <w:sz w:val="24"/>
        </w:rPr>
        <w:t xml:space="preserve"> </w:t>
      </w:r>
      <w:r>
        <w:rPr>
          <w:sz w:val="24"/>
        </w:rPr>
        <w:t>5</w:t>
      </w:r>
      <w:r>
        <w:rPr>
          <w:sz w:val="24"/>
          <w:vertAlign w:val="superscript"/>
        </w:rPr>
        <w:t>th</w:t>
      </w:r>
      <w:r>
        <w:rPr>
          <w:spacing w:val="-8"/>
          <w:sz w:val="24"/>
          <w:vertAlign w:val="baseline"/>
        </w:rPr>
        <w:t xml:space="preserve"> </w:t>
      </w:r>
      <w:r>
        <w:rPr>
          <w:spacing w:val="-2"/>
          <w:sz w:val="24"/>
          <w:vertAlign w:val="baseline"/>
        </w:rPr>
        <w:t>Edition,2018</w:t>
      </w:r>
    </w:p>
    <w:p w14:paraId="7E4F9A7D">
      <w:pPr>
        <w:pStyle w:val="8"/>
      </w:pPr>
    </w:p>
    <w:p w14:paraId="4515D92A">
      <w:pPr>
        <w:spacing w:before="0"/>
        <w:ind w:left="550" w:right="0" w:firstLine="0"/>
        <w:jc w:val="left"/>
        <w:rPr>
          <w:b/>
          <w:sz w:val="22"/>
        </w:rPr>
      </w:pPr>
      <w:r>
        <w:rPr>
          <w:b/>
          <w:spacing w:val="-4"/>
          <w:sz w:val="22"/>
        </w:rPr>
        <w:t>Reference</w:t>
      </w:r>
      <w:r>
        <w:rPr>
          <w:b/>
          <w:spacing w:val="5"/>
          <w:sz w:val="22"/>
        </w:rPr>
        <w:t xml:space="preserve"> </w:t>
      </w:r>
      <w:r>
        <w:rPr>
          <w:b/>
          <w:spacing w:val="-2"/>
          <w:sz w:val="22"/>
        </w:rPr>
        <w:t>Books</w:t>
      </w:r>
    </w:p>
    <w:p w14:paraId="2C1EE69C">
      <w:pPr>
        <w:pStyle w:val="8"/>
        <w:spacing w:before="3"/>
        <w:rPr>
          <w:b/>
          <w:sz w:val="22"/>
        </w:rPr>
      </w:pPr>
    </w:p>
    <w:p w14:paraId="3E18C1EA">
      <w:pPr>
        <w:pStyle w:val="11"/>
        <w:numPr>
          <w:ilvl w:val="0"/>
          <w:numId w:val="13"/>
        </w:numPr>
        <w:tabs>
          <w:tab w:val="left" w:pos="900"/>
        </w:tabs>
        <w:spacing w:before="0" w:after="0" w:line="240" w:lineRule="auto"/>
        <w:ind w:left="900" w:right="0" w:hanging="355"/>
        <w:jc w:val="left"/>
        <w:rPr>
          <w:sz w:val="24"/>
        </w:rPr>
      </w:pPr>
      <w:r>
        <w:rPr>
          <w:sz w:val="24"/>
        </w:rPr>
        <w:t>D</w:t>
      </w:r>
      <w:r>
        <w:rPr>
          <w:spacing w:val="-8"/>
          <w:sz w:val="24"/>
        </w:rPr>
        <w:t xml:space="preserve"> </w:t>
      </w:r>
      <w:r>
        <w:rPr>
          <w:sz w:val="24"/>
        </w:rPr>
        <w:t>M</w:t>
      </w:r>
      <w:r>
        <w:rPr>
          <w:spacing w:val="-6"/>
          <w:sz w:val="24"/>
        </w:rPr>
        <w:t xml:space="preserve"> </w:t>
      </w:r>
      <w:r>
        <w:rPr>
          <w:sz w:val="24"/>
        </w:rPr>
        <w:t>Dhamdhere</w:t>
      </w:r>
      <w:r>
        <w:rPr>
          <w:spacing w:val="-2"/>
          <w:sz w:val="24"/>
        </w:rPr>
        <w:t xml:space="preserve"> </w:t>
      </w:r>
      <w:r>
        <w:rPr>
          <w:sz w:val="24"/>
        </w:rPr>
        <w:t>:</w:t>
      </w:r>
      <w:r>
        <w:rPr>
          <w:spacing w:val="-4"/>
          <w:sz w:val="24"/>
        </w:rPr>
        <w:t xml:space="preserve"> </w:t>
      </w:r>
      <w:r>
        <w:rPr>
          <w:sz w:val="24"/>
        </w:rPr>
        <w:t>Operating Systems</w:t>
      </w:r>
      <w:r>
        <w:rPr>
          <w:spacing w:val="-5"/>
          <w:sz w:val="24"/>
        </w:rPr>
        <w:t xml:space="preserve"> </w:t>
      </w:r>
      <w:r>
        <w:rPr>
          <w:sz w:val="24"/>
        </w:rPr>
        <w:t>-</w:t>
      </w:r>
      <w:r>
        <w:rPr>
          <w:spacing w:val="-6"/>
          <w:sz w:val="24"/>
        </w:rPr>
        <w:t xml:space="preserve"> </w:t>
      </w:r>
      <w:r>
        <w:rPr>
          <w:sz w:val="24"/>
        </w:rPr>
        <w:t>A</w:t>
      </w:r>
      <w:r>
        <w:rPr>
          <w:spacing w:val="-9"/>
          <w:sz w:val="24"/>
        </w:rPr>
        <w:t xml:space="preserve"> </w:t>
      </w:r>
      <w:r>
        <w:rPr>
          <w:sz w:val="24"/>
        </w:rPr>
        <w:t>concept</w:t>
      </w:r>
      <w:r>
        <w:rPr>
          <w:spacing w:val="4"/>
          <w:sz w:val="24"/>
        </w:rPr>
        <w:t xml:space="preserve"> </w:t>
      </w:r>
      <w:r>
        <w:rPr>
          <w:sz w:val="24"/>
        </w:rPr>
        <w:t>Based</w:t>
      </w:r>
      <w:r>
        <w:rPr>
          <w:spacing w:val="-2"/>
          <w:sz w:val="24"/>
        </w:rPr>
        <w:t xml:space="preserve"> </w:t>
      </w:r>
      <w:r>
        <w:rPr>
          <w:sz w:val="24"/>
        </w:rPr>
        <w:t>Approach,</w:t>
      </w:r>
      <w:r>
        <w:rPr>
          <w:spacing w:val="1"/>
          <w:sz w:val="24"/>
        </w:rPr>
        <w:t xml:space="preserve"> </w:t>
      </w:r>
      <w:r>
        <w:rPr>
          <w:sz w:val="24"/>
        </w:rPr>
        <w:t>3</w:t>
      </w:r>
      <w:r>
        <w:rPr>
          <w:sz w:val="24"/>
          <w:vertAlign w:val="superscript"/>
        </w:rPr>
        <w:t>rd</w:t>
      </w:r>
      <w:r>
        <w:rPr>
          <w:sz w:val="24"/>
          <w:vertAlign w:val="baseline"/>
        </w:rPr>
        <w:t xml:space="preserve"> Edition,</w:t>
      </w:r>
      <w:r>
        <w:rPr>
          <w:spacing w:val="-2"/>
          <w:sz w:val="24"/>
          <w:vertAlign w:val="baseline"/>
        </w:rPr>
        <w:t xml:space="preserve"> </w:t>
      </w:r>
      <w:r>
        <w:rPr>
          <w:sz w:val="24"/>
          <w:vertAlign w:val="baseline"/>
        </w:rPr>
        <w:t>Tata</w:t>
      </w:r>
      <w:r>
        <w:rPr>
          <w:spacing w:val="-4"/>
          <w:sz w:val="24"/>
          <w:vertAlign w:val="baseline"/>
        </w:rPr>
        <w:t xml:space="preserve"> </w:t>
      </w:r>
      <w:r>
        <w:rPr>
          <w:spacing w:val="-2"/>
          <w:sz w:val="24"/>
          <w:vertAlign w:val="baseline"/>
        </w:rPr>
        <w:t>McGraw</w:t>
      </w:r>
    </w:p>
    <w:p w14:paraId="2667D550">
      <w:pPr>
        <w:pStyle w:val="8"/>
        <w:spacing w:before="67"/>
        <w:ind w:left="900"/>
      </w:pPr>
      <w:r>
        <w:t>-</w:t>
      </w:r>
      <w:r>
        <w:rPr>
          <w:spacing w:val="-6"/>
        </w:rPr>
        <w:t xml:space="preserve"> </w:t>
      </w:r>
      <w:r>
        <w:t>Hill</w:t>
      </w:r>
      <w:r>
        <w:rPr>
          <w:color w:val="1F1F21"/>
        </w:rPr>
        <w:t>,</w:t>
      </w:r>
      <w:r>
        <w:rPr>
          <w:color w:val="1F1F21"/>
          <w:spacing w:val="-10"/>
        </w:rPr>
        <w:t xml:space="preserve"> </w:t>
      </w:r>
      <w:r>
        <w:rPr>
          <w:color w:val="1F1F21"/>
          <w:spacing w:val="-2"/>
        </w:rPr>
        <w:t>2017.</w:t>
      </w:r>
    </w:p>
    <w:p w14:paraId="642217C1">
      <w:pPr>
        <w:pStyle w:val="11"/>
        <w:numPr>
          <w:ilvl w:val="0"/>
          <w:numId w:val="13"/>
        </w:numPr>
        <w:tabs>
          <w:tab w:val="left" w:pos="900"/>
        </w:tabs>
        <w:spacing w:before="0" w:after="0" w:line="240" w:lineRule="auto"/>
        <w:ind w:left="900" w:right="0" w:hanging="355"/>
        <w:jc w:val="left"/>
        <w:rPr>
          <w:sz w:val="24"/>
        </w:rPr>
      </w:pPr>
      <w:r>
        <w:rPr>
          <w:sz w:val="24"/>
        </w:rPr>
        <w:t>Sumitabha</w:t>
      </w:r>
      <w:r>
        <w:rPr>
          <w:spacing w:val="-11"/>
          <w:sz w:val="24"/>
        </w:rPr>
        <w:t xml:space="preserve"> </w:t>
      </w:r>
      <w:r>
        <w:rPr>
          <w:sz w:val="24"/>
        </w:rPr>
        <w:t>Das:</w:t>
      </w:r>
      <w:r>
        <w:rPr>
          <w:spacing w:val="-7"/>
          <w:sz w:val="24"/>
        </w:rPr>
        <w:t xml:space="preserve"> </w:t>
      </w:r>
      <w:r>
        <w:rPr>
          <w:sz w:val="24"/>
        </w:rPr>
        <w:t>"UNIX</w:t>
      </w:r>
      <w:r>
        <w:rPr>
          <w:spacing w:val="-4"/>
          <w:sz w:val="24"/>
        </w:rPr>
        <w:t xml:space="preserve"> </w:t>
      </w:r>
      <w:r>
        <w:rPr>
          <w:sz w:val="24"/>
        </w:rPr>
        <w:t>Concepts</w:t>
      </w:r>
      <w:r>
        <w:rPr>
          <w:spacing w:val="-9"/>
          <w:sz w:val="24"/>
        </w:rPr>
        <w:t xml:space="preserve"> </w:t>
      </w:r>
      <w:r>
        <w:rPr>
          <w:sz w:val="24"/>
        </w:rPr>
        <w:t>and</w:t>
      </w:r>
      <w:r>
        <w:rPr>
          <w:spacing w:val="-6"/>
          <w:sz w:val="24"/>
        </w:rPr>
        <w:t xml:space="preserve"> </w:t>
      </w:r>
      <w:r>
        <w:rPr>
          <w:sz w:val="24"/>
        </w:rPr>
        <w:t>Applications",</w:t>
      </w:r>
      <w:r>
        <w:rPr>
          <w:spacing w:val="-4"/>
          <w:sz w:val="24"/>
        </w:rPr>
        <w:t xml:space="preserve"> </w:t>
      </w:r>
      <w:r>
        <w:rPr>
          <w:sz w:val="24"/>
        </w:rPr>
        <w:t>4</w:t>
      </w:r>
      <w:r>
        <w:rPr>
          <w:sz w:val="24"/>
          <w:vertAlign w:val="superscript"/>
        </w:rPr>
        <w:t>th</w:t>
      </w:r>
      <w:r>
        <w:rPr>
          <w:spacing w:val="-13"/>
          <w:sz w:val="24"/>
          <w:vertAlign w:val="baseline"/>
        </w:rPr>
        <w:t xml:space="preserve"> </w:t>
      </w:r>
      <w:r>
        <w:rPr>
          <w:sz w:val="24"/>
          <w:vertAlign w:val="baseline"/>
        </w:rPr>
        <w:t>Edition,</w:t>
      </w:r>
      <w:r>
        <w:rPr>
          <w:spacing w:val="-4"/>
          <w:sz w:val="24"/>
          <w:vertAlign w:val="baseline"/>
        </w:rPr>
        <w:t xml:space="preserve"> </w:t>
      </w:r>
      <w:r>
        <w:rPr>
          <w:sz w:val="24"/>
          <w:vertAlign w:val="baseline"/>
        </w:rPr>
        <w:t>Tata</w:t>
      </w:r>
      <w:r>
        <w:rPr>
          <w:spacing w:val="-7"/>
          <w:sz w:val="24"/>
          <w:vertAlign w:val="baseline"/>
        </w:rPr>
        <w:t xml:space="preserve"> </w:t>
      </w:r>
      <w:r>
        <w:rPr>
          <w:sz w:val="24"/>
          <w:vertAlign w:val="baseline"/>
        </w:rPr>
        <w:t>McGraw</w:t>
      </w:r>
      <w:r>
        <w:rPr>
          <w:spacing w:val="-5"/>
          <w:sz w:val="24"/>
          <w:vertAlign w:val="baseline"/>
        </w:rPr>
        <w:t xml:space="preserve"> </w:t>
      </w:r>
      <w:r>
        <w:rPr>
          <w:sz w:val="24"/>
          <w:vertAlign w:val="baseline"/>
        </w:rPr>
        <w:t>Hill,</w:t>
      </w:r>
      <w:r>
        <w:rPr>
          <w:spacing w:val="-4"/>
          <w:sz w:val="24"/>
          <w:vertAlign w:val="baseline"/>
        </w:rPr>
        <w:t xml:space="preserve"> </w:t>
      </w:r>
      <w:r>
        <w:rPr>
          <w:spacing w:val="-2"/>
          <w:sz w:val="24"/>
          <w:vertAlign w:val="baseline"/>
        </w:rPr>
        <w:t>2017.</w:t>
      </w:r>
    </w:p>
    <w:p w14:paraId="6CD409D7">
      <w:pPr>
        <w:pStyle w:val="11"/>
        <w:numPr>
          <w:ilvl w:val="0"/>
          <w:numId w:val="13"/>
        </w:numPr>
        <w:tabs>
          <w:tab w:val="left" w:pos="900"/>
        </w:tabs>
        <w:spacing w:before="3" w:after="0" w:line="240" w:lineRule="auto"/>
        <w:ind w:left="900" w:right="929" w:hanging="356"/>
        <w:jc w:val="left"/>
        <w:rPr>
          <w:sz w:val="24"/>
        </w:rPr>
      </w:pPr>
      <w:r>
        <w:rPr>
          <w:sz w:val="24"/>
        </w:rPr>
        <w:t>M</w:t>
      </w:r>
      <w:r>
        <w:rPr>
          <w:spacing w:val="-7"/>
          <w:sz w:val="24"/>
        </w:rPr>
        <w:t xml:space="preserve"> </w:t>
      </w:r>
      <w:r>
        <w:rPr>
          <w:sz w:val="24"/>
        </w:rPr>
        <w:t>G</w:t>
      </w:r>
      <w:r>
        <w:rPr>
          <w:spacing w:val="-7"/>
          <w:sz w:val="24"/>
        </w:rPr>
        <w:t xml:space="preserve"> </w:t>
      </w:r>
      <w:r>
        <w:rPr>
          <w:sz w:val="24"/>
        </w:rPr>
        <w:t>Venkateshmurthy,</w:t>
      </w:r>
      <w:r>
        <w:rPr>
          <w:spacing w:val="-2"/>
          <w:sz w:val="24"/>
        </w:rPr>
        <w:t xml:space="preserve"> </w:t>
      </w:r>
      <w:r>
        <w:rPr>
          <w:sz w:val="24"/>
        </w:rPr>
        <w:t>Introduction</w:t>
      </w:r>
      <w:r>
        <w:rPr>
          <w:spacing w:val="-6"/>
          <w:sz w:val="24"/>
        </w:rPr>
        <w:t xml:space="preserve"> </w:t>
      </w:r>
      <w:r>
        <w:rPr>
          <w:sz w:val="24"/>
        </w:rPr>
        <w:t>to</w:t>
      </w:r>
      <w:r>
        <w:rPr>
          <w:spacing w:val="40"/>
          <w:sz w:val="24"/>
        </w:rPr>
        <w:t xml:space="preserve"> </w:t>
      </w:r>
      <w:r>
        <w:rPr>
          <w:sz w:val="24"/>
        </w:rPr>
        <w:t>UNlX</w:t>
      </w:r>
      <w:r>
        <w:rPr>
          <w:spacing w:val="-6"/>
          <w:sz w:val="24"/>
        </w:rPr>
        <w:t xml:space="preserve"> </w:t>
      </w:r>
      <w:r>
        <w:rPr>
          <w:sz w:val="24"/>
        </w:rPr>
        <w:t>and</w:t>
      </w:r>
      <w:r>
        <w:rPr>
          <w:spacing w:val="-7"/>
          <w:sz w:val="24"/>
        </w:rPr>
        <w:t xml:space="preserve"> </w:t>
      </w:r>
      <w:r>
        <w:rPr>
          <w:sz w:val="24"/>
        </w:rPr>
        <w:t>Shell</w:t>
      </w:r>
      <w:r>
        <w:rPr>
          <w:spacing w:val="-3"/>
          <w:sz w:val="24"/>
        </w:rPr>
        <w:t xml:space="preserve"> </w:t>
      </w:r>
      <w:r>
        <w:rPr>
          <w:sz w:val="24"/>
        </w:rPr>
        <w:t>Programming",</w:t>
      </w:r>
      <w:r>
        <w:rPr>
          <w:spacing w:val="-5"/>
          <w:sz w:val="24"/>
        </w:rPr>
        <w:t xml:space="preserve"> </w:t>
      </w:r>
      <w:r>
        <w:rPr>
          <w:sz w:val="24"/>
        </w:rPr>
        <w:t>Pearson</w:t>
      </w:r>
      <w:r>
        <w:rPr>
          <w:spacing w:val="-15"/>
          <w:sz w:val="24"/>
        </w:rPr>
        <w:t xml:space="preserve"> </w:t>
      </w:r>
      <w:r>
        <w:rPr>
          <w:sz w:val="24"/>
        </w:rPr>
        <w:t>Edition</w:t>
      </w:r>
      <w:r>
        <w:rPr>
          <w:spacing w:val="-13"/>
          <w:sz w:val="24"/>
        </w:rPr>
        <w:t xml:space="preserve"> </w:t>
      </w:r>
      <w:r>
        <w:rPr>
          <w:sz w:val="24"/>
        </w:rPr>
        <w:t xml:space="preserve">Asia, </w:t>
      </w:r>
      <w:r>
        <w:rPr>
          <w:spacing w:val="-2"/>
          <w:sz w:val="24"/>
        </w:rPr>
        <w:t>2005.</w:t>
      </w:r>
    </w:p>
    <w:p w14:paraId="5AB57B7E">
      <w:pPr>
        <w:pStyle w:val="8"/>
      </w:pPr>
    </w:p>
    <w:p w14:paraId="500BB2EA">
      <w:pPr>
        <w:pStyle w:val="8"/>
        <w:spacing w:before="78"/>
      </w:pPr>
    </w:p>
    <w:p w14:paraId="556D103D">
      <w:pPr>
        <w:spacing w:before="1" w:after="48"/>
        <w:ind w:left="468" w:right="0" w:firstLine="0"/>
        <w:jc w:val="left"/>
        <w:rPr>
          <w:sz w:val="22"/>
        </w:rPr>
      </w:pPr>
      <w:r>
        <w:rPr>
          <w:b/>
          <w:spacing w:val="-2"/>
          <w:sz w:val="22"/>
        </w:rPr>
        <w:t>Course</w:t>
      </w:r>
      <w:r>
        <w:rPr>
          <w:b/>
          <w:spacing w:val="-4"/>
          <w:sz w:val="22"/>
        </w:rPr>
        <w:t xml:space="preserve"> </w:t>
      </w:r>
      <w:r>
        <w:rPr>
          <w:b/>
          <w:spacing w:val="-2"/>
          <w:sz w:val="22"/>
        </w:rPr>
        <w:t>Articulation</w:t>
      </w:r>
      <w:r>
        <w:rPr>
          <w:b/>
          <w:spacing w:val="-8"/>
          <w:sz w:val="22"/>
        </w:rPr>
        <w:t xml:space="preserve"> </w:t>
      </w:r>
      <w:r>
        <w:rPr>
          <w:b/>
          <w:spacing w:val="-2"/>
          <w:sz w:val="22"/>
        </w:rPr>
        <w:t>Matrix</w:t>
      </w:r>
      <w:r>
        <w:rPr>
          <w:spacing w:val="-2"/>
          <w:sz w:val="22"/>
        </w:rPr>
        <w:t>: Mapping</w:t>
      </w:r>
      <w:r>
        <w:rPr>
          <w:spacing w:val="6"/>
          <w:sz w:val="22"/>
        </w:rPr>
        <w:t xml:space="preserve"> </w:t>
      </w:r>
      <w:r>
        <w:rPr>
          <w:spacing w:val="-2"/>
          <w:sz w:val="22"/>
        </w:rPr>
        <w:t>of</w:t>
      </w:r>
      <w:r>
        <w:rPr>
          <w:spacing w:val="4"/>
          <w:sz w:val="22"/>
        </w:rPr>
        <w:t xml:space="preserve"> </w:t>
      </w:r>
      <w:r>
        <w:rPr>
          <w:spacing w:val="-2"/>
          <w:sz w:val="22"/>
        </w:rPr>
        <w:t>Course</w:t>
      </w:r>
      <w:r>
        <w:rPr>
          <w:spacing w:val="-1"/>
          <w:sz w:val="22"/>
        </w:rPr>
        <w:t xml:space="preserve"> </w:t>
      </w:r>
      <w:r>
        <w:rPr>
          <w:spacing w:val="-2"/>
          <w:sz w:val="22"/>
        </w:rPr>
        <w:t>Outcomes(COs)</w:t>
      </w:r>
      <w:r>
        <w:rPr>
          <w:spacing w:val="8"/>
          <w:sz w:val="22"/>
        </w:rPr>
        <w:t xml:space="preserve"> </w:t>
      </w:r>
      <w:r>
        <w:rPr>
          <w:spacing w:val="-2"/>
          <w:sz w:val="22"/>
        </w:rPr>
        <w:t>with</w:t>
      </w:r>
      <w:r>
        <w:rPr>
          <w:spacing w:val="-5"/>
          <w:sz w:val="22"/>
        </w:rPr>
        <w:t xml:space="preserve"> </w:t>
      </w:r>
      <w:r>
        <w:rPr>
          <w:spacing w:val="-2"/>
          <w:sz w:val="22"/>
        </w:rPr>
        <w:t>Program</w:t>
      </w:r>
      <w:r>
        <w:rPr>
          <w:spacing w:val="-6"/>
          <w:sz w:val="22"/>
        </w:rPr>
        <w:t xml:space="preserve"> </w:t>
      </w:r>
      <w:r>
        <w:rPr>
          <w:spacing w:val="-2"/>
          <w:sz w:val="22"/>
        </w:rPr>
        <w:t>Outcomes(POs1-</w:t>
      </w:r>
      <w:r>
        <w:rPr>
          <w:spacing w:val="-5"/>
          <w:sz w:val="22"/>
        </w:rPr>
        <w:t>12)</w:t>
      </w:r>
    </w:p>
    <w:tbl>
      <w:tblPr>
        <w:tblStyle w:val="7"/>
        <w:tblW w:w="0" w:type="auto"/>
        <w:tblInd w:w="615" w:type="dxa"/>
        <w:tblBorders>
          <w:top w:val="single" w:color="7C7C7C" w:sz="4" w:space="0"/>
          <w:left w:val="single" w:color="7C7C7C" w:sz="4" w:space="0"/>
          <w:bottom w:val="single" w:color="7C7C7C" w:sz="4" w:space="0"/>
          <w:right w:val="single" w:color="7C7C7C" w:sz="4" w:space="0"/>
          <w:insideH w:val="single" w:color="7C7C7C" w:sz="4" w:space="0"/>
          <w:insideV w:val="single" w:color="7C7C7C" w:sz="4" w:space="0"/>
        </w:tblBorders>
        <w:tblLayout w:type="fixed"/>
        <w:tblCellMar>
          <w:top w:w="0" w:type="dxa"/>
          <w:left w:w="0" w:type="dxa"/>
          <w:bottom w:w="0" w:type="dxa"/>
          <w:right w:w="0" w:type="dxa"/>
        </w:tblCellMar>
      </w:tblPr>
      <w:tblGrid>
        <w:gridCol w:w="3118"/>
        <w:gridCol w:w="456"/>
        <w:gridCol w:w="456"/>
        <w:gridCol w:w="452"/>
        <w:gridCol w:w="456"/>
        <w:gridCol w:w="456"/>
        <w:gridCol w:w="451"/>
        <w:gridCol w:w="456"/>
        <w:gridCol w:w="451"/>
        <w:gridCol w:w="456"/>
        <w:gridCol w:w="607"/>
        <w:gridCol w:w="605"/>
        <w:gridCol w:w="603"/>
      </w:tblGrid>
      <w:tr w14:paraId="6C664059">
        <w:tblPrEx>
          <w:tblBorders>
            <w:top w:val="single" w:color="7C7C7C" w:sz="4" w:space="0"/>
            <w:left w:val="single" w:color="7C7C7C" w:sz="4" w:space="0"/>
            <w:bottom w:val="single" w:color="7C7C7C" w:sz="4" w:space="0"/>
            <w:right w:val="single" w:color="7C7C7C" w:sz="4" w:space="0"/>
            <w:insideH w:val="single" w:color="7C7C7C" w:sz="4" w:space="0"/>
            <w:insideV w:val="single" w:color="7C7C7C" w:sz="4" w:space="0"/>
          </w:tblBorders>
          <w:tblCellMar>
            <w:top w:w="0" w:type="dxa"/>
            <w:left w:w="0" w:type="dxa"/>
            <w:bottom w:w="0" w:type="dxa"/>
            <w:right w:w="0" w:type="dxa"/>
          </w:tblCellMar>
        </w:tblPrEx>
        <w:trPr>
          <w:trHeight w:val="254" w:hRule="atLeast"/>
        </w:trPr>
        <w:tc>
          <w:tcPr>
            <w:tcW w:w="3118" w:type="dxa"/>
            <w:vMerge w:val="restart"/>
          </w:tcPr>
          <w:p w14:paraId="7D1EC628">
            <w:pPr>
              <w:pStyle w:val="12"/>
              <w:spacing w:line="250" w:lineRule="exact"/>
              <w:ind w:left="261"/>
              <w:rPr>
                <w:b/>
                <w:sz w:val="22"/>
              </w:rPr>
            </w:pPr>
            <w:r>
              <w:rPr>
                <w:b/>
                <w:spacing w:val="-2"/>
                <w:sz w:val="22"/>
              </w:rPr>
              <w:t>Course</w:t>
            </w:r>
            <w:r>
              <w:rPr>
                <w:b/>
                <w:spacing w:val="-10"/>
                <w:sz w:val="22"/>
              </w:rPr>
              <w:t xml:space="preserve"> </w:t>
            </w:r>
            <w:r>
              <w:rPr>
                <w:b/>
                <w:spacing w:val="-2"/>
                <w:sz w:val="22"/>
              </w:rPr>
              <w:t>Outcome(COs)</w:t>
            </w:r>
          </w:p>
        </w:tc>
        <w:tc>
          <w:tcPr>
            <w:tcW w:w="5905" w:type="dxa"/>
            <w:gridSpan w:val="12"/>
          </w:tcPr>
          <w:p w14:paraId="065FE9DA">
            <w:pPr>
              <w:pStyle w:val="12"/>
              <w:spacing w:line="235" w:lineRule="exact"/>
              <w:ind w:left="1497"/>
              <w:rPr>
                <w:b/>
                <w:sz w:val="22"/>
              </w:rPr>
            </w:pPr>
            <w:r>
              <w:rPr>
                <w:b/>
                <w:spacing w:val="-2"/>
                <w:sz w:val="22"/>
              </w:rPr>
              <w:t>Program</w:t>
            </w:r>
            <w:r>
              <w:rPr>
                <w:b/>
                <w:spacing w:val="-11"/>
                <w:sz w:val="22"/>
              </w:rPr>
              <w:t xml:space="preserve"> </w:t>
            </w:r>
            <w:r>
              <w:rPr>
                <w:b/>
                <w:spacing w:val="-2"/>
                <w:sz w:val="22"/>
              </w:rPr>
              <w:t>Outcomes(POs)</w:t>
            </w:r>
          </w:p>
        </w:tc>
      </w:tr>
      <w:tr w14:paraId="24057E47">
        <w:tblPrEx>
          <w:tblBorders>
            <w:top w:val="single" w:color="7C7C7C" w:sz="4" w:space="0"/>
            <w:left w:val="single" w:color="7C7C7C" w:sz="4" w:space="0"/>
            <w:bottom w:val="single" w:color="7C7C7C" w:sz="4" w:space="0"/>
            <w:right w:val="single" w:color="7C7C7C" w:sz="4" w:space="0"/>
            <w:insideH w:val="single" w:color="7C7C7C" w:sz="4" w:space="0"/>
            <w:insideV w:val="single" w:color="7C7C7C" w:sz="4" w:space="0"/>
          </w:tblBorders>
          <w:tblCellMar>
            <w:top w:w="0" w:type="dxa"/>
            <w:left w:w="0" w:type="dxa"/>
            <w:bottom w:w="0" w:type="dxa"/>
            <w:right w:w="0" w:type="dxa"/>
          </w:tblCellMar>
        </w:tblPrEx>
        <w:trPr>
          <w:trHeight w:val="304" w:hRule="atLeast"/>
        </w:trPr>
        <w:tc>
          <w:tcPr>
            <w:tcW w:w="3118" w:type="dxa"/>
            <w:vMerge w:val="continue"/>
            <w:tcBorders>
              <w:top w:val="nil"/>
            </w:tcBorders>
          </w:tcPr>
          <w:p w14:paraId="58EF04F7">
            <w:pPr>
              <w:rPr>
                <w:sz w:val="2"/>
                <w:szCs w:val="2"/>
              </w:rPr>
            </w:pPr>
          </w:p>
        </w:tc>
        <w:tc>
          <w:tcPr>
            <w:tcW w:w="456" w:type="dxa"/>
          </w:tcPr>
          <w:p w14:paraId="3433C8A9">
            <w:pPr>
              <w:pStyle w:val="12"/>
              <w:spacing w:line="249" w:lineRule="exact"/>
              <w:ind w:right="60"/>
              <w:jc w:val="right"/>
              <w:rPr>
                <w:sz w:val="22"/>
              </w:rPr>
            </w:pPr>
            <w:r>
              <w:rPr>
                <w:spacing w:val="-10"/>
                <w:sz w:val="22"/>
              </w:rPr>
              <w:t>1</w:t>
            </w:r>
          </w:p>
        </w:tc>
        <w:tc>
          <w:tcPr>
            <w:tcW w:w="456" w:type="dxa"/>
          </w:tcPr>
          <w:p w14:paraId="1DDA1015">
            <w:pPr>
              <w:pStyle w:val="12"/>
              <w:spacing w:line="249" w:lineRule="exact"/>
              <w:ind w:right="72"/>
              <w:jc w:val="right"/>
              <w:rPr>
                <w:sz w:val="22"/>
              </w:rPr>
            </w:pPr>
            <w:r>
              <w:rPr>
                <w:spacing w:val="-10"/>
                <w:sz w:val="22"/>
              </w:rPr>
              <w:t>2</w:t>
            </w:r>
          </w:p>
        </w:tc>
        <w:tc>
          <w:tcPr>
            <w:tcW w:w="452" w:type="dxa"/>
          </w:tcPr>
          <w:p w14:paraId="06246D3A">
            <w:pPr>
              <w:pStyle w:val="12"/>
              <w:spacing w:line="249" w:lineRule="exact"/>
              <w:ind w:left="254"/>
              <w:rPr>
                <w:sz w:val="22"/>
              </w:rPr>
            </w:pPr>
            <w:r>
              <w:rPr>
                <w:spacing w:val="-10"/>
                <w:sz w:val="22"/>
              </w:rPr>
              <w:t>3</w:t>
            </w:r>
          </w:p>
        </w:tc>
        <w:tc>
          <w:tcPr>
            <w:tcW w:w="456" w:type="dxa"/>
          </w:tcPr>
          <w:p w14:paraId="6AEF0DAD">
            <w:pPr>
              <w:pStyle w:val="12"/>
              <w:spacing w:line="249" w:lineRule="exact"/>
              <w:ind w:right="60"/>
              <w:jc w:val="right"/>
              <w:rPr>
                <w:sz w:val="22"/>
              </w:rPr>
            </w:pPr>
            <w:r>
              <w:rPr>
                <w:spacing w:val="-10"/>
                <w:sz w:val="22"/>
              </w:rPr>
              <w:t>4</w:t>
            </w:r>
          </w:p>
        </w:tc>
        <w:tc>
          <w:tcPr>
            <w:tcW w:w="456" w:type="dxa"/>
          </w:tcPr>
          <w:p w14:paraId="0EF3D066">
            <w:pPr>
              <w:pStyle w:val="12"/>
              <w:spacing w:line="249" w:lineRule="exact"/>
              <w:ind w:left="253"/>
              <w:rPr>
                <w:sz w:val="22"/>
              </w:rPr>
            </w:pPr>
            <w:r>
              <w:rPr>
                <w:spacing w:val="-10"/>
                <w:sz w:val="22"/>
              </w:rPr>
              <w:t>5</w:t>
            </w:r>
          </w:p>
        </w:tc>
        <w:tc>
          <w:tcPr>
            <w:tcW w:w="451" w:type="dxa"/>
          </w:tcPr>
          <w:p w14:paraId="64A688CF">
            <w:pPr>
              <w:pStyle w:val="12"/>
              <w:spacing w:line="249" w:lineRule="exact"/>
              <w:ind w:right="60"/>
              <w:jc w:val="right"/>
              <w:rPr>
                <w:sz w:val="22"/>
              </w:rPr>
            </w:pPr>
            <w:r>
              <w:rPr>
                <w:spacing w:val="-10"/>
                <w:sz w:val="22"/>
              </w:rPr>
              <w:t>6</w:t>
            </w:r>
          </w:p>
        </w:tc>
        <w:tc>
          <w:tcPr>
            <w:tcW w:w="456" w:type="dxa"/>
          </w:tcPr>
          <w:p w14:paraId="3F2E4778">
            <w:pPr>
              <w:pStyle w:val="12"/>
              <w:spacing w:line="249" w:lineRule="exact"/>
              <w:ind w:left="254"/>
              <w:rPr>
                <w:sz w:val="22"/>
              </w:rPr>
            </w:pPr>
            <w:r>
              <w:rPr>
                <w:spacing w:val="-10"/>
                <w:sz w:val="22"/>
              </w:rPr>
              <w:t>7</w:t>
            </w:r>
          </w:p>
        </w:tc>
        <w:tc>
          <w:tcPr>
            <w:tcW w:w="451" w:type="dxa"/>
          </w:tcPr>
          <w:p w14:paraId="6254EF27">
            <w:pPr>
              <w:pStyle w:val="12"/>
              <w:spacing w:line="249" w:lineRule="exact"/>
              <w:ind w:right="67"/>
              <w:jc w:val="right"/>
              <w:rPr>
                <w:sz w:val="22"/>
              </w:rPr>
            </w:pPr>
            <w:r>
              <w:rPr>
                <w:spacing w:val="-10"/>
                <w:sz w:val="22"/>
              </w:rPr>
              <w:t>8</w:t>
            </w:r>
          </w:p>
        </w:tc>
        <w:tc>
          <w:tcPr>
            <w:tcW w:w="456" w:type="dxa"/>
          </w:tcPr>
          <w:p w14:paraId="23F583F4">
            <w:pPr>
              <w:pStyle w:val="12"/>
              <w:spacing w:line="249" w:lineRule="exact"/>
              <w:ind w:left="254"/>
              <w:rPr>
                <w:sz w:val="22"/>
              </w:rPr>
            </w:pPr>
            <w:r>
              <w:rPr>
                <w:spacing w:val="-10"/>
                <w:sz w:val="22"/>
              </w:rPr>
              <w:t>9</w:t>
            </w:r>
          </w:p>
        </w:tc>
        <w:tc>
          <w:tcPr>
            <w:tcW w:w="607" w:type="dxa"/>
          </w:tcPr>
          <w:p w14:paraId="1E2227BC">
            <w:pPr>
              <w:pStyle w:val="12"/>
              <w:spacing w:line="249" w:lineRule="exact"/>
              <w:ind w:left="254"/>
              <w:rPr>
                <w:sz w:val="22"/>
              </w:rPr>
            </w:pPr>
            <w:r>
              <w:rPr>
                <w:spacing w:val="-5"/>
                <w:sz w:val="22"/>
              </w:rPr>
              <w:t>10</w:t>
            </w:r>
          </w:p>
        </w:tc>
        <w:tc>
          <w:tcPr>
            <w:tcW w:w="605" w:type="dxa"/>
          </w:tcPr>
          <w:p w14:paraId="1E61204D">
            <w:pPr>
              <w:pStyle w:val="12"/>
              <w:spacing w:line="249" w:lineRule="exact"/>
              <w:ind w:left="250"/>
              <w:rPr>
                <w:sz w:val="22"/>
              </w:rPr>
            </w:pPr>
            <w:r>
              <w:rPr>
                <w:spacing w:val="-5"/>
                <w:sz w:val="22"/>
              </w:rPr>
              <w:t>11</w:t>
            </w:r>
          </w:p>
        </w:tc>
        <w:tc>
          <w:tcPr>
            <w:tcW w:w="603" w:type="dxa"/>
          </w:tcPr>
          <w:p w14:paraId="102C0A2F">
            <w:pPr>
              <w:pStyle w:val="12"/>
              <w:spacing w:line="249" w:lineRule="exact"/>
              <w:ind w:left="254"/>
              <w:rPr>
                <w:sz w:val="22"/>
              </w:rPr>
            </w:pPr>
            <w:r>
              <w:rPr>
                <w:spacing w:val="-5"/>
                <w:sz w:val="22"/>
              </w:rPr>
              <w:t>12</w:t>
            </w:r>
          </w:p>
        </w:tc>
      </w:tr>
      <w:tr w14:paraId="64A08B44">
        <w:tblPrEx>
          <w:tblBorders>
            <w:top w:val="single" w:color="7C7C7C" w:sz="4" w:space="0"/>
            <w:left w:val="single" w:color="7C7C7C" w:sz="4" w:space="0"/>
            <w:bottom w:val="single" w:color="7C7C7C" w:sz="4" w:space="0"/>
            <w:right w:val="single" w:color="7C7C7C" w:sz="4" w:space="0"/>
            <w:insideH w:val="single" w:color="7C7C7C" w:sz="4" w:space="0"/>
            <w:insideV w:val="single" w:color="7C7C7C" w:sz="4" w:space="0"/>
          </w:tblBorders>
          <w:tblCellMar>
            <w:top w:w="0" w:type="dxa"/>
            <w:left w:w="0" w:type="dxa"/>
            <w:bottom w:w="0" w:type="dxa"/>
            <w:right w:w="0" w:type="dxa"/>
          </w:tblCellMar>
        </w:tblPrEx>
        <w:trPr>
          <w:trHeight w:val="261" w:hRule="atLeast"/>
        </w:trPr>
        <w:tc>
          <w:tcPr>
            <w:tcW w:w="3118" w:type="dxa"/>
          </w:tcPr>
          <w:p w14:paraId="2804A8BF">
            <w:pPr>
              <w:pStyle w:val="12"/>
              <w:spacing w:line="239" w:lineRule="exact"/>
              <w:ind w:left="261"/>
              <w:rPr>
                <w:sz w:val="22"/>
              </w:rPr>
            </w:pPr>
            <w:r>
              <w:rPr>
                <w:spacing w:val="-5"/>
                <w:sz w:val="22"/>
              </w:rPr>
              <w:t>CO1</w:t>
            </w:r>
          </w:p>
        </w:tc>
        <w:tc>
          <w:tcPr>
            <w:tcW w:w="456" w:type="dxa"/>
          </w:tcPr>
          <w:p w14:paraId="5F04D4DC">
            <w:pPr>
              <w:pStyle w:val="12"/>
              <w:spacing w:line="239" w:lineRule="exact"/>
              <w:ind w:right="60"/>
              <w:jc w:val="right"/>
              <w:rPr>
                <w:sz w:val="22"/>
              </w:rPr>
            </w:pPr>
            <w:r>
              <w:rPr>
                <w:spacing w:val="-10"/>
                <w:sz w:val="22"/>
              </w:rPr>
              <w:t>4</w:t>
            </w:r>
          </w:p>
        </w:tc>
        <w:tc>
          <w:tcPr>
            <w:tcW w:w="456" w:type="dxa"/>
          </w:tcPr>
          <w:p w14:paraId="4E55CD5E">
            <w:pPr>
              <w:pStyle w:val="12"/>
              <w:spacing w:line="239" w:lineRule="exact"/>
              <w:ind w:right="72"/>
              <w:jc w:val="right"/>
              <w:rPr>
                <w:sz w:val="22"/>
              </w:rPr>
            </w:pPr>
            <w:r>
              <w:rPr>
                <w:spacing w:val="-10"/>
                <w:sz w:val="22"/>
              </w:rPr>
              <w:t>3</w:t>
            </w:r>
          </w:p>
        </w:tc>
        <w:tc>
          <w:tcPr>
            <w:tcW w:w="452" w:type="dxa"/>
          </w:tcPr>
          <w:p w14:paraId="0AAF9A39">
            <w:pPr>
              <w:pStyle w:val="12"/>
              <w:rPr>
                <w:sz w:val="18"/>
              </w:rPr>
            </w:pPr>
          </w:p>
        </w:tc>
        <w:tc>
          <w:tcPr>
            <w:tcW w:w="456" w:type="dxa"/>
          </w:tcPr>
          <w:p w14:paraId="644B5659">
            <w:pPr>
              <w:pStyle w:val="12"/>
              <w:spacing w:line="239" w:lineRule="exact"/>
              <w:ind w:right="60"/>
              <w:jc w:val="right"/>
              <w:rPr>
                <w:sz w:val="22"/>
              </w:rPr>
            </w:pPr>
            <w:r>
              <w:rPr>
                <w:spacing w:val="-10"/>
                <w:sz w:val="22"/>
              </w:rPr>
              <w:t>4</w:t>
            </w:r>
          </w:p>
        </w:tc>
        <w:tc>
          <w:tcPr>
            <w:tcW w:w="456" w:type="dxa"/>
          </w:tcPr>
          <w:p w14:paraId="0FB31240">
            <w:pPr>
              <w:pStyle w:val="12"/>
              <w:rPr>
                <w:sz w:val="18"/>
              </w:rPr>
            </w:pPr>
          </w:p>
        </w:tc>
        <w:tc>
          <w:tcPr>
            <w:tcW w:w="451" w:type="dxa"/>
          </w:tcPr>
          <w:p w14:paraId="216A57B9">
            <w:pPr>
              <w:pStyle w:val="12"/>
              <w:spacing w:line="239" w:lineRule="exact"/>
              <w:ind w:right="60"/>
              <w:jc w:val="right"/>
              <w:rPr>
                <w:sz w:val="22"/>
              </w:rPr>
            </w:pPr>
            <w:r>
              <w:rPr>
                <w:spacing w:val="-10"/>
                <w:sz w:val="22"/>
              </w:rPr>
              <w:t>2</w:t>
            </w:r>
          </w:p>
        </w:tc>
        <w:tc>
          <w:tcPr>
            <w:tcW w:w="456" w:type="dxa"/>
          </w:tcPr>
          <w:p w14:paraId="57FF6169">
            <w:pPr>
              <w:pStyle w:val="12"/>
              <w:rPr>
                <w:sz w:val="18"/>
              </w:rPr>
            </w:pPr>
          </w:p>
        </w:tc>
        <w:tc>
          <w:tcPr>
            <w:tcW w:w="451" w:type="dxa"/>
          </w:tcPr>
          <w:p w14:paraId="7106D07D">
            <w:pPr>
              <w:pStyle w:val="12"/>
              <w:rPr>
                <w:sz w:val="18"/>
              </w:rPr>
            </w:pPr>
          </w:p>
        </w:tc>
        <w:tc>
          <w:tcPr>
            <w:tcW w:w="456" w:type="dxa"/>
          </w:tcPr>
          <w:p w14:paraId="5D396CED">
            <w:pPr>
              <w:pStyle w:val="12"/>
              <w:rPr>
                <w:sz w:val="18"/>
              </w:rPr>
            </w:pPr>
          </w:p>
        </w:tc>
        <w:tc>
          <w:tcPr>
            <w:tcW w:w="607" w:type="dxa"/>
          </w:tcPr>
          <w:p w14:paraId="7D3EB7C7">
            <w:pPr>
              <w:pStyle w:val="12"/>
              <w:rPr>
                <w:sz w:val="18"/>
              </w:rPr>
            </w:pPr>
          </w:p>
        </w:tc>
        <w:tc>
          <w:tcPr>
            <w:tcW w:w="605" w:type="dxa"/>
          </w:tcPr>
          <w:p w14:paraId="7BA77DBB">
            <w:pPr>
              <w:pStyle w:val="12"/>
              <w:spacing w:line="239" w:lineRule="exact"/>
              <w:ind w:left="250"/>
              <w:rPr>
                <w:sz w:val="22"/>
              </w:rPr>
            </w:pPr>
            <w:r>
              <w:rPr>
                <w:spacing w:val="-10"/>
                <w:sz w:val="22"/>
              </w:rPr>
              <w:t>4</w:t>
            </w:r>
          </w:p>
        </w:tc>
        <w:tc>
          <w:tcPr>
            <w:tcW w:w="603" w:type="dxa"/>
          </w:tcPr>
          <w:p w14:paraId="4941E716">
            <w:pPr>
              <w:pStyle w:val="12"/>
              <w:spacing w:line="239" w:lineRule="exact"/>
              <w:ind w:left="254"/>
              <w:rPr>
                <w:sz w:val="22"/>
              </w:rPr>
            </w:pPr>
            <w:r>
              <w:rPr>
                <w:spacing w:val="-10"/>
                <w:sz w:val="22"/>
              </w:rPr>
              <w:t>2</w:t>
            </w:r>
          </w:p>
        </w:tc>
      </w:tr>
      <w:tr w14:paraId="0150EC82">
        <w:tblPrEx>
          <w:tblBorders>
            <w:top w:val="single" w:color="7C7C7C" w:sz="4" w:space="0"/>
            <w:left w:val="single" w:color="7C7C7C" w:sz="4" w:space="0"/>
            <w:bottom w:val="single" w:color="7C7C7C" w:sz="4" w:space="0"/>
            <w:right w:val="single" w:color="7C7C7C" w:sz="4" w:space="0"/>
            <w:insideH w:val="single" w:color="7C7C7C" w:sz="4" w:space="0"/>
            <w:insideV w:val="single" w:color="7C7C7C" w:sz="4" w:space="0"/>
          </w:tblBorders>
          <w:tblCellMar>
            <w:top w:w="0" w:type="dxa"/>
            <w:left w:w="0" w:type="dxa"/>
            <w:bottom w:w="0" w:type="dxa"/>
            <w:right w:w="0" w:type="dxa"/>
          </w:tblCellMar>
        </w:tblPrEx>
        <w:trPr>
          <w:trHeight w:val="261" w:hRule="atLeast"/>
        </w:trPr>
        <w:tc>
          <w:tcPr>
            <w:tcW w:w="3118" w:type="dxa"/>
          </w:tcPr>
          <w:p w14:paraId="10F33861">
            <w:pPr>
              <w:pStyle w:val="12"/>
              <w:spacing w:line="239" w:lineRule="exact"/>
              <w:ind w:left="261"/>
              <w:rPr>
                <w:sz w:val="22"/>
              </w:rPr>
            </w:pPr>
            <w:r>
              <w:rPr>
                <w:spacing w:val="-5"/>
                <w:sz w:val="22"/>
              </w:rPr>
              <w:t>CO2</w:t>
            </w:r>
          </w:p>
        </w:tc>
        <w:tc>
          <w:tcPr>
            <w:tcW w:w="456" w:type="dxa"/>
          </w:tcPr>
          <w:p w14:paraId="6DC33799">
            <w:pPr>
              <w:pStyle w:val="12"/>
              <w:spacing w:line="239" w:lineRule="exact"/>
              <w:ind w:right="60"/>
              <w:jc w:val="right"/>
              <w:rPr>
                <w:sz w:val="22"/>
              </w:rPr>
            </w:pPr>
            <w:r>
              <w:rPr>
                <w:spacing w:val="-10"/>
                <w:sz w:val="22"/>
              </w:rPr>
              <w:t>4</w:t>
            </w:r>
          </w:p>
        </w:tc>
        <w:tc>
          <w:tcPr>
            <w:tcW w:w="456" w:type="dxa"/>
          </w:tcPr>
          <w:p w14:paraId="6592641B">
            <w:pPr>
              <w:pStyle w:val="12"/>
              <w:spacing w:line="239" w:lineRule="exact"/>
              <w:ind w:right="72"/>
              <w:jc w:val="right"/>
              <w:rPr>
                <w:sz w:val="22"/>
              </w:rPr>
            </w:pPr>
            <w:r>
              <w:rPr>
                <w:spacing w:val="-10"/>
                <w:sz w:val="22"/>
              </w:rPr>
              <w:t>2</w:t>
            </w:r>
          </w:p>
        </w:tc>
        <w:tc>
          <w:tcPr>
            <w:tcW w:w="452" w:type="dxa"/>
          </w:tcPr>
          <w:p w14:paraId="15F68BC9">
            <w:pPr>
              <w:pStyle w:val="12"/>
              <w:rPr>
                <w:sz w:val="18"/>
              </w:rPr>
            </w:pPr>
          </w:p>
        </w:tc>
        <w:tc>
          <w:tcPr>
            <w:tcW w:w="456" w:type="dxa"/>
          </w:tcPr>
          <w:p w14:paraId="68B9DAEC">
            <w:pPr>
              <w:pStyle w:val="12"/>
              <w:spacing w:line="239" w:lineRule="exact"/>
              <w:ind w:right="60"/>
              <w:jc w:val="right"/>
              <w:rPr>
                <w:sz w:val="22"/>
              </w:rPr>
            </w:pPr>
            <w:r>
              <w:rPr>
                <w:spacing w:val="-10"/>
                <w:sz w:val="22"/>
              </w:rPr>
              <w:t>3</w:t>
            </w:r>
          </w:p>
        </w:tc>
        <w:tc>
          <w:tcPr>
            <w:tcW w:w="456" w:type="dxa"/>
          </w:tcPr>
          <w:p w14:paraId="0EA287DC">
            <w:pPr>
              <w:pStyle w:val="12"/>
              <w:rPr>
                <w:sz w:val="18"/>
              </w:rPr>
            </w:pPr>
          </w:p>
        </w:tc>
        <w:tc>
          <w:tcPr>
            <w:tcW w:w="451" w:type="dxa"/>
          </w:tcPr>
          <w:p w14:paraId="08AF86F5">
            <w:pPr>
              <w:pStyle w:val="12"/>
              <w:spacing w:line="239" w:lineRule="exact"/>
              <w:ind w:right="60"/>
              <w:jc w:val="right"/>
              <w:rPr>
                <w:sz w:val="22"/>
              </w:rPr>
            </w:pPr>
            <w:r>
              <w:rPr>
                <w:spacing w:val="-10"/>
                <w:sz w:val="22"/>
              </w:rPr>
              <w:t>2</w:t>
            </w:r>
          </w:p>
        </w:tc>
        <w:tc>
          <w:tcPr>
            <w:tcW w:w="456" w:type="dxa"/>
          </w:tcPr>
          <w:p w14:paraId="59919DE7">
            <w:pPr>
              <w:pStyle w:val="12"/>
              <w:rPr>
                <w:sz w:val="18"/>
              </w:rPr>
            </w:pPr>
          </w:p>
        </w:tc>
        <w:tc>
          <w:tcPr>
            <w:tcW w:w="451" w:type="dxa"/>
          </w:tcPr>
          <w:p w14:paraId="2B32E762">
            <w:pPr>
              <w:pStyle w:val="12"/>
              <w:spacing w:line="239" w:lineRule="exact"/>
              <w:ind w:right="67"/>
              <w:jc w:val="right"/>
              <w:rPr>
                <w:sz w:val="22"/>
              </w:rPr>
            </w:pPr>
            <w:r>
              <w:rPr>
                <w:spacing w:val="-10"/>
                <w:sz w:val="22"/>
              </w:rPr>
              <w:t>3</w:t>
            </w:r>
          </w:p>
        </w:tc>
        <w:tc>
          <w:tcPr>
            <w:tcW w:w="456" w:type="dxa"/>
          </w:tcPr>
          <w:p w14:paraId="547E8610">
            <w:pPr>
              <w:pStyle w:val="12"/>
              <w:rPr>
                <w:sz w:val="18"/>
              </w:rPr>
            </w:pPr>
          </w:p>
        </w:tc>
        <w:tc>
          <w:tcPr>
            <w:tcW w:w="607" w:type="dxa"/>
          </w:tcPr>
          <w:p w14:paraId="0E9DE047">
            <w:pPr>
              <w:pStyle w:val="12"/>
              <w:rPr>
                <w:sz w:val="18"/>
              </w:rPr>
            </w:pPr>
          </w:p>
        </w:tc>
        <w:tc>
          <w:tcPr>
            <w:tcW w:w="605" w:type="dxa"/>
          </w:tcPr>
          <w:p w14:paraId="6269CBEE">
            <w:pPr>
              <w:pStyle w:val="12"/>
              <w:spacing w:line="239" w:lineRule="exact"/>
              <w:ind w:left="250"/>
              <w:rPr>
                <w:sz w:val="22"/>
              </w:rPr>
            </w:pPr>
            <w:r>
              <w:rPr>
                <w:spacing w:val="-10"/>
                <w:sz w:val="22"/>
              </w:rPr>
              <w:t>2</w:t>
            </w:r>
          </w:p>
        </w:tc>
        <w:tc>
          <w:tcPr>
            <w:tcW w:w="603" w:type="dxa"/>
          </w:tcPr>
          <w:p w14:paraId="0AC62CA7">
            <w:pPr>
              <w:pStyle w:val="12"/>
              <w:spacing w:line="239" w:lineRule="exact"/>
              <w:ind w:left="254"/>
              <w:rPr>
                <w:sz w:val="22"/>
              </w:rPr>
            </w:pPr>
            <w:r>
              <w:rPr>
                <w:spacing w:val="-10"/>
                <w:sz w:val="22"/>
              </w:rPr>
              <w:t>2</w:t>
            </w:r>
          </w:p>
        </w:tc>
      </w:tr>
      <w:tr w14:paraId="685379E2">
        <w:tblPrEx>
          <w:tblBorders>
            <w:top w:val="single" w:color="7C7C7C" w:sz="4" w:space="0"/>
            <w:left w:val="single" w:color="7C7C7C" w:sz="4" w:space="0"/>
            <w:bottom w:val="single" w:color="7C7C7C" w:sz="4" w:space="0"/>
            <w:right w:val="single" w:color="7C7C7C" w:sz="4" w:space="0"/>
            <w:insideH w:val="single" w:color="7C7C7C" w:sz="4" w:space="0"/>
            <w:insideV w:val="single" w:color="7C7C7C" w:sz="4" w:space="0"/>
          </w:tblBorders>
          <w:tblCellMar>
            <w:top w:w="0" w:type="dxa"/>
            <w:left w:w="0" w:type="dxa"/>
            <w:bottom w:w="0" w:type="dxa"/>
            <w:right w:w="0" w:type="dxa"/>
          </w:tblCellMar>
        </w:tblPrEx>
        <w:trPr>
          <w:trHeight w:val="261" w:hRule="atLeast"/>
        </w:trPr>
        <w:tc>
          <w:tcPr>
            <w:tcW w:w="3118" w:type="dxa"/>
          </w:tcPr>
          <w:p w14:paraId="29DCB6FE">
            <w:pPr>
              <w:pStyle w:val="12"/>
              <w:spacing w:line="239" w:lineRule="exact"/>
              <w:ind w:left="261"/>
              <w:rPr>
                <w:sz w:val="22"/>
              </w:rPr>
            </w:pPr>
            <w:r>
              <w:rPr>
                <w:spacing w:val="-5"/>
                <w:sz w:val="22"/>
              </w:rPr>
              <w:t>CO3</w:t>
            </w:r>
          </w:p>
        </w:tc>
        <w:tc>
          <w:tcPr>
            <w:tcW w:w="456" w:type="dxa"/>
          </w:tcPr>
          <w:p w14:paraId="381F259C">
            <w:pPr>
              <w:pStyle w:val="12"/>
              <w:spacing w:line="239" w:lineRule="exact"/>
              <w:ind w:right="60"/>
              <w:jc w:val="right"/>
              <w:rPr>
                <w:sz w:val="22"/>
              </w:rPr>
            </w:pPr>
            <w:r>
              <w:rPr>
                <w:spacing w:val="-10"/>
                <w:sz w:val="22"/>
              </w:rPr>
              <w:t>3</w:t>
            </w:r>
          </w:p>
        </w:tc>
        <w:tc>
          <w:tcPr>
            <w:tcW w:w="456" w:type="dxa"/>
          </w:tcPr>
          <w:p w14:paraId="3AC23FC6">
            <w:pPr>
              <w:pStyle w:val="12"/>
              <w:spacing w:line="239" w:lineRule="exact"/>
              <w:ind w:right="72"/>
              <w:jc w:val="right"/>
              <w:rPr>
                <w:sz w:val="22"/>
              </w:rPr>
            </w:pPr>
            <w:r>
              <w:rPr>
                <w:spacing w:val="-10"/>
                <w:sz w:val="22"/>
              </w:rPr>
              <w:t>3</w:t>
            </w:r>
          </w:p>
        </w:tc>
        <w:tc>
          <w:tcPr>
            <w:tcW w:w="452" w:type="dxa"/>
          </w:tcPr>
          <w:p w14:paraId="671FB45C">
            <w:pPr>
              <w:pStyle w:val="12"/>
              <w:rPr>
                <w:sz w:val="18"/>
              </w:rPr>
            </w:pPr>
          </w:p>
        </w:tc>
        <w:tc>
          <w:tcPr>
            <w:tcW w:w="456" w:type="dxa"/>
          </w:tcPr>
          <w:p w14:paraId="7FD6B3CB">
            <w:pPr>
              <w:pStyle w:val="12"/>
              <w:spacing w:line="239" w:lineRule="exact"/>
              <w:ind w:right="60"/>
              <w:jc w:val="right"/>
              <w:rPr>
                <w:sz w:val="22"/>
              </w:rPr>
            </w:pPr>
            <w:r>
              <w:rPr>
                <w:spacing w:val="-10"/>
                <w:sz w:val="22"/>
              </w:rPr>
              <w:t>4</w:t>
            </w:r>
          </w:p>
        </w:tc>
        <w:tc>
          <w:tcPr>
            <w:tcW w:w="456" w:type="dxa"/>
          </w:tcPr>
          <w:p w14:paraId="0BBD1F81">
            <w:pPr>
              <w:pStyle w:val="12"/>
              <w:rPr>
                <w:sz w:val="18"/>
              </w:rPr>
            </w:pPr>
          </w:p>
        </w:tc>
        <w:tc>
          <w:tcPr>
            <w:tcW w:w="451" w:type="dxa"/>
          </w:tcPr>
          <w:p w14:paraId="3AE780FC">
            <w:pPr>
              <w:pStyle w:val="12"/>
              <w:spacing w:line="239" w:lineRule="exact"/>
              <w:ind w:right="60"/>
              <w:jc w:val="right"/>
              <w:rPr>
                <w:sz w:val="22"/>
              </w:rPr>
            </w:pPr>
            <w:r>
              <w:rPr>
                <w:spacing w:val="-10"/>
                <w:sz w:val="22"/>
              </w:rPr>
              <w:t>2</w:t>
            </w:r>
          </w:p>
        </w:tc>
        <w:tc>
          <w:tcPr>
            <w:tcW w:w="456" w:type="dxa"/>
          </w:tcPr>
          <w:p w14:paraId="5754E477">
            <w:pPr>
              <w:pStyle w:val="12"/>
              <w:rPr>
                <w:sz w:val="18"/>
              </w:rPr>
            </w:pPr>
          </w:p>
        </w:tc>
        <w:tc>
          <w:tcPr>
            <w:tcW w:w="451" w:type="dxa"/>
          </w:tcPr>
          <w:p w14:paraId="37022E12">
            <w:pPr>
              <w:pStyle w:val="12"/>
              <w:rPr>
                <w:sz w:val="18"/>
              </w:rPr>
            </w:pPr>
          </w:p>
        </w:tc>
        <w:tc>
          <w:tcPr>
            <w:tcW w:w="456" w:type="dxa"/>
          </w:tcPr>
          <w:p w14:paraId="4606E8D5">
            <w:pPr>
              <w:pStyle w:val="12"/>
              <w:rPr>
                <w:sz w:val="18"/>
              </w:rPr>
            </w:pPr>
          </w:p>
        </w:tc>
        <w:tc>
          <w:tcPr>
            <w:tcW w:w="607" w:type="dxa"/>
          </w:tcPr>
          <w:p w14:paraId="2CA7C8FB">
            <w:pPr>
              <w:pStyle w:val="12"/>
              <w:rPr>
                <w:sz w:val="18"/>
              </w:rPr>
            </w:pPr>
          </w:p>
        </w:tc>
        <w:tc>
          <w:tcPr>
            <w:tcW w:w="605" w:type="dxa"/>
          </w:tcPr>
          <w:p w14:paraId="29CA230B">
            <w:pPr>
              <w:pStyle w:val="12"/>
              <w:spacing w:line="239" w:lineRule="exact"/>
              <w:ind w:left="250"/>
              <w:rPr>
                <w:sz w:val="22"/>
              </w:rPr>
            </w:pPr>
            <w:r>
              <w:rPr>
                <w:spacing w:val="-10"/>
                <w:sz w:val="22"/>
              </w:rPr>
              <w:t>2</w:t>
            </w:r>
          </w:p>
        </w:tc>
        <w:tc>
          <w:tcPr>
            <w:tcW w:w="603" w:type="dxa"/>
          </w:tcPr>
          <w:p w14:paraId="66FD180C">
            <w:pPr>
              <w:pStyle w:val="12"/>
              <w:spacing w:line="239" w:lineRule="exact"/>
              <w:ind w:left="254"/>
              <w:rPr>
                <w:sz w:val="22"/>
              </w:rPr>
            </w:pPr>
            <w:r>
              <w:rPr>
                <w:spacing w:val="-10"/>
                <w:sz w:val="22"/>
              </w:rPr>
              <w:t>2</w:t>
            </w:r>
          </w:p>
        </w:tc>
      </w:tr>
      <w:tr w14:paraId="1B0F3712">
        <w:tblPrEx>
          <w:tblBorders>
            <w:top w:val="single" w:color="7C7C7C" w:sz="4" w:space="0"/>
            <w:left w:val="single" w:color="7C7C7C" w:sz="4" w:space="0"/>
            <w:bottom w:val="single" w:color="7C7C7C" w:sz="4" w:space="0"/>
            <w:right w:val="single" w:color="7C7C7C" w:sz="4" w:space="0"/>
            <w:insideH w:val="single" w:color="7C7C7C" w:sz="4" w:space="0"/>
            <w:insideV w:val="single" w:color="7C7C7C" w:sz="4" w:space="0"/>
          </w:tblBorders>
          <w:tblCellMar>
            <w:top w:w="0" w:type="dxa"/>
            <w:left w:w="0" w:type="dxa"/>
            <w:bottom w:w="0" w:type="dxa"/>
            <w:right w:w="0" w:type="dxa"/>
          </w:tblCellMar>
        </w:tblPrEx>
        <w:trPr>
          <w:trHeight w:val="261" w:hRule="atLeast"/>
        </w:trPr>
        <w:tc>
          <w:tcPr>
            <w:tcW w:w="3118" w:type="dxa"/>
          </w:tcPr>
          <w:p w14:paraId="06656163">
            <w:pPr>
              <w:pStyle w:val="12"/>
              <w:spacing w:line="239" w:lineRule="exact"/>
              <w:ind w:left="261"/>
              <w:rPr>
                <w:sz w:val="22"/>
              </w:rPr>
            </w:pPr>
            <w:r>
              <w:rPr>
                <w:spacing w:val="-5"/>
                <w:sz w:val="22"/>
              </w:rPr>
              <w:t>CO4</w:t>
            </w:r>
          </w:p>
        </w:tc>
        <w:tc>
          <w:tcPr>
            <w:tcW w:w="456" w:type="dxa"/>
          </w:tcPr>
          <w:p w14:paraId="6A5B60A0">
            <w:pPr>
              <w:pStyle w:val="12"/>
              <w:spacing w:line="239" w:lineRule="exact"/>
              <w:ind w:right="60"/>
              <w:jc w:val="right"/>
              <w:rPr>
                <w:sz w:val="22"/>
              </w:rPr>
            </w:pPr>
            <w:r>
              <w:rPr>
                <w:spacing w:val="-10"/>
                <w:sz w:val="22"/>
              </w:rPr>
              <w:t>3</w:t>
            </w:r>
          </w:p>
        </w:tc>
        <w:tc>
          <w:tcPr>
            <w:tcW w:w="456" w:type="dxa"/>
          </w:tcPr>
          <w:p w14:paraId="42BFB697">
            <w:pPr>
              <w:pStyle w:val="12"/>
              <w:spacing w:line="239" w:lineRule="exact"/>
              <w:ind w:right="72"/>
              <w:jc w:val="right"/>
              <w:rPr>
                <w:sz w:val="22"/>
              </w:rPr>
            </w:pPr>
            <w:r>
              <w:rPr>
                <w:spacing w:val="-10"/>
                <w:sz w:val="22"/>
              </w:rPr>
              <w:t>2</w:t>
            </w:r>
          </w:p>
        </w:tc>
        <w:tc>
          <w:tcPr>
            <w:tcW w:w="452" w:type="dxa"/>
          </w:tcPr>
          <w:p w14:paraId="35444A5E">
            <w:pPr>
              <w:pStyle w:val="12"/>
              <w:rPr>
                <w:sz w:val="18"/>
              </w:rPr>
            </w:pPr>
          </w:p>
        </w:tc>
        <w:tc>
          <w:tcPr>
            <w:tcW w:w="456" w:type="dxa"/>
          </w:tcPr>
          <w:p w14:paraId="7E93B30C">
            <w:pPr>
              <w:pStyle w:val="12"/>
              <w:spacing w:line="239" w:lineRule="exact"/>
              <w:ind w:right="60"/>
              <w:jc w:val="right"/>
              <w:rPr>
                <w:sz w:val="22"/>
              </w:rPr>
            </w:pPr>
            <w:r>
              <w:rPr>
                <w:spacing w:val="-10"/>
                <w:sz w:val="22"/>
              </w:rPr>
              <w:t>2</w:t>
            </w:r>
          </w:p>
        </w:tc>
        <w:tc>
          <w:tcPr>
            <w:tcW w:w="456" w:type="dxa"/>
          </w:tcPr>
          <w:p w14:paraId="386878B5">
            <w:pPr>
              <w:pStyle w:val="12"/>
              <w:rPr>
                <w:sz w:val="18"/>
              </w:rPr>
            </w:pPr>
          </w:p>
        </w:tc>
        <w:tc>
          <w:tcPr>
            <w:tcW w:w="451" w:type="dxa"/>
          </w:tcPr>
          <w:p w14:paraId="6C838E4B">
            <w:pPr>
              <w:pStyle w:val="12"/>
              <w:spacing w:line="239" w:lineRule="exact"/>
              <w:ind w:right="60"/>
              <w:jc w:val="right"/>
              <w:rPr>
                <w:sz w:val="22"/>
              </w:rPr>
            </w:pPr>
            <w:r>
              <w:rPr>
                <w:spacing w:val="-10"/>
                <w:sz w:val="22"/>
              </w:rPr>
              <w:t>2</w:t>
            </w:r>
          </w:p>
        </w:tc>
        <w:tc>
          <w:tcPr>
            <w:tcW w:w="456" w:type="dxa"/>
          </w:tcPr>
          <w:p w14:paraId="1B9238F8">
            <w:pPr>
              <w:pStyle w:val="12"/>
              <w:rPr>
                <w:sz w:val="18"/>
              </w:rPr>
            </w:pPr>
          </w:p>
        </w:tc>
        <w:tc>
          <w:tcPr>
            <w:tcW w:w="451" w:type="dxa"/>
          </w:tcPr>
          <w:p w14:paraId="61722115">
            <w:pPr>
              <w:pStyle w:val="12"/>
              <w:rPr>
                <w:sz w:val="18"/>
              </w:rPr>
            </w:pPr>
          </w:p>
        </w:tc>
        <w:tc>
          <w:tcPr>
            <w:tcW w:w="456" w:type="dxa"/>
          </w:tcPr>
          <w:p w14:paraId="38D40C8F">
            <w:pPr>
              <w:pStyle w:val="12"/>
              <w:rPr>
                <w:sz w:val="18"/>
              </w:rPr>
            </w:pPr>
          </w:p>
        </w:tc>
        <w:tc>
          <w:tcPr>
            <w:tcW w:w="607" w:type="dxa"/>
          </w:tcPr>
          <w:p w14:paraId="5791EE81">
            <w:pPr>
              <w:pStyle w:val="12"/>
              <w:rPr>
                <w:sz w:val="18"/>
              </w:rPr>
            </w:pPr>
          </w:p>
        </w:tc>
        <w:tc>
          <w:tcPr>
            <w:tcW w:w="605" w:type="dxa"/>
          </w:tcPr>
          <w:p w14:paraId="4325EFDE">
            <w:pPr>
              <w:pStyle w:val="12"/>
              <w:spacing w:line="239" w:lineRule="exact"/>
              <w:ind w:left="250"/>
              <w:rPr>
                <w:sz w:val="22"/>
              </w:rPr>
            </w:pPr>
            <w:r>
              <w:rPr>
                <w:spacing w:val="-10"/>
                <w:sz w:val="22"/>
              </w:rPr>
              <w:t>4</w:t>
            </w:r>
          </w:p>
        </w:tc>
        <w:tc>
          <w:tcPr>
            <w:tcW w:w="603" w:type="dxa"/>
          </w:tcPr>
          <w:p w14:paraId="2FD33AFC">
            <w:pPr>
              <w:pStyle w:val="12"/>
              <w:spacing w:line="239" w:lineRule="exact"/>
              <w:ind w:left="254"/>
              <w:rPr>
                <w:sz w:val="22"/>
              </w:rPr>
            </w:pPr>
            <w:r>
              <w:rPr>
                <w:spacing w:val="-10"/>
                <w:sz w:val="22"/>
              </w:rPr>
              <w:t>2</w:t>
            </w:r>
          </w:p>
        </w:tc>
      </w:tr>
    </w:tbl>
    <w:p w14:paraId="66B91F0E">
      <w:pPr>
        <w:spacing w:before="252" w:after="3"/>
        <w:ind w:left="533" w:right="0" w:firstLine="0"/>
        <w:jc w:val="left"/>
        <w:rPr>
          <w:sz w:val="22"/>
        </w:rPr>
      </w:pPr>
      <w:r>
        <w:rPr>
          <w:b/>
          <w:sz w:val="22"/>
        </w:rPr>
        <w:t>Pedagogy:</w:t>
      </w:r>
      <w:r>
        <w:rPr>
          <w:b/>
          <w:spacing w:val="-10"/>
          <w:sz w:val="22"/>
        </w:rPr>
        <w:t xml:space="preserve"> </w:t>
      </w:r>
      <w:r>
        <w:rPr>
          <w:sz w:val="22"/>
        </w:rPr>
        <w:t>Lecture</w:t>
      </w:r>
      <w:r>
        <w:rPr>
          <w:spacing w:val="-8"/>
          <w:sz w:val="22"/>
        </w:rPr>
        <w:t xml:space="preserve"> </w:t>
      </w:r>
      <w:r>
        <w:rPr>
          <w:sz w:val="22"/>
        </w:rPr>
        <w:t>with</w:t>
      </w:r>
      <w:r>
        <w:rPr>
          <w:spacing w:val="-13"/>
          <w:sz w:val="22"/>
        </w:rPr>
        <w:t xml:space="preserve"> </w:t>
      </w:r>
      <w:r>
        <w:rPr>
          <w:sz w:val="22"/>
        </w:rPr>
        <w:t>the</w:t>
      </w:r>
      <w:r>
        <w:rPr>
          <w:spacing w:val="-13"/>
          <w:sz w:val="22"/>
        </w:rPr>
        <w:t xml:space="preserve"> </w:t>
      </w:r>
      <w:r>
        <w:rPr>
          <w:sz w:val="22"/>
        </w:rPr>
        <w:t>use</w:t>
      </w:r>
      <w:r>
        <w:rPr>
          <w:spacing w:val="-12"/>
          <w:sz w:val="22"/>
        </w:rPr>
        <w:t xml:space="preserve"> </w:t>
      </w:r>
      <w:r>
        <w:rPr>
          <w:sz w:val="22"/>
        </w:rPr>
        <w:t>of</w:t>
      </w:r>
      <w:r>
        <w:rPr>
          <w:spacing w:val="-6"/>
          <w:sz w:val="22"/>
        </w:rPr>
        <w:t xml:space="preserve"> </w:t>
      </w:r>
      <w:r>
        <w:rPr>
          <w:sz w:val="22"/>
        </w:rPr>
        <w:t>ICT/</w:t>
      </w:r>
      <w:r>
        <w:rPr>
          <w:spacing w:val="-7"/>
          <w:sz w:val="22"/>
        </w:rPr>
        <w:t xml:space="preserve"> </w:t>
      </w:r>
      <w:r>
        <w:rPr>
          <w:sz w:val="22"/>
        </w:rPr>
        <w:t>Field</w:t>
      </w:r>
      <w:r>
        <w:rPr>
          <w:spacing w:val="-10"/>
          <w:sz w:val="22"/>
        </w:rPr>
        <w:t xml:space="preserve"> </w:t>
      </w:r>
      <w:r>
        <w:rPr>
          <w:sz w:val="22"/>
        </w:rPr>
        <w:t>Study</w:t>
      </w:r>
      <w:r>
        <w:rPr>
          <w:spacing w:val="-13"/>
          <w:sz w:val="22"/>
        </w:rPr>
        <w:t xml:space="preserve"> </w:t>
      </w:r>
      <w:r>
        <w:rPr>
          <w:sz w:val="22"/>
        </w:rPr>
        <w:t>/</w:t>
      </w:r>
      <w:r>
        <w:rPr>
          <w:spacing w:val="-11"/>
          <w:sz w:val="22"/>
        </w:rPr>
        <w:t xml:space="preserve"> </w:t>
      </w:r>
      <w:r>
        <w:rPr>
          <w:spacing w:val="-2"/>
          <w:sz w:val="22"/>
        </w:rPr>
        <w:t>Assignment</w:t>
      </w:r>
    </w:p>
    <w:tbl>
      <w:tblPr>
        <w:tblStyle w:val="7"/>
        <w:tblW w:w="0" w:type="auto"/>
        <w:tblInd w:w="5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10"/>
        <w:gridCol w:w="1723"/>
      </w:tblGrid>
      <w:tr w14:paraId="42AD3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6233" w:type="dxa"/>
            <w:gridSpan w:val="2"/>
          </w:tcPr>
          <w:p w14:paraId="0B106D42">
            <w:pPr>
              <w:pStyle w:val="12"/>
              <w:spacing w:line="239" w:lineRule="exact"/>
              <w:ind w:left="1535"/>
              <w:rPr>
                <w:b/>
                <w:sz w:val="22"/>
              </w:rPr>
            </w:pPr>
            <w:r>
              <w:rPr>
                <w:b/>
                <w:spacing w:val="-2"/>
                <w:sz w:val="22"/>
              </w:rPr>
              <w:t>Formative</w:t>
            </w:r>
            <w:r>
              <w:rPr>
                <w:b/>
                <w:spacing w:val="-1"/>
                <w:sz w:val="22"/>
              </w:rPr>
              <w:t xml:space="preserve"> </w:t>
            </w:r>
            <w:r>
              <w:rPr>
                <w:b/>
                <w:spacing w:val="-2"/>
                <w:sz w:val="22"/>
              </w:rPr>
              <w:t>Assessment</w:t>
            </w:r>
            <w:r>
              <w:rPr>
                <w:b/>
                <w:spacing w:val="-1"/>
                <w:sz w:val="22"/>
              </w:rPr>
              <w:t xml:space="preserve"> </w:t>
            </w:r>
            <w:r>
              <w:rPr>
                <w:b/>
                <w:spacing w:val="-2"/>
                <w:sz w:val="22"/>
              </w:rPr>
              <w:t>for</w:t>
            </w:r>
            <w:r>
              <w:rPr>
                <w:b/>
                <w:spacing w:val="-4"/>
                <w:sz w:val="22"/>
              </w:rPr>
              <w:t xml:space="preserve"> </w:t>
            </w:r>
            <w:r>
              <w:rPr>
                <w:b/>
                <w:spacing w:val="-2"/>
                <w:sz w:val="22"/>
              </w:rPr>
              <w:t>Theory</w:t>
            </w:r>
          </w:p>
        </w:tc>
      </w:tr>
      <w:tr w14:paraId="0619E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4510" w:type="dxa"/>
          </w:tcPr>
          <w:p w14:paraId="0FBE190F">
            <w:pPr>
              <w:pStyle w:val="12"/>
              <w:spacing w:line="232" w:lineRule="exact"/>
              <w:ind w:left="1007"/>
              <w:rPr>
                <w:b/>
                <w:sz w:val="22"/>
              </w:rPr>
            </w:pPr>
            <w:r>
              <w:rPr>
                <w:b/>
                <w:spacing w:val="-2"/>
                <w:sz w:val="22"/>
              </w:rPr>
              <w:t>Assessment</w:t>
            </w:r>
            <w:r>
              <w:rPr>
                <w:b/>
                <w:spacing w:val="-12"/>
                <w:sz w:val="22"/>
              </w:rPr>
              <w:t xml:space="preserve"> </w:t>
            </w:r>
            <w:r>
              <w:rPr>
                <w:b/>
                <w:spacing w:val="-2"/>
                <w:sz w:val="22"/>
              </w:rPr>
              <w:t>Occasion</w:t>
            </w:r>
            <w:r>
              <w:rPr>
                <w:b/>
                <w:spacing w:val="-9"/>
                <w:sz w:val="22"/>
              </w:rPr>
              <w:t xml:space="preserve"> </w:t>
            </w:r>
            <w:r>
              <w:rPr>
                <w:b/>
                <w:spacing w:val="-4"/>
                <w:sz w:val="22"/>
              </w:rPr>
              <w:t>Type</w:t>
            </w:r>
          </w:p>
        </w:tc>
        <w:tc>
          <w:tcPr>
            <w:tcW w:w="1723" w:type="dxa"/>
          </w:tcPr>
          <w:p w14:paraId="68E413EB">
            <w:pPr>
              <w:pStyle w:val="12"/>
              <w:spacing w:line="232" w:lineRule="exact"/>
              <w:ind w:left="34" w:right="2"/>
              <w:jc w:val="center"/>
              <w:rPr>
                <w:b/>
                <w:sz w:val="22"/>
              </w:rPr>
            </w:pPr>
            <w:r>
              <w:rPr>
                <w:b/>
                <w:spacing w:val="-4"/>
                <w:sz w:val="22"/>
              </w:rPr>
              <w:t>Marks</w:t>
            </w:r>
          </w:p>
        </w:tc>
      </w:tr>
      <w:tr w14:paraId="195C0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4510" w:type="dxa"/>
          </w:tcPr>
          <w:p w14:paraId="228E007B">
            <w:pPr>
              <w:pStyle w:val="12"/>
              <w:spacing w:line="232" w:lineRule="exact"/>
              <w:ind w:left="91"/>
              <w:rPr>
                <w:sz w:val="22"/>
              </w:rPr>
            </w:pPr>
            <w:r>
              <w:rPr>
                <w:spacing w:val="-2"/>
                <w:sz w:val="22"/>
              </w:rPr>
              <w:t>C-1</w:t>
            </w:r>
            <w:r>
              <w:rPr>
                <w:sz w:val="22"/>
              </w:rPr>
              <w:t xml:space="preserve"> </w:t>
            </w:r>
            <w:r>
              <w:rPr>
                <w:spacing w:val="-2"/>
                <w:sz w:val="22"/>
              </w:rPr>
              <w:t>Sessional</w:t>
            </w:r>
            <w:r>
              <w:rPr>
                <w:spacing w:val="-7"/>
                <w:sz w:val="22"/>
              </w:rPr>
              <w:t xml:space="preserve"> </w:t>
            </w:r>
            <w:r>
              <w:rPr>
                <w:spacing w:val="-2"/>
                <w:sz w:val="22"/>
              </w:rPr>
              <w:t>Tests</w:t>
            </w:r>
          </w:p>
        </w:tc>
        <w:tc>
          <w:tcPr>
            <w:tcW w:w="1723" w:type="dxa"/>
          </w:tcPr>
          <w:p w14:paraId="77FBC8C0">
            <w:pPr>
              <w:pStyle w:val="12"/>
              <w:spacing w:line="232" w:lineRule="exact"/>
              <w:ind w:left="34"/>
              <w:jc w:val="center"/>
              <w:rPr>
                <w:sz w:val="22"/>
              </w:rPr>
            </w:pPr>
            <w:r>
              <w:rPr>
                <w:spacing w:val="-10"/>
                <w:sz w:val="22"/>
              </w:rPr>
              <w:t>5</w:t>
            </w:r>
          </w:p>
        </w:tc>
      </w:tr>
      <w:tr w14:paraId="0D5BD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4510" w:type="dxa"/>
          </w:tcPr>
          <w:p w14:paraId="7420FB81">
            <w:pPr>
              <w:pStyle w:val="12"/>
              <w:spacing w:line="234" w:lineRule="exact"/>
              <w:ind w:left="91"/>
              <w:rPr>
                <w:sz w:val="22"/>
              </w:rPr>
            </w:pPr>
            <w:r>
              <w:rPr>
                <w:spacing w:val="-2"/>
                <w:sz w:val="22"/>
              </w:rPr>
              <w:t>C-1</w:t>
            </w:r>
            <w:r>
              <w:rPr>
                <w:spacing w:val="-8"/>
                <w:sz w:val="22"/>
              </w:rPr>
              <w:t xml:space="preserve"> </w:t>
            </w:r>
            <w:r>
              <w:rPr>
                <w:spacing w:val="-2"/>
                <w:sz w:val="22"/>
              </w:rPr>
              <w:t>Seminars/</w:t>
            </w:r>
            <w:r>
              <w:rPr>
                <w:spacing w:val="-12"/>
                <w:sz w:val="22"/>
              </w:rPr>
              <w:t xml:space="preserve"> </w:t>
            </w:r>
            <w:r>
              <w:rPr>
                <w:spacing w:val="-2"/>
                <w:sz w:val="22"/>
              </w:rPr>
              <w:t>Presentations</w:t>
            </w:r>
          </w:p>
        </w:tc>
        <w:tc>
          <w:tcPr>
            <w:tcW w:w="1723" w:type="dxa"/>
          </w:tcPr>
          <w:p w14:paraId="69A9F14D">
            <w:pPr>
              <w:pStyle w:val="12"/>
              <w:spacing w:line="234" w:lineRule="exact"/>
              <w:ind w:left="34"/>
              <w:jc w:val="center"/>
              <w:rPr>
                <w:sz w:val="22"/>
              </w:rPr>
            </w:pPr>
            <w:r>
              <w:rPr>
                <w:spacing w:val="-10"/>
                <w:sz w:val="22"/>
              </w:rPr>
              <w:t>5</w:t>
            </w:r>
          </w:p>
        </w:tc>
      </w:tr>
      <w:tr w14:paraId="44C4F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4510" w:type="dxa"/>
          </w:tcPr>
          <w:p w14:paraId="3D1CB2B4">
            <w:pPr>
              <w:pStyle w:val="12"/>
              <w:spacing w:line="232" w:lineRule="exact"/>
              <w:ind w:left="91"/>
              <w:rPr>
                <w:sz w:val="22"/>
              </w:rPr>
            </w:pPr>
            <w:r>
              <w:rPr>
                <w:spacing w:val="-2"/>
                <w:sz w:val="22"/>
              </w:rPr>
              <w:t>C-2</w:t>
            </w:r>
            <w:r>
              <w:rPr>
                <w:spacing w:val="-5"/>
                <w:sz w:val="22"/>
              </w:rPr>
              <w:t xml:space="preserve"> </w:t>
            </w:r>
            <w:r>
              <w:rPr>
                <w:spacing w:val="-2"/>
                <w:sz w:val="22"/>
              </w:rPr>
              <w:t>Sessional</w:t>
            </w:r>
            <w:r>
              <w:rPr>
                <w:spacing w:val="-6"/>
                <w:sz w:val="22"/>
              </w:rPr>
              <w:t xml:space="preserve"> </w:t>
            </w:r>
            <w:r>
              <w:rPr>
                <w:spacing w:val="-4"/>
                <w:sz w:val="22"/>
              </w:rPr>
              <w:t>Tests</w:t>
            </w:r>
          </w:p>
        </w:tc>
        <w:tc>
          <w:tcPr>
            <w:tcW w:w="1723" w:type="dxa"/>
          </w:tcPr>
          <w:p w14:paraId="11F16CC4">
            <w:pPr>
              <w:pStyle w:val="12"/>
              <w:spacing w:line="232" w:lineRule="exact"/>
              <w:ind w:left="34"/>
              <w:jc w:val="center"/>
              <w:rPr>
                <w:sz w:val="22"/>
              </w:rPr>
            </w:pPr>
            <w:r>
              <w:rPr>
                <w:spacing w:val="-10"/>
                <w:sz w:val="22"/>
              </w:rPr>
              <w:t>5</w:t>
            </w:r>
          </w:p>
        </w:tc>
      </w:tr>
      <w:tr w14:paraId="7FB52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4510" w:type="dxa"/>
          </w:tcPr>
          <w:p w14:paraId="7236349E">
            <w:pPr>
              <w:pStyle w:val="12"/>
              <w:spacing w:line="234" w:lineRule="exact"/>
              <w:ind w:left="91"/>
              <w:rPr>
                <w:sz w:val="22"/>
              </w:rPr>
            </w:pPr>
            <w:r>
              <w:rPr>
                <w:sz w:val="22"/>
              </w:rPr>
              <w:t>Case</w:t>
            </w:r>
            <w:r>
              <w:rPr>
                <w:spacing w:val="-12"/>
                <w:sz w:val="22"/>
              </w:rPr>
              <w:t xml:space="preserve"> </w:t>
            </w:r>
            <w:r>
              <w:rPr>
                <w:sz w:val="22"/>
              </w:rPr>
              <w:t>Study</w:t>
            </w:r>
            <w:r>
              <w:rPr>
                <w:spacing w:val="-12"/>
                <w:sz w:val="22"/>
              </w:rPr>
              <w:t xml:space="preserve"> </w:t>
            </w:r>
            <w:r>
              <w:rPr>
                <w:sz w:val="22"/>
              </w:rPr>
              <w:t>/</w:t>
            </w:r>
            <w:r>
              <w:rPr>
                <w:spacing w:val="-7"/>
                <w:sz w:val="22"/>
              </w:rPr>
              <w:t xml:space="preserve"> </w:t>
            </w:r>
            <w:r>
              <w:rPr>
                <w:sz w:val="22"/>
              </w:rPr>
              <w:t>Assignment</w:t>
            </w:r>
            <w:r>
              <w:rPr>
                <w:spacing w:val="-5"/>
                <w:sz w:val="22"/>
              </w:rPr>
              <w:t xml:space="preserve"> </w:t>
            </w:r>
            <w:r>
              <w:rPr>
                <w:sz w:val="22"/>
              </w:rPr>
              <w:t>/</w:t>
            </w:r>
            <w:r>
              <w:rPr>
                <w:spacing w:val="-9"/>
                <w:sz w:val="22"/>
              </w:rPr>
              <w:t xml:space="preserve"> </w:t>
            </w:r>
            <w:r>
              <w:rPr>
                <w:sz w:val="22"/>
              </w:rPr>
              <w:t>Project</w:t>
            </w:r>
            <w:r>
              <w:rPr>
                <w:spacing w:val="-6"/>
                <w:sz w:val="22"/>
              </w:rPr>
              <w:t xml:space="preserve"> </w:t>
            </w:r>
            <w:r>
              <w:rPr>
                <w:sz w:val="22"/>
              </w:rPr>
              <w:t>work</w:t>
            </w:r>
            <w:r>
              <w:rPr>
                <w:spacing w:val="-9"/>
                <w:sz w:val="22"/>
              </w:rPr>
              <w:t xml:space="preserve"> </w:t>
            </w:r>
            <w:r>
              <w:rPr>
                <w:spacing w:val="-4"/>
                <w:sz w:val="22"/>
              </w:rPr>
              <w:t>etc.</w:t>
            </w:r>
          </w:p>
        </w:tc>
        <w:tc>
          <w:tcPr>
            <w:tcW w:w="1723" w:type="dxa"/>
          </w:tcPr>
          <w:p w14:paraId="59615EEC">
            <w:pPr>
              <w:pStyle w:val="12"/>
              <w:spacing w:line="234" w:lineRule="exact"/>
              <w:ind w:left="34"/>
              <w:jc w:val="center"/>
              <w:rPr>
                <w:sz w:val="22"/>
              </w:rPr>
            </w:pPr>
            <w:r>
              <w:rPr>
                <w:spacing w:val="-10"/>
                <w:sz w:val="22"/>
              </w:rPr>
              <w:t>5</w:t>
            </w:r>
          </w:p>
        </w:tc>
      </w:tr>
      <w:tr w14:paraId="1EFC0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4510" w:type="dxa"/>
          </w:tcPr>
          <w:p w14:paraId="12E560AB">
            <w:pPr>
              <w:pStyle w:val="12"/>
              <w:spacing w:line="232" w:lineRule="exact"/>
              <w:ind w:left="30" w:right="1"/>
              <w:jc w:val="center"/>
              <w:rPr>
                <w:b/>
                <w:sz w:val="22"/>
              </w:rPr>
            </w:pPr>
            <w:r>
              <w:rPr>
                <w:b/>
                <w:spacing w:val="-2"/>
                <w:sz w:val="22"/>
              </w:rPr>
              <w:t>Total</w:t>
            </w:r>
          </w:p>
        </w:tc>
        <w:tc>
          <w:tcPr>
            <w:tcW w:w="1723" w:type="dxa"/>
          </w:tcPr>
          <w:p w14:paraId="33D706FF">
            <w:pPr>
              <w:pStyle w:val="12"/>
              <w:spacing w:line="232" w:lineRule="exact"/>
              <w:ind w:left="34" w:right="10"/>
              <w:jc w:val="center"/>
              <w:rPr>
                <w:b/>
                <w:sz w:val="22"/>
              </w:rPr>
            </w:pPr>
            <w:r>
              <w:rPr>
                <w:b/>
                <w:sz w:val="22"/>
              </w:rPr>
              <w:t>20</w:t>
            </w:r>
            <w:r>
              <w:rPr>
                <w:b/>
                <w:spacing w:val="-3"/>
                <w:sz w:val="22"/>
              </w:rPr>
              <w:t xml:space="preserve"> </w:t>
            </w:r>
            <w:r>
              <w:rPr>
                <w:b/>
                <w:spacing w:val="-2"/>
                <w:sz w:val="22"/>
              </w:rPr>
              <w:t>Marks</w:t>
            </w:r>
          </w:p>
        </w:tc>
      </w:tr>
      <w:tr w14:paraId="18307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6233" w:type="dxa"/>
            <w:gridSpan w:val="2"/>
          </w:tcPr>
          <w:p w14:paraId="57F3BE64">
            <w:pPr>
              <w:pStyle w:val="12"/>
              <w:spacing w:line="232" w:lineRule="exact"/>
              <w:ind w:left="292"/>
              <w:rPr>
                <w:b/>
                <w:sz w:val="22"/>
              </w:rPr>
            </w:pPr>
            <w:r>
              <w:rPr>
                <w:b/>
                <w:sz w:val="22"/>
              </w:rPr>
              <w:t>Formative</w:t>
            </w:r>
            <w:r>
              <w:rPr>
                <w:b/>
                <w:spacing w:val="-14"/>
                <w:sz w:val="22"/>
              </w:rPr>
              <w:t xml:space="preserve"> </w:t>
            </w:r>
            <w:r>
              <w:rPr>
                <w:b/>
                <w:sz w:val="22"/>
              </w:rPr>
              <w:t>Assessments</w:t>
            </w:r>
            <w:r>
              <w:rPr>
                <w:b/>
                <w:spacing w:val="-14"/>
                <w:sz w:val="22"/>
              </w:rPr>
              <w:t xml:space="preserve"> </w:t>
            </w:r>
            <w:r>
              <w:rPr>
                <w:b/>
                <w:sz w:val="22"/>
              </w:rPr>
              <w:t>as</w:t>
            </w:r>
            <w:r>
              <w:rPr>
                <w:b/>
                <w:spacing w:val="-14"/>
                <w:sz w:val="22"/>
              </w:rPr>
              <w:t xml:space="preserve"> </w:t>
            </w:r>
            <w:r>
              <w:rPr>
                <w:b/>
                <w:sz w:val="22"/>
              </w:rPr>
              <w:t>per</w:t>
            </w:r>
            <w:r>
              <w:rPr>
                <w:b/>
                <w:spacing w:val="-13"/>
                <w:sz w:val="22"/>
              </w:rPr>
              <w:t xml:space="preserve"> </w:t>
            </w:r>
            <w:r>
              <w:rPr>
                <w:b/>
                <w:sz w:val="22"/>
              </w:rPr>
              <w:t>EP</w:t>
            </w:r>
            <w:r>
              <w:rPr>
                <w:b/>
                <w:spacing w:val="-14"/>
                <w:sz w:val="22"/>
              </w:rPr>
              <w:t xml:space="preserve"> </w:t>
            </w:r>
            <w:r>
              <w:rPr>
                <w:b/>
                <w:sz w:val="22"/>
              </w:rPr>
              <w:t>guidelines</w:t>
            </w:r>
            <w:r>
              <w:rPr>
                <w:b/>
                <w:spacing w:val="-12"/>
                <w:sz w:val="22"/>
              </w:rPr>
              <w:t xml:space="preserve"> </w:t>
            </w:r>
            <w:r>
              <w:rPr>
                <w:b/>
                <w:sz w:val="22"/>
              </w:rPr>
              <w:t>are</w:t>
            </w:r>
            <w:r>
              <w:rPr>
                <w:b/>
                <w:spacing w:val="-13"/>
                <w:sz w:val="22"/>
              </w:rPr>
              <w:t xml:space="preserve"> </w:t>
            </w:r>
            <w:r>
              <w:rPr>
                <w:b/>
                <w:spacing w:val="-2"/>
                <w:sz w:val="22"/>
              </w:rPr>
              <w:t>compulsory</w:t>
            </w:r>
          </w:p>
        </w:tc>
      </w:tr>
    </w:tbl>
    <w:p w14:paraId="168654EA">
      <w:pPr>
        <w:pStyle w:val="12"/>
        <w:spacing w:after="0" w:line="232" w:lineRule="exact"/>
        <w:rPr>
          <w:b/>
          <w:sz w:val="22"/>
        </w:rPr>
        <w:sectPr>
          <w:pgSz w:w="11900" w:h="16860"/>
          <w:pgMar w:top="560" w:right="283" w:bottom="1220" w:left="708" w:header="0" w:footer="877" w:gutter="0"/>
          <w:cols w:space="720" w:num="1"/>
        </w:sectPr>
      </w:pPr>
    </w:p>
    <w:tbl>
      <w:tblPr>
        <w:tblStyle w:val="7"/>
        <w:tblW w:w="0" w:type="auto"/>
        <w:tblInd w:w="52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59"/>
        <w:gridCol w:w="4300"/>
      </w:tblGrid>
      <w:tr w14:paraId="0FEE247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9459" w:type="dxa"/>
            <w:gridSpan w:val="2"/>
          </w:tcPr>
          <w:p w14:paraId="24EEBF4E">
            <w:pPr>
              <w:pStyle w:val="12"/>
              <w:spacing w:before="2"/>
              <w:ind w:left="1364"/>
              <w:rPr>
                <w:b/>
                <w:sz w:val="24"/>
              </w:rPr>
            </w:pPr>
            <w:r>
              <w:rPr>
                <w:b/>
                <w:sz w:val="24"/>
              </w:rPr>
              <w:t>Course</w:t>
            </w:r>
            <w:r>
              <w:rPr>
                <w:b/>
                <w:spacing w:val="-16"/>
                <w:sz w:val="24"/>
              </w:rPr>
              <w:t xml:space="preserve"> </w:t>
            </w:r>
            <w:r>
              <w:rPr>
                <w:b/>
                <w:sz w:val="24"/>
              </w:rPr>
              <w:t>Title:</w:t>
            </w:r>
            <w:r>
              <w:rPr>
                <w:b/>
                <w:spacing w:val="40"/>
                <w:sz w:val="24"/>
              </w:rPr>
              <w:t xml:space="preserve"> </w:t>
            </w:r>
            <w:r>
              <w:rPr>
                <w:b/>
                <w:sz w:val="28"/>
              </w:rPr>
              <w:t>DATA</w:t>
            </w:r>
            <w:r>
              <w:rPr>
                <w:b/>
                <w:spacing w:val="-7"/>
                <w:sz w:val="28"/>
              </w:rPr>
              <w:t xml:space="preserve"> </w:t>
            </w:r>
            <w:r>
              <w:rPr>
                <w:b/>
                <w:sz w:val="28"/>
              </w:rPr>
              <w:t>STRUCTURES</w:t>
            </w:r>
            <w:r>
              <w:rPr>
                <w:b/>
                <w:spacing w:val="-9"/>
                <w:sz w:val="28"/>
              </w:rPr>
              <w:t xml:space="preserve"> </w:t>
            </w:r>
            <w:r>
              <w:rPr>
                <w:b/>
                <w:sz w:val="28"/>
              </w:rPr>
              <w:t>LAB</w:t>
            </w:r>
            <w:r>
              <w:rPr>
                <w:b/>
                <w:spacing w:val="-6"/>
                <w:sz w:val="28"/>
              </w:rPr>
              <w:t xml:space="preserve"> </w:t>
            </w:r>
            <w:r>
              <w:rPr>
                <w:sz w:val="24"/>
              </w:rPr>
              <w:t>(</w:t>
            </w:r>
            <w:r>
              <w:rPr>
                <w:b/>
                <w:sz w:val="24"/>
              </w:rPr>
              <w:t>DSC</w:t>
            </w:r>
            <w:r>
              <w:rPr>
                <w:b/>
                <w:spacing w:val="-7"/>
                <w:sz w:val="24"/>
              </w:rPr>
              <w:t xml:space="preserve"> </w:t>
            </w:r>
            <w:r>
              <w:rPr>
                <w:b/>
                <w:spacing w:val="-5"/>
                <w:sz w:val="24"/>
              </w:rPr>
              <w:t>C8)</w:t>
            </w:r>
          </w:p>
        </w:tc>
      </w:tr>
      <w:tr w14:paraId="10598B0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574A5042">
            <w:pPr>
              <w:pStyle w:val="12"/>
              <w:spacing w:before="73"/>
              <w:ind w:left="97"/>
              <w:rPr>
                <w:sz w:val="24"/>
              </w:rPr>
            </w:pPr>
            <w:r>
              <w:rPr>
                <w:sz w:val="24"/>
              </w:rPr>
              <w:t>Total</w:t>
            </w:r>
            <w:r>
              <w:rPr>
                <w:spacing w:val="-14"/>
                <w:sz w:val="24"/>
              </w:rPr>
              <w:t xml:space="preserve"> </w:t>
            </w:r>
            <w:r>
              <w:rPr>
                <w:sz w:val="24"/>
              </w:rPr>
              <w:t>Contact</w:t>
            </w:r>
            <w:r>
              <w:rPr>
                <w:spacing w:val="-4"/>
                <w:sz w:val="24"/>
              </w:rPr>
              <w:t xml:space="preserve"> </w:t>
            </w:r>
            <w:r>
              <w:rPr>
                <w:sz w:val="24"/>
              </w:rPr>
              <w:t>Hours:</w:t>
            </w:r>
            <w:r>
              <w:rPr>
                <w:spacing w:val="-3"/>
                <w:sz w:val="24"/>
              </w:rPr>
              <w:t xml:space="preserve"> </w:t>
            </w:r>
            <w:r>
              <w:rPr>
                <w:spacing w:val="-5"/>
                <w:sz w:val="24"/>
              </w:rPr>
              <w:t>48</w:t>
            </w:r>
          </w:p>
        </w:tc>
        <w:tc>
          <w:tcPr>
            <w:tcW w:w="4300" w:type="dxa"/>
          </w:tcPr>
          <w:p w14:paraId="141BF74D">
            <w:pPr>
              <w:pStyle w:val="12"/>
              <w:spacing w:before="73"/>
              <w:ind w:left="104"/>
              <w:rPr>
                <w:sz w:val="24"/>
              </w:rPr>
            </w:pPr>
            <w:r>
              <w:rPr>
                <w:sz w:val="24"/>
              </w:rPr>
              <w:t>Course</w:t>
            </w:r>
            <w:r>
              <w:rPr>
                <w:spacing w:val="-3"/>
                <w:sz w:val="24"/>
              </w:rPr>
              <w:t xml:space="preserve"> </w:t>
            </w:r>
            <w:r>
              <w:rPr>
                <w:sz w:val="24"/>
              </w:rPr>
              <w:t xml:space="preserve">Code: </w:t>
            </w:r>
            <w:r>
              <w:rPr>
                <w:spacing w:val="-2"/>
                <w:sz w:val="24"/>
              </w:rPr>
              <w:t>24BCA21P</w:t>
            </w:r>
          </w:p>
        </w:tc>
      </w:tr>
      <w:tr w14:paraId="2632365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3BFBCF8F">
            <w:pPr>
              <w:pStyle w:val="12"/>
              <w:spacing w:before="68"/>
              <w:ind w:left="97"/>
              <w:rPr>
                <w:sz w:val="24"/>
              </w:rPr>
            </w:pPr>
            <w:r>
              <w:rPr>
                <w:sz w:val="24"/>
              </w:rPr>
              <w:t>Course</w:t>
            </w:r>
            <w:r>
              <w:rPr>
                <w:spacing w:val="-8"/>
                <w:sz w:val="24"/>
              </w:rPr>
              <w:t xml:space="preserve"> </w:t>
            </w:r>
            <w:r>
              <w:rPr>
                <w:sz w:val="24"/>
              </w:rPr>
              <w:t>Credits:</w:t>
            </w:r>
            <w:r>
              <w:rPr>
                <w:spacing w:val="2"/>
                <w:sz w:val="24"/>
              </w:rPr>
              <w:t xml:space="preserve"> </w:t>
            </w:r>
            <w:r>
              <w:rPr>
                <w:spacing w:val="-10"/>
                <w:sz w:val="24"/>
              </w:rPr>
              <w:t>2</w:t>
            </w:r>
          </w:p>
        </w:tc>
        <w:tc>
          <w:tcPr>
            <w:tcW w:w="4300" w:type="dxa"/>
          </w:tcPr>
          <w:p w14:paraId="7BAE2A8A">
            <w:pPr>
              <w:pStyle w:val="12"/>
              <w:spacing w:before="68"/>
              <w:ind w:left="104"/>
              <w:rPr>
                <w:sz w:val="24"/>
              </w:rPr>
            </w:pPr>
            <w:r>
              <w:rPr>
                <w:sz w:val="24"/>
              </w:rPr>
              <w:t>Duration</w:t>
            </w:r>
            <w:r>
              <w:rPr>
                <w:spacing w:val="-9"/>
                <w:sz w:val="24"/>
              </w:rPr>
              <w:t xml:space="preserve"> </w:t>
            </w:r>
            <w:r>
              <w:rPr>
                <w:sz w:val="24"/>
              </w:rPr>
              <w:t>of</w:t>
            </w:r>
            <w:r>
              <w:rPr>
                <w:spacing w:val="-14"/>
                <w:sz w:val="24"/>
              </w:rPr>
              <w:t xml:space="preserve"> </w:t>
            </w:r>
            <w:r>
              <w:rPr>
                <w:sz w:val="24"/>
              </w:rPr>
              <w:t>ESA/Exam:</w:t>
            </w:r>
            <w:r>
              <w:rPr>
                <w:spacing w:val="2"/>
                <w:sz w:val="24"/>
              </w:rPr>
              <w:t xml:space="preserve"> </w:t>
            </w:r>
            <w:r>
              <w:rPr>
                <w:sz w:val="24"/>
              </w:rPr>
              <w:t>3</w:t>
            </w:r>
            <w:r>
              <w:rPr>
                <w:spacing w:val="1"/>
                <w:sz w:val="24"/>
              </w:rPr>
              <w:t xml:space="preserve"> </w:t>
            </w:r>
            <w:r>
              <w:rPr>
                <w:spacing w:val="-2"/>
                <w:sz w:val="24"/>
              </w:rPr>
              <w:t>hours</w:t>
            </w:r>
          </w:p>
        </w:tc>
      </w:tr>
      <w:tr w14:paraId="03250A9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0BA3FA83">
            <w:pPr>
              <w:pStyle w:val="12"/>
              <w:spacing w:before="68"/>
              <w:ind w:left="97"/>
              <w:rPr>
                <w:sz w:val="24"/>
              </w:rPr>
            </w:pPr>
            <w:r>
              <w:rPr>
                <w:sz w:val="24"/>
              </w:rPr>
              <w:t>Formative</w:t>
            </w:r>
            <w:r>
              <w:rPr>
                <w:spacing w:val="-16"/>
                <w:sz w:val="24"/>
              </w:rPr>
              <w:t xml:space="preserve"> </w:t>
            </w:r>
            <w:r>
              <w:rPr>
                <w:sz w:val="24"/>
              </w:rPr>
              <w:t>Assessment</w:t>
            </w:r>
            <w:r>
              <w:rPr>
                <w:spacing w:val="-15"/>
                <w:sz w:val="24"/>
              </w:rPr>
              <w:t xml:space="preserve"> </w:t>
            </w:r>
            <w:r>
              <w:rPr>
                <w:sz w:val="24"/>
              </w:rPr>
              <w:t>Marks:</w:t>
            </w:r>
            <w:r>
              <w:rPr>
                <w:spacing w:val="-7"/>
                <w:sz w:val="24"/>
              </w:rPr>
              <w:t xml:space="preserve"> </w:t>
            </w:r>
            <w:r>
              <w:rPr>
                <w:spacing w:val="-5"/>
                <w:sz w:val="24"/>
              </w:rPr>
              <w:t>10</w:t>
            </w:r>
          </w:p>
        </w:tc>
        <w:tc>
          <w:tcPr>
            <w:tcW w:w="4300" w:type="dxa"/>
          </w:tcPr>
          <w:p w14:paraId="043180A0">
            <w:pPr>
              <w:pStyle w:val="12"/>
              <w:spacing w:before="68"/>
              <w:ind w:left="104"/>
              <w:rPr>
                <w:sz w:val="24"/>
              </w:rPr>
            </w:pPr>
            <w:r>
              <w:rPr>
                <w:sz w:val="24"/>
              </w:rPr>
              <w:t>Summative</w:t>
            </w:r>
            <w:r>
              <w:rPr>
                <w:spacing w:val="-16"/>
                <w:sz w:val="24"/>
              </w:rPr>
              <w:t xml:space="preserve"> </w:t>
            </w:r>
            <w:r>
              <w:rPr>
                <w:sz w:val="24"/>
              </w:rPr>
              <w:t>Assessment</w:t>
            </w:r>
            <w:r>
              <w:rPr>
                <w:spacing w:val="-11"/>
                <w:sz w:val="24"/>
              </w:rPr>
              <w:t xml:space="preserve"> </w:t>
            </w:r>
            <w:r>
              <w:rPr>
                <w:sz w:val="24"/>
              </w:rPr>
              <w:t>Marks:</w:t>
            </w:r>
            <w:r>
              <w:rPr>
                <w:spacing w:val="-8"/>
                <w:sz w:val="24"/>
              </w:rPr>
              <w:t xml:space="preserve"> </w:t>
            </w:r>
            <w:r>
              <w:rPr>
                <w:spacing w:val="-5"/>
                <w:sz w:val="24"/>
              </w:rPr>
              <w:t>40</w:t>
            </w:r>
          </w:p>
        </w:tc>
      </w:tr>
    </w:tbl>
    <w:p w14:paraId="64158133">
      <w:pPr>
        <w:pStyle w:val="8"/>
      </w:pPr>
    </w:p>
    <w:p w14:paraId="310D9E70">
      <w:pPr>
        <w:pStyle w:val="8"/>
        <w:spacing w:before="102"/>
      </w:pPr>
    </w:p>
    <w:p w14:paraId="5D13E683">
      <w:pPr>
        <w:pStyle w:val="8"/>
        <w:ind w:left="473"/>
      </w:pPr>
      <w:r>
        <w:t>NOTE:</w:t>
      </w:r>
      <w:r>
        <w:rPr>
          <w:spacing w:val="-9"/>
        </w:rPr>
        <w:t xml:space="preserve"> </w:t>
      </w:r>
      <w:r>
        <w:t>For</w:t>
      </w:r>
      <w:r>
        <w:rPr>
          <w:spacing w:val="-5"/>
        </w:rPr>
        <w:t xml:space="preserve"> </w:t>
      </w:r>
      <w:r>
        <w:t>all</w:t>
      </w:r>
      <w:r>
        <w:rPr>
          <w:spacing w:val="-10"/>
        </w:rPr>
        <w:t xml:space="preserve"> </w:t>
      </w:r>
      <w:r>
        <w:t>the</w:t>
      </w:r>
      <w:r>
        <w:rPr>
          <w:spacing w:val="-4"/>
        </w:rPr>
        <w:t xml:space="preserve"> </w:t>
      </w:r>
      <w:r>
        <w:t>programs</w:t>
      </w:r>
      <w:r>
        <w:rPr>
          <w:spacing w:val="-4"/>
        </w:rPr>
        <w:t xml:space="preserve"> </w:t>
      </w:r>
      <w:r>
        <w:t>write</w:t>
      </w:r>
      <w:r>
        <w:rPr>
          <w:spacing w:val="-9"/>
        </w:rPr>
        <w:t xml:space="preserve"> </w:t>
      </w:r>
      <w:r>
        <w:t>the</w:t>
      </w:r>
      <w:r>
        <w:rPr>
          <w:spacing w:val="-7"/>
        </w:rPr>
        <w:t xml:space="preserve"> </w:t>
      </w:r>
      <w:r>
        <w:t>output,</w:t>
      </w:r>
      <w:r>
        <w:rPr>
          <w:spacing w:val="-1"/>
        </w:rPr>
        <w:t xml:space="preserve"> </w:t>
      </w:r>
      <w:r>
        <w:t>flowchart</w:t>
      </w:r>
      <w:r>
        <w:rPr>
          <w:spacing w:val="1"/>
        </w:rPr>
        <w:t xml:space="preserve"> </w:t>
      </w:r>
      <w:r>
        <w:t>and</w:t>
      </w:r>
      <w:r>
        <w:rPr>
          <w:spacing w:val="-4"/>
        </w:rPr>
        <w:t xml:space="preserve"> </w:t>
      </w:r>
      <w:r>
        <w:t>number</w:t>
      </w:r>
      <w:r>
        <w:rPr>
          <w:spacing w:val="-4"/>
        </w:rPr>
        <w:t xml:space="preserve"> </w:t>
      </w:r>
      <w:r>
        <w:t>of</w:t>
      </w:r>
      <w:r>
        <w:rPr>
          <w:spacing w:val="-14"/>
        </w:rPr>
        <w:t xml:space="preserve"> </w:t>
      </w:r>
      <w:r>
        <w:t>basic</w:t>
      </w:r>
      <w:r>
        <w:rPr>
          <w:spacing w:val="-6"/>
        </w:rPr>
        <w:t xml:space="preserve"> </w:t>
      </w:r>
      <w:r>
        <w:t>operations</w:t>
      </w:r>
      <w:r>
        <w:rPr>
          <w:spacing w:val="-6"/>
        </w:rPr>
        <w:t xml:space="preserve"> </w:t>
      </w:r>
      <w:r>
        <w:rPr>
          <w:spacing w:val="-2"/>
        </w:rPr>
        <w:t>performed.</w:t>
      </w:r>
    </w:p>
    <w:p w14:paraId="73F9BF4F">
      <w:pPr>
        <w:pStyle w:val="8"/>
      </w:pPr>
    </w:p>
    <w:p w14:paraId="2D14570D">
      <w:pPr>
        <w:pStyle w:val="8"/>
        <w:spacing w:before="55"/>
      </w:pPr>
    </w:p>
    <w:p w14:paraId="3529C69F">
      <w:pPr>
        <w:pStyle w:val="11"/>
        <w:numPr>
          <w:ilvl w:val="1"/>
          <w:numId w:val="13"/>
        </w:numPr>
        <w:tabs>
          <w:tab w:val="left" w:pos="1171"/>
        </w:tabs>
        <w:spacing w:before="0" w:after="0" w:line="240" w:lineRule="auto"/>
        <w:ind w:left="1171" w:right="0" w:hanging="362"/>
        <w:jc w:val="left"/>
        <w:rPr>
          <w:sz w:val="24"/>
        </w:rPr>
      </w:pPr>
      <w:r>
        <w:rPr>
          <w:sz w:val="24"/>
        </w:rPr>
        <w:t>Write</w:t>
      </w:r>
      <w:r>
        <w:rPr>
          <w:spacing w:val="-4"/>
          <w:sz w:val="24"/>
        </w:rPr>
        <w:t xml:space="preserve"> </w:t>
      </w:r>
      <w:r>
        <w:rPr>
          <w:sz w:val="24"/>
        </w:rPr>
        <w:t>a</w:t>
      </w:r>
      <w:r>
        <w:rPr>
          <w:spacing w:val="-2"/>
          <w:sz w:val="24"/>
        </w:rPr>
        <w:t xml:space="preserve"> </w:t>
      </w:r>
      <w:r>
        <w:rPr>
          <w:sz w:val="24"/>
        </w:rPr>
        <w:t>program</w:t>
      </w:r>
      <w:r>
        <w:rPr>
          <w:spacing w:val="-1"/>
          <w:sz w:val="24"/>
        </w:rPr>
        <w:t xml:space="preserve"> </w:t>
      </w:r>
      <w:r>
        <w:rPr>
          <w:sz w:val="24"/>
        </w:rPr>
        <w:t>to</w:t>
      </w:r>
      <w:r>
        <w:rPr>
          <w:spacing w:val="-1"/>
          <w:sz w:val="24"/>
        </w:rPr>
        <w:t xml:space="preserve"> </w:t>
      </w:r>
      <w:r>
        <w:rPr>
          <w:sz w:val="24"/>
        </w:rPr>
        <w:t>perform</w:t>
      </w:r>
      <w:r>
        <w:rPr>
          <w:spacing w:val="-1"/>
          <w:sz w:val="24"/>
        </w:rPr>
        <w:t xml:space="preserve"> </w:t>
      </w:r>
      <w:r>
        <w:rPr>
          <w:sz w:val="24"/>
        </w:rPr>
        <w:t>insertion</w:t>
      </w:r>
      <w:r>
        <w:rPr>
          <w:spacing w:val="-1"/>
          <w:sz w:val="24"/>
        </w:rPr>
        <w:t xml:space="preserve"> </w:t>
      </w:r>
      <w:r>
        <w:rPr>
          <w:sz w:val="24"/>
        </w:rPr>
        <w:t>and</w:t>
      </w:r>
      <w:r>
        <w:rPr>
          <w:spacing w:val="-1"/>
          <w:sz w:val="24"/>
        </w:rPr>
        <w:t xml:space="preserve"> </w:t>
      </w:r>
      <w:r>
        <w:rPr>
          <w:sz w:val="24"/>
        </w:rPr>
        <w:t>deletion operations</w:t>
      </w:r>
      <w:r>
        <w:rPr>
          <w:spacing w:val="-1"/>
          <w:sz w:val="24"/>
        </w:rPr>
        <w:t xml:space="preserve"> </w:t>
      </w:r>
      <w:r>
        <w:rPr>
          <w:sz w:val="24"/>
        </w:rPr>
        <w:t>in</w:t>
      </w:r>
      <w:r>
        <w:rPr>
          <w:spacing w:val="-1"/>
          <w:sz w:val="24"/>
        </w:rPr>
        <w:t xml:space="preserve"> </w:t>
      </w:r>
      <w:r>
        <w:rPr>
          <w:sz w:val="24"/>
        </w:rPr>
        <w:t>an</w:t>
      </w:r>
      <w:r>
        <w:rPr>
          <w:spacing w:val="-1"/>
          <w:sz w:val="24"/>
        </w:rPr>
        <w:t xml:space="preserve"> </w:t>
      </w:r>
      <w:r>
        <w:rPr>
          <w:spacing w:val="-2"/>
          <w:sz w:val="24"/>
        </w:rPr>
        <w:t>array.</w:t>
      </w:r>
    </w:p>
    <w:p w14:paraId="11A0FB00">
      <w:pPr>
        <w:pStyle w:val="11"/>
        <w:numPr>
          <w:ilvl w:val="1"/>
          <w:numId w:val="13"/>
        </w:numPr>
        <w:tabs>
          <w:tab w:val="left" w:pos="1171"/>
        </w:tabs>
        <w:spacing w:before="1" w:after="0" w:line="240" w:lineRule="auto"/>
        <w:ind w:left="1171" w:right="0" w:hanging="362"/>
        <w:jc w:val="left"/>
        <w:rPr>
          <w:sz w:val="24"/>
        </w:rPr>
      </w:pPr>
      <w:r>
        <w:rPr>
          <w:sz w:val="24"/>
        </w:rPr>
        <w:t>Write</w:t>
      </w:r>
      <w:r>
        <w:rPr>
          <w:spacing w:val="-4"/>
          <w:sz w:val="24"/>
        </w:rPr>
        <w:t xml:space="preserve"> </w:t>
      </w:r>
      <w:r>
        <w:rPr>
          <w:sz w:val="24"/>
        </w:rPr>
        <w:t>a</w:t>
      </w:r>
      <w:r>
        <w:rPr>
          <w:spacing w:val="-5"/>
          <w:sz w:val="24"/>
        </w:rPr>
        <w:t xml:space="preserve"> </w:t>
      </w:r>
      <w:r>
        <w:rPr>
          <w:sz w:val="24"/>
        </w:rPr>
        <w:t>program</w:t>
      </w:r>
      <w:r>
        <w:rPr>
          <w:spacing w:val="-7"/>
          <w:sz w:val="24"/>
        </w:rPr>
        <w:t xml:space="preserve"> </w:t>
      </w:r>
      <w:r>
        <w:rPr>
          <w:sz w:val="24"/>
        </w:rPr>
        <w:t>to</w:t>
      </w:r>
      <w:r>
        <w:rPr>
          <w:spacing w:val="-1"/>
          <w:sz w:val="24"/>
        </w:rPr>
        <w:t xml:space="preserve"> </w:t>
      </w:r>
      <w:r>
        <w:rPr>
          <w:sz w:val="24"/>
        </w:rPr>
        <w:t>search</w:t>
      </w:r>
      <w:r>
        <w:rPr>
          <w:spacing w:val="-1"/>
          <w:sz w:val="24"/>
        </w:rPr>
        <w:t xml:space="preserve"> </w:t>
      </w:r>
      <w:r>
        <w:rPr>
          <w:sz w:val="24"/>
        </w:rPr>
        <w:t>for</w:t>
      </w:r>
      <w:r>
        <w:rPr>
          <w:spacing w:val="-1"/>
          <w:sz w:val="24"/>
        </w:rPr>
        <w:t xml:space="preserve"> </w:t>
      </w:r>
      <w:r>
        <w:rPr>
          <w:sz w:val="24"/>
        </w:rPr>
        <w:t>an</w:t>
      </w:r>
      <w:r>
        <w:rPr>
          <w:spacing w:val="-6"/>
          <w:sz w:val="24"/>
        </w:rPr>
        <w:t xml:space="preserve"> </w:t>
      </w:r>
      <w:r>
        <w:rPr>
          <w:sz w:val="24"/>
        </w:rPr>
        <w:t>element</w:t>
      </w:r>
      <w:r>
        <w:rPr>
          <w:spacing w:val="4"/>
          <w:sz w:val="24"/>
        </w:rPr>
        <w:t xml:space="preserve"> </w:t>
      </w:r>
      <w:r>
        <w:rPr>
          <w:sz w:val="24"/>
        </w:rPr>
        <w:t>in</w:t>
      </w:r>
      <w:r>
        <w:rPr>
          <w:spacing w:val="-9"/>
          <w:sz w:val="24"/>
        </w:rPr>
        <w:t xml:space="preserve"> </w:t>
      </w:r>
      <w:r>
        <w:rPr>
          <w:sz w:val="24"/>
        </w:rPr>
        <w:t>an</w:t>
      </w:r>
      <w:r>
        <w:rPr>
          <w:spacing w:val="-4"/>
          <w:sz w:val="24"/>
        </w:rPr>
        <w:t xml:space="preserve"> </w:t>
      </w:r>
      <w:r>
        <w:rPr>
          <w:sz w:val="24"/>
        </w:rPr>
        <w:t>array</w:t>
      </w:r>
      <w:r>
        <w:rPr>
          <w:spacing w:val="-11"/>
          <w:sz w:val="24"/>
        </w:rPr>
        <w:t xml:space="preserve"> </w:t>
      </w:r>
      <w:r>
        <w:rPr>
          <w:sz w:val="24"/>
        </w:rPr>
        <w:t>using</w:t>
      </w:r>
      <w:r>
        <w:rPr>
          <w:spacing w:val="4"/>
          <w:sz w:val="24"/>
        </w:rPr>
        <w:t xml:space="preserve"> </w:t>
      </w:r>
      <w:r>
        <w:rPr>
          <w:sz w:val="24"/>
        </w:rPr>
        <w:t>linear</w:t>
      </w:r>
      <w:r>
        <w:rPr>
          <w:spacing w:val="-1"/>
          <w:sz w:val="24"/>
        </w:rPr>
        <w:t xml:space="preserve"> </w:t>
      </w:r>
      <w:r>
        <w:rPr>
          <w:sz w:val="24"/>
        </w:rPr>
        <w:t xml:space="preserve">search </w:t>
      </w:r>
      <w:r>
        <w:rPr>
          <w:spacing w:val="-2"/>
          <w:sz w:val="24"/>
        </w:rPr>
        <w:t>technique.</w:t>
      </w:r>
    </w:p>
    <w:p w14:paraId="67DEAF8A">
      <w:pPr>
        <w:pStyle w:val="11"/>
        <w:numPr>
          <w:ilvl w:val="1"/>
          <w:numId w:val="13"/>
        </w:numPr>
        <w:tabs>
          <w:tab w:val="left" w:pos="1221"/>
        </w:tabs>
        <w:spacing w:before="0" w:after="0" w:line="240" w:lineRule="auto"/>
        <w:ind w:left="1221" w:right="0" w:hanging="412"/>
        <w:jc w:val="left"/>
        <w:rPr>
          <w:sz w:val="24"/>
        </w:rPr>
      </w:pPr>
      <w:r>
        <w:rPr>
          <w:sz w:val="24"/>
        </w:rPr>
        <w:t>Write</w:t>
      </w:r>
      <w:r>
        <w:rPr>
          <w:spacing w:val="-4"/>
          <w:sz w:val="24"/>
        </w:rPr>
        <w:t xml:space="preserve"> </w:t>
      </w:r>
      <w:r>
        <w:rPr>
          <w:sz w:val="24"/>
        </w:rPr>
        <w:t>a</w:t>
      </w:r>
      <w:r>
        <w:rPr>
          <w:spacing w:val="-5"/>
          <w:sz w:val="24"/>
        </w:rPr>
        <w:t xml:space="preserve"> </w:t>
      </w:r>
      <w:r>
        <w:rPr>
          <w:sz w:val="24"/>
        </w:rPr>
        <w:t>program</w:t>
      </w:r>
      <w:r>
        <w:rPr>
          <w:spacing w:val="-7"/>
          <w:sz w:val="24"/>
        </w:rPr>
        <w:t xml:space="preserve"> </w:t>
      </w:r>
      <w:r>
        <w:rPr>
          <w:sz w:val="24"/>
        </w:rPr>
        <w:t>to</w:t>
      </w:r>
      <w:r>
        <w:rPr>
          <w:spacing w:val="-1"/>
          <w:sz w:val="24"/>
        </w:rPr>
        <w:t xml:space="preserve"> </w:t>
      </w:r>
      <w:r>
        <w:rPr>
          <w:sz w:val="24"/>
        </w:rPr>
        <w:t>search</w:t>
      </w:r>
      <w:r>
        <w:rPr>
          <w:spacing w:val="-1"/>
          <w:sz w:val="24"/>
        </w:rPr>
        <w:t xml:space="preserve"> </w:t>
      </w:r>
      <w:r>
        <w:rPr>
          <w:sz w:val="24"/>
        </w:rPr>
        <w:t>for</w:t>
      </w:r>
      <w:r>
        <w:rPr>
          <w:spacing w:val="-1"/>
          <w:sz w:val="24"/>
        </w:rPr>
        <w:t xml:space="preserve"> </w:t>
      </w:r>
      <w:r>
        <w:rPr>
          <w:sz w:val="24"/>
        </w:rPr>
        <w:t>an</w:t>
      </w:r>
      <w:r>
        <w:rPr>
          <w:spacing w:val="-5"/>
          <w:sz w:val="24"/>
        </w:rPr>
        <w:t xml:space="preserve"> </w:t>
      </w:r>
      <w:r>
        <w:rPr>
          <w:sz w:val="24"/>
        </w:rPr>
        <w:t>element</w:t>
      </w:r>
      <w:r>
        <w:rPr>
          <w:spacing w:val="4"/>
          <w:sz w:val="24"/>
        </w:rPr>
        <w:t xml:space="preserve"> </w:t>
      </w:r>
      <w:r>
        <w:rPr>
          <w:sz w:val="24"/>
        </w:rPr>
        <w:t>in</w:t>
      </w:r>
      <w:r>
        <w:rPr>
          <w:spacing w:val="-9"/>
          <w:sz w:val="24"/>
        </w:rPr>
        <w:t xml:space="preserve"> </w:t>
      </w:r>
      <w:r>
        <w:rPr>
          <w:sz w:val="24"/>
        </w:rPr>
        <w:t>an</w:t>
      </w:r>
      <w:r>
        <w:rPr>
          <w:spacing w:val="-4"/>
          <w:sz w:val="24"/>
        </w:rPr>
        <w:t xml:space="preserve"> </w:t>
      </w:r>
      <w:r>
        <w:rPr>
          <w:sz w:val="24"/>
        </w:rPr>
        <w:t>array</w:t>
      </w:r>
      <w:r>
        <w:rPr>
          <w:spacing w:val="-11"/>
          <w:sz w:val="24"/>
        </w:rPr>
        <w:t xml:space="preserve"> </w:t>
      </w:r>
      <w:r>
        <w:rPr>
          <w:sz w:val="24"/>
        </w:rPr>
        <w:t>using</w:t>
      </w:r>
      <w:r>
        <w:rPr>
          <w:spacing w:val="4"/>
          <w:sz w:val="24"/>
        </w:rPr>
        <w:t xml:space="preserve"> </w:t>
      </w:r>
      <w:r>
        <w:rPr>
          <w:sz w:val="24"/>
        </w:rPr>
        <w:t>binary</w:t>
      </w:r>
      <w:r>
        <w:rPr>
          <w:spacing w:val="-1"/>
          <w:sz w:val="24"/>
        </w:rPr>
        <w:t xml:space="preserve"> </w:t>
      </w:r>
      <w:r>
        <w:rPr>
          <w:sz w:val="24"/>
        </w:rPr>
        <w:t xml:space="preserve">search </w:t>
      </w:r>
      <w:r>
        <w:rPr>
          <w:spacing w:val="-2"/>
          <w:sz w:val="24"/>
        </w:rPr>
        <w:t>technique.</w:t>
      </w:r>
    </w:p>
    <w:p w14:paraId="3054E425">
      <w:pPr>
        <w:pStyle w:val="11"/>
        <w:numPr>
          <w:ilvl w:val="1"/>
          <w:numId w:val="13"/>
        </w:numPr>
        <w:tabs>
          <w:tab w:val="left" w:pos="1171"/>
        </w:tabs>
        <w:spacing w:before="55" w:after="0" w:line="240" w:lineRule="auto"/>
        <w:ind w:left="1171" w:right="0" w:hanging="362"/>
        <w:jc w:val="left"/>
        <w:rPr>
          <w:sz w:val="24"/>
        </w:rPr>
      </w:pPr>
      <w:r>
        <w:rPr>
          <w:sz w:val="24"/>
        </w:rPr>
        <w:t>Write</w:t>
      </w:r>
      <w:r>
        <w:rPr>
          <w:spacing w:val="-5"/>
          <w:sz w:val="24"/>
        </w:rPr>
        <w:t xml:space="preserve"> </w:t>
      </w:r>
      <w:r>
        <w:rPr>
          <w:sz w:val="24"/>
        </w:rPr>
        <w:t>a</w:t>
      </w:r>
      <w:r>
        <w:rPr>
          <w:spacing w:val="-4"/>
          <w:sz w:val="24"/>
        </w:rPr>
        <w:t xml:space="preserve"> </w:t>
      </w:r>
      <w:r>
        <w:rPr>
          <w:sz w:val="24"/>
        </w:rPr>
        <w:t>program</w:t>
      </w:r>
      <w:r>
        <w:rPr>
          <w:spacing w:val="-9"/>
          <w:sz w:val="24"/>
        </w:rPr>
        <w:t xml:space="preserve"> </w:t>
      </w:r>
      <w:r>
        <w:rPr>
          <w:sz w:val="24"/>
        </w:rPr>
        <w:t>to</w:t>
      </w:r>
      <w:r>
        <w:rPr>
          <w:spacing w:val="-1"/>
          <w:sz w:val="24"/>
        </w:rPr>
        <w:t xml:space="preserve"> </w:t>
      </w:r>
      <w:r>
        <w:rPr>
          <w:sz w:val="24"/>
        </w:rPr>
        <w:t>sort</w:t>
      </w:r>
      <w:r>
        <w:rPr>
          <w:spacing w:val="4"/>
          <w:sz w:val="24"/>
        </w:rPr>
        <w:t xml:space="preserve"> </w:t>
      </w:r>
      <w:r>
        <w:rPr>
          <w:sz w:val="24"/>
        </w:rPr>
        <w:t>list</w:t>
      </w:r>
      <w:r>
        <w:rPr>
          <w:spacing w:val="-2"/>
          <w:sz w:val="24"/>
        </w:rPr>
        <w:t xml:space="preserve"> </w:t>
      </w:r>
      <w:r>
        <w:rPr>
          <w:sz w:val="24"/>
        </w:rPr>
        <w:t>of</w:t>
      </w:r>
      <w:r>
        <w:rPr>
          <w:spacing w:val="-9"/>
          <w:sz w:val="24"/>
        </w:rPr>
        <w:t xml:space="preserve"> </w:t>
      </w:r>
      <w:r>
        <w:rPr>
          <w:sz w:val="24"/>
        </w:rPr>
        <w:t>n</w:t>
      </w:r>
      <w:r>
        <w:rPr>
          <w:spacing w:val="-3"/>
          <w:sz w:val="24"/>
        </w:rPr>
        <w:t xml:space="preserve"> </w:t>
      </w:r>
      <w:r>
        <w:rPr>
          <w:sz w:val="24"/>
        </w:rPr>
        <w:t>numbers</w:t>
      </w:r>
      <w:r>
        <w:rPr>
          <w:spacing w:val="-2"/>
          <w:sz w:val="24"/>
        </w:rPr>
        <w:t xml:space="preserve"> </w:t>
      </w:r>
      <w:r>
        <w:rPr>
          <w:sz w:val="24"/>
        </w:rPr>
        <w:t>using</w:t>
      </w:r>
      <w:r>
        <w:rPr>
          <w:spacing w:val="-1"/>
          <w:sz w:val="24"/>
        </w:rPr>
        <w:t xml:space="preserve"> </w:t>
      </w:r>
      <w:r>
        <w:rPr>
          <w:sz w:val="24"/>
        </w:rPr>
        <w:t>Bubble</w:t>
      </w:r>
      <w:r>
        <w:rPr>
          <w:spacing w:val="-3"/>
          <w:sz w:val="24"/>
        </w:rPr>
        <w:t xml:space="preserve"> </w:t>
      </w:r>
      <w:r>
        <w:rPr>
          <w:sz w:val="24"/>
        </w:rPr>
        <w:t xml:space="preserve">Sort </w:t>
      </w:r>
      <w:r>
        <w:rPr>
          <w:spacing w:val="-2"/>
          <w:sz w:val="24"/>
        </w:rPr>
        <w:t>algorithms.</w:t>
      </w:r>
    </w:p>
    <w:p w14:paraId="74F237CF">
      <w:pPr>
        <w:pStyle w:val="11"/>
        <w:numPr>
          <w:ilvl w:val="1"/>
          <w:numId w:val="13"/>
        </w:numPr>
        <w:tabs>
          <w:tab w:val="left" w:pos="1172"/>
          <w:tab w:val="left" w:pos="1454"/>
        </w:tabs>
        <w:spacing w:before="55" w:after="0" w:line="288" w:lineRule="auto"/>
        <w:ind w:left="1454" w:right="1488" w:hanging="644"/>
        <w:jc w:val="left"/>
        <w:rPr>
          <w:sz w:val="24"/>
        </w:rPr>
      </w:pPr>
      <w:r>
        <w:rPr>
          <w:sz w:val="24"/>
        </w:rPr>
        <w:t>Perform</w:t>
      </w:r>
      <w:r>
        <w:rPr>
          <w:spacing w:val="-1"/>
          <w:sz w:val="24"/>
        </w:rPr>
        <w:t xml:space="preserve"> </w:t>
      </w:r>
      <w:r>
        <w:rPr>
          <w:sz w:val="24"/>
        </w:rPr>
        <w:t>the Selection Sort on</w:t>
      </w:r>
      <w:r>
        <w:rPr>
          <w:spacing w:val="-3"/>
          <w:sz w:val="24"/>
        </w:rPr>
        <w:t xml:space="preserve"> </w:t>
      </w:r>
      <w:r>
        <w:rPr>
          <w:sz w:val="24"/>
        </w:rPr>
        <w:t>the input {75,8,1,16,48,3,7,0} and display</w:t>
      </w:r>
      <w:r>
        <w:rPr>
          <w:spacing w:val="-3"/>
          <w:sz w:val="24"/>
        </w:rPr>
        <w:t xml:space="preserve"> </w:t>
      </w:r>
      <w:r>
        <w:rPr>
          <w:sz w:val="24"/>
        </w:rPr>
        <w:t>theoutput in descending order.</w:t>
      </w:r>
    </w:p>
    <w:p w14:paraId="6292AEB6">
      <w:pPr>
        <w:pStyle w:val="11"/>
        <w:numPr>
          <w:ilvl w:val="1"/>
          <w:numId w:val="13"/>
        </w:numPr>
        <w:tabs>
          <w:tab w:val="left" w:pos="1173"/>
        </w:tabs>
        <w:spacing w:before="56" w:after="0" w:line="240" w:lineRule="auto"/>
        <w:ind w:left="1173" w:right="0" w:hanging="362"/>
        <w:jc w:val="left"/>
        <w:rPr>
          <w:sz w:val="24"/>
        </w:rPr>
      </w:pPr>
      <w:r>
        <w:rPr>
          <w:sz w:val="24"/>
        </w:rPr>
        <w:t>Write</w:t>
      </w:r>
      <w:r>
        <w:rPr>
          <w:spacing w:val="4"/>
          <w:sz w:val="24"/>
        </w:rPr>
        <w:t xml:space="preserve"> </w:t>
      </w:r>
      <w:r>
        <w:rPr>
          <w:sz w:val="24"/>
        </w:rPr>
        <w:t>a</w:t>
      </w:r>
      <w:r>
        <w:rPr>
          <w:spacing w:val="4"/>
          <w:sz w:val="24"/>
        </w:rPr>
        <w:t xml:space="preserve"> </w:t>
      </w:r>
      <w:r>
        <w:rPr>
          <w:sz w:val="24"/>
        </w:rPr>
        <w:t>program</w:t>
      </w:r>
      <w:r>
        <w:rPr>
          <w:spacing w:val="5"/>
          <w:sz w:val="24"/>
        </w:rPr>
        <w:t xml:space="preserve"> </w:t>
      </w:r>
      <w:r>
        <w:rPr>
          <w:sz w:val="24"/>
        </w:rPr>
        <w:t>to</w:t>
      </w:r>
      <w:r>
        <w:rPr>
          <w:spacing w:val="5"/>
          <w:sz w:val="24"/>
        </w:rPr>
        <w:t xml:space="preserve"> </w:t>
      </w:r>
      <w:r>
        <w:rPr>
          <w:sz w:val="24"/>
        </w:rPr>
        <w:t>sort</w:t>
      </w:r>
      <w:r>
        <w:rPr>
          <w:spacing w:val="5"/>
          <w:sz w:val="24"/>
        </w:rPr>
        <w:t xml:space="preserve"> </w:t>
      </w:r>
      <w:r>
        <w:rPr>
          <w:sz w:val="24"/>
        </w:rPr>
        <w:t>list</w:t>
      </w:r>
      <w:r>
        <w:rPr>
          <w:spacing w:val="6"/>
          <w:sz w:val="24"/>
        </w:rPr>
        <w:t xml:space="preserve"> </w:t>
      </w:r>
      <w:r>
        <w:rPr>
          <w:sz w:val="24"/>
        </w:rPr>
        <w:t>of</w:t>
      </w:r>
      <w:r>
        <w:rPr>
          <w:spacing w:val="5"/>
          <w:sz w:val="24"/>
        </w:rPr>
        <w:t xml:space="preserve"> </w:t>
      </w:r>
      <w:r>
        <w:rPr>
          <w:sz w:val="24"/>
        </w:rPr>
        <w:t>n</w:t>
      </w:r>
      <w:r>
        <w:rPr>
          <w:spacing w:val="5"/>
          <w:sz w:val="24"/>
        </w:rPr>
        <w:t xml:space="preserve"> </w:t>
      </w:r>
      <w:r>
        <w:rPr>
          <w:sz w:val="24"/>
        </w:rPr>
        <w:t>elements</w:t>
      </w:r>
      <w:r>
        <w:rPr>
          <w:spacing w:val="4"/>
          <w:sz w:val="24"/>
        </w:rPr>
        <w:t xml:space="preserve"> </w:t>
      </w:r>
      <w:r>
        <w:rPr>
          <w:sz w:val="24"/>
        </w:rPr>
        <w:t>using</w:t>
      </w:r>
      <w:r>
        <w:rPr>
          <w:spacing w:val="7"/>
          <w:sz w:val="24"/>
        </w:rPr>
        <w:t xml:space="preserve"> </w:t>
      </w:r>
      <w:r>
        <w:rPr>
          <w:sz w:val="24"/>
        </w:rPr>
        <w:t>Insertion</w:t>
      </w:r>
      <w:r>
        <w:rPr>
          <w:spacing w:val="29"/>
          <w:sz w:val="24"/>
        </w:rPr>
        <w:t xml:space="preserve"> </w:t>
      </w:r>
      <w:r>
        <w:rPr>
          <w:spacing w:val="-2"/>
          <w:sz w:val="24"/>
        </w:rPr>
        <w:t>Sort.</w:t>
      </w:r>
    </w:p>
    <w:p w14:paraId="3B98AC77">
      <w:pPr>
        <w:pStyle w:val="8"/>
        <w:spacing w:before="165"/>
      </w:pPr>
    </w:p>
    <w:p w14:paraId="4B82CE1A">
      <w:pPr>
        <w:pStyle w:val="11"/>
        <w:numPr>
          <w:ilvl w:val="1"/>
          <w:numId w:val="13"/>
        </w:numPr>
        <w:tabs>
          <w:tab w:val="left" w:pos="1172"/>
          <w:tab w:val="left" w:pos="1454"/>
        </w:tabs>
        <w:spacing w:before="0" w:after="0" w:line="288" w:lineRule="auto"/>
        <w:ind w:left="1454" w:right="911" w:hanging="644"/>
        <w:jc w:val="left"/>
        <w:rPr>
          <w:sz w:val="24"/>
        </w:rPr>
      </w:pPr>
      <w:r>
        <w:rPr>
          <w:sz w:val="24"/>
        </w:rPr>
        <w:t>Write</w:t>
      </w:r>
      <w:r>
        <w:rPr>
          <w:spacing w:val="-16"/>
          <w:sz w:val="24"/>
        </w:rPr>
        <w:t xml:space="preserve"> </w:t>
      </w:r>
      <w:r>
        <w:rPr>
          <w:sz w:val="24"/>
        </w:rPr>
        <w:t>a</w:t>
      </w:r>
      <w:r>
        <w:rPr>
          <w:spacing w:val="-15"/>
          <w:sz w:val="24"/>
        </w:rPr>
        <w:t xml:space="preserve"> </w:t>
      </w:r>
      <w:r>
        <w:rPr>
          <w:sz w:val="24"/>
        </w:rPr>
        <w:t>program</w:t>
      </w:r>
      <w:r>
        <w:rPr>
          <w:spacing w:val="-21"/>
          <w:sz w:val="24"/>
        </w:rPr>
        <w:t xml:space="preserve"> </w:t>
      </w:r>
      <w:r>
        <w:rPr>
          <w:sz w:val="24"/>
        </w:rPr>
        <w:t>to</w:t>
      </w:r>
      <w:r>
        <w:rPr>
          <w:spacing w:val="-15"/>
          <w:sz w:val="24"/>
        </w:rPr>
        <w:t xml:space="preserve"> </w:t>
      </w:r>
      <w:r>
        <w:rPr>
          <w:sz w:val="24"/>
        </w:rPr>
        <w:t>insert</w:t>
      </w:r>
      <w:r>
        <w:rPr>
          <w:spacing w:val="-15"/>
          <w:sz w:val="24"/>
        </w:rPr>
        <w:t xml:space="preserve"> </w:t>
      </w:r>
      <w:r>
        <w:rPr>
          <w:sz w:val="24"/>
        </w:rPr>
        <w:t>the</w:t>
      </w:r>
      <w:r>
        <w:rPr>
          <w:spacing w:val="-15"/>
          <w:sz w:val="24"/>
        </w:rPr>
        <w:t xml:space="preserve"> </w:t>
      </w:r>
      <w:r>
        <w:rPr>
          <w:sz w:val="24"/>
        </w:rPr>
        <w:t>elements</w:t>
      </w:r>
      <w:r>
        <w:rPr>
          <w:spacing w:val="-15"/>
          <w:sz w:val="24"/>
        </w:rPr>
        <w:t xml:space="preserve"> </w:t>
      </w:r>
      <w:r>
        <w:rPr>
          <w:sz w:val="24"/>
        </w:rPr>
        <w:t>into</w:t>
      </w:r>
      <w:r>
        <w:rPr>
          <w:spacing w:val="-15"/>
          <w:sz w:val="24"/>
        </w:rPr>
        <w:t xml:space="preserve"> </w:t>
      </w:r>
      <w:r>
        <w:rPr>
          <w:sz w:val="24"/>
        </w:rPr>
        <w:t>singly</w:t>
      </w:r>
      <w:r>
        <w:rPr>
          <w:spacing w:val="-15"/>
          <w:sz w:val="24"/>
        </w:rPr>
        <w:t xml:space="preserve"> </w:t>
      </w:r>
      <w:r>
        <w:rPr>
          <w:sz w:val="24"/>
        </w:rPr>
        <w:t>linked</w:t>
      </w:r>
      <w:r>
        <w:rPr>
          <w:spacing w:val="-15"/>
          <w:sz w:val="24"/>
        </w:rPr>
        <w:t xml:space="preserve"> </w:t>
      </w:r>
      <w:r>
        <w:rPr>
          <w:sz w:val="24"/>
        </w:rPr>
        <w:t>list</w:t>
      </w:r>
      <w:r>
        <w:rPr>
          <w:spacing w:val="-15"/>
          <w:sz w:val="24"/>
        </w:rPr>
        <w:t xml:space="preserve"> </w:t>
      </w:r>
      <w:r>
        <w:rPr>
          <w:sz w:val="24"/>
        </w:rPr>
        <w:t>and</w:t>
      </w:r>
      <w:r>
        <w:rPr>
          <w:spacing w:val="-15"/>
          <w:sz w:val="24"/>
        </w:rPr>
        <w:t xml:space="preserve"> </w:t>
      </w:r>
      <w:r>
        <w:rPr>
          <w:sz w:val="24"/>
        </w:rPr>
        <w:t>delete</w:t>
      </w:r>
      <w:r>
        <w:rPr>
          <w:spacing w:val="-15"/>
          <w:sz w:val="24"/>
        </w:rPr>
        <w:t xml:space="preserve"> </w:t>
      </w:r>
      <w:r>
        <w:rPr>
          <w:sz w:val="24"/>
        </w:rPr>
        <w:t>elements</w:t>
      </w:r>
      <w:r>
        <w:rPr>
          <w:spacing w:val="-15"/>
          <w:sz w:val="24"/>
        </w:rPr>
        <w:t xml:space="preserve"> </w:t>
      </w:r>
      <w:r>
        <w:rPr>
          <w:sz w:val="24"/>
        </w:rPr>
        <w:t>from</w:t>
      </w:r>
      <w:r>
        <w:rPr>
          <w:spacing w:val="-19"/>
          <w:sz w:val="24"/>
        </w:rPr>
        <w:t xml:space="preserve"> </w:t>
      </w:r>
      <w:r>
        <w:rPr>
          <w:sz w:val="24"/>
        </w:rPr>
        <w:t>the</w:t>
      </w:r>
      <w:r>
        <w:rPr>
          <w:spacing w:val="-10"/>
          <w:sz w:val="24"/>
        </w:rPr>
        <w:t xml:space="preserve"> </w:t>
      </w:r>
      <w:r>
        <w:rPr>
          <w:sz w:val="24"/>
        </w:rPr>
        <w:t>list. Display your list after each insertion and deletion.</w:t>
      </w:r>
    </w:p>
    <w:p w14:paraId="2C27FF62">
      <w:pPr>
        <w:pStyle w:val="11"/>
        <w:numPr>
          <w:ilvl w:val="1"/>
          <w:numId w:val="13"/>
        </w:numPr>
        <w:tabs>
          <w:tab w:val="left" w:pos="1171"/>
        </w:tabs>
        <w:spacing w:before="0" w:after="0" w:line="240" w:lineRule="auto"/>
        <w:ind w:left="1171" w:right="0" w:hanging="360"/>
        <w:jc w:val="left"/>
        <w:rPr>
          <w:sz w:val="24"/>
        </w:rPr>
      </w:pPr>
      <w:r>
        <w:rPr>
          <w:sz w:val="24"/>
        </w:rPr>
        <w:t>Write</w:t>
      </w:r>
      <w:r>
        <w:rPr>
          <w:spacing w:val="-3"/>
          <w:sz w:val="24"/>
        </w:rPr>
        <w:t xml:space="preserve"> </w:t>
      </w:r>
      <w:r>
        <w:rPr>
          <w:sz w:val="24"/>
        </w:rPr>
        <w:t>a</w:t>
      </w:r>
      <w:r>
        <w:rPr>
          <w:spacing w:val="-2"/>
          <w:sz w:val="24"/>
        </w:rPr>
        <w:t xml:space="preserve"> </w:t>
      </w:r>
      <w:r>
        <w:rPr>
          <w:sz w:val="24"/>
        </w:rPr>
        <w:t>program</w:t>
      </w:r>
      <w:r>
        <w:rPr>
          <w:spacing w:val="-7"/>
          <w:sz w:val="24"/>
        </w:rPr>
        <w:t xml:space="preserve"> </w:t>
      </w:r>
      <w:r>
        <w:rPr>
          <w:sz w:val="24"/>
        </w:rPr>
        <w:t>to</w:t>
      </w:r>
      <w:r>
        <w:rPr>
          <w:spacing w:val="-1"/>
          <w:sz w:val="24"/>
        </w:rPr>
        <w:t xml:space="preserve"> </w:t>
      </w:r>
      <w:r>
        <w:rPr>
          <w:sz w:val="24"/>
        </w:rPr>
        <w:t>simulate</w:t>
      </w:r>
      <w:r>
        <w:rPr>
          <w:spacing w:val="-1"/>
          <w:sz w:val="24"/>
        </w:rPr>
        <w:t xml:space="preserve"> </w:t>
      </w:r>
      <w:r>
        <w:rPr>
          <w:sz w:val="24"/>
        </w:rPr>
        <w:t>the</w:t>
      </w:r>
      <w:r>
        <w:rPr>
          <w:spacing w:val="-5"/>
          <w:sz w:val="24"/>
        </w:rPr>
        <w:t xml:space="preserve"> </w:t>
      </w:r>
      <w:r>
        <w:rPr>
          <w:sz w:val="24"/>
        </w:rPr>
        <w:t>working</w:t>
      </w:r>
      <w:r>
        <w:rPr>
          <w:spacing w:val="1"/>
          <w:sz w:val="24"/>
        </w:rPr>
        <w:t xml:space="preserve"> </w:t>
      </w:r>
      <w:r>
        <w:rPr>
          <w:sz w:val="24"/>
        </w:rPr>
        <w:t>of</w:t>
      </w:r>
      <w:r>
        <w:rPr>
          <w:spacing w:val="-8"/>
          <w:sz w:val="24"/>
        </w:rPr>
        <w:t xml:space="preserve"> </w:t>
      </w:r>
      <w:r>
        <w:rPr>
          <w:sz w:val="24"/>
        </w:rPr>
        <w:t>linear</w:t>
      </w:r>
      <w:r>
        <w:rPr>
          <w:spacing w:val="2"/>
          <w:sz w:val="24"/>
        </w:rPr>
        <w:t xml:space="preserve"> </w:t>
      </w:r>
      <w:r>
        <w:rPr>
          <w:sz w:val="24"/>
        </w:rPr>
        <w:t>queue</w:t>
      </w:r>
      <w:r>
        <w:rPr>
          <w:spacing w:val="-2"/>
          <w:sz w:val="24"/>
        </w:rPr>
        <w:t xml:space="preserve"> </w:t>
      </w:r>
      <w:r>
        <w:rPr>
          <w:sz w:val="24"/>
        </w:rPr>
        <w:t>using</w:t>
      </w:r>
      <w:r>
        <w:rPr>
          <w:spacing w:val="-1"/>
          <w:sz w:val="24"/>
        </w:rPr>
        <w:t xml:space="preserve"> </w:t>
      </w:r>
      <w:r>
        <w:rPr>
          <w:sz w:val="24"/>
        </w:rPr>
        <w:t>an</w:t>
      </w:r>
      <w:r>
        <w:rPr>
          <w:spacing w:val="-5"/>
          <w:sz w:val="24"/>
        </w:rPr>
        <w:t xml:space="preserve"> </w:t>
      </w:r>
      <w:r>
        <w:rPr>
          <w:spacing w:val="-2"/>
          <w:sz w:val="24"/>
        </w:rPr>
        <w:t>array.</w:t>
      </w:r>
    </w:p>
    <w:p w14:paraId="7D8F0D18">
      <w:pPr>
        <w:pStyle w:val="11"/>
        <w:numPr>
          <w:ilvl w:val="1"/>
          <w:numId w:val="13"/>
        </w:numPr>
        <w:tabs>
          <w:tab w:val="left" w:pos="1171"/>
        </w:tabs>
        <w:spacing w:before="0" w:after="0" w:line="240" w:lineRule="auto"/>
        <w:ind w:left="1171" w:right="0" w:hanging="362"/>
        <w:jc w:val="left"/>
        <w:rPr>
          <w:sz w:val="24"/>
        </w:rPr>
      </w:pPr>
      <w:r>
        <w:rPr>
          <w:sz w:val="24"/>
        </w:rPr>
        <w:t>Write</w:t>
      </w:r>
      <w:r>
        <w:rPr>
          <w:spacing w:val="-2"/>
          <w:sz w:val="24"/>
        </w:rPr>
        <w:t xml:space="preserve"> </w:t>
      </w:r>
      <w:r>
        <w:rPr>
          <w:sz w:val="24"/>
        </w:rPr>
        <w:t>a</w:t>
      </w:r>
      <w:r>
        <w:rPr>
          <w:spacing w:val="-2"/>
          <w:sz w:val="24"/>
        </w:rPr>
        <w:t xml:space="preserve"> </w:t>
      </w:r>
      <w:r>
        <w:rPr>
          <w:sz w:val="24"/>
        </w:rPr>
        <w:t>program</w:t>
      </w:r>
      <w:r>
        <w:rPr>
          <w:spacing w:val="-8"/>
          <w:sz w:val="24"/>
        </w:rPr>
        <w:t xml:space="preserve"> </w:t>
      </w:r>
      <w:r>
        <w:rPr>
          <w:sz w:val="24"/>
        </w:rPr>
        <w:t>to simulate</w:t>
      </w:r>
      <w:r>
        <w:rPr>
          <w:spacing w:val="-1"/>
          <w:sz w:val="24"/>
        </w:rPr>
        <w:t xml:space="preserve"> </w:t>
      </w:r>
      <w:r>
        <w:rPr>
          <w:sz w:val="24"/>
        </w:rPr>
        <w:t>the</w:t>
      </w:r>
      <w:r>
        <w:rPr>
          <w:spacing w:val="-5"/>
          <w:sz w:val="24"/>
        </w:rPr>
        <w:t xml:space="preserve"> </w:t>
      </w:r>
      <w:r>
        <w:rPr>
          <w:sz w:val="24"/>
        </w:rPr>
        <w:t>working</w:t>
      </w:r>
      <w:r>
        <w:rPr>
          <w:spacing w:val="2"/>
          <w:sz w:val="24"/>
        </w:rPr>
        <w:t xml:space="preserve"> </w:t>
      </w:r>
      <w:r>
        <w:rPr>
          <w:sz w:val="24"/>
        </w:rPr>
        <w:t>of</w:t>
      </w:r>
      <w:r>
        <w:rPr>
          <w:spacing w:val="-8"/>
          <w:sz w:val="24"/>
        </w:rPr>
        <w:t xml:space="preserve"> </w:t>
      </w:r>
      <w:r>
        <w:rPr>
          <w:sz w:val="24"/>
        </w:rPr>
        <w:t>Circular</w:t>
      </w:r>
      <w:r>
        <w:rPr>
          <w:spacing w:val="-2"/>
          <w:sz w:val="24"/>
        </w:rPr>
        <w:t xml:space="preserve"> </w:t>
      </w:r>
      <w:r>
        <w:rPr>
          <w:sz w:val="24"/>
        </w:rPr>
        <w:t>queue</w:t>
      </w:r>
      <w:r>
        <w:rPr>
          <w:spacing w:val="-2"/>
          <w:sz w:val="24"/>
        </w:rPr>
        <w:t xml:space="preserve"> </w:t>
      </w:r>
      <w:r>
        <w:rPr>
          <w:sz w:val="24"/>
        </w:rPr>
        <w:t>using</w:t>
      </w:r>
      <w:r>
        <w:rPr>
          <w:spacing w:val="-1"/>
          <w:sz w:val="24"/>
        </w:rPr>
        <w:t xml:space="preserve"> </w:t>
      </w:r>
      <w:r>
        <w:rPr>
          <w:sz w:val="24"/>
        </w:rPr>
        <w:t>an</w:t>
      </w:r>
      <w:r>
        <w:rPr>
          <w:spacing w:val="-4"/>
          <w:sz w:val="24"/>
        </w:rPr>
        <w:t xml:space="preserve"> </w:t>
      </w:r>
      <w:r>
        <w:rPr>
          <w:spacing w:val="-2"/>
          <w:sz w:val="24"/>
        </w:rPr>
        <w:t>array.</w:t>
      </w:r>
    </w:p>
    <w:p w14:paraId="596A1C5E">
      <w:pPr>
        <w:pStyle w:val="11"/>
        <w:numPr>
          <w:ilvl w:val="1"/>
          <w:numId w:val="13"/>
        </w:numPr>
        <w:tabs>
          <w:tab w:val="left" w:pos="1171"/>
        </w:tabs>
        <w:spacing w:before="1" w:after="0" w:line="240" w:lineRule="auto"/>
        <w:ind w:left="1171" w:right="0" w:hanging="362"/>
        <w:jc w:val="left"/>
        <w:rPr>
          <w:sz w:val="24"/>
        </w:rPr>
      </w:pPr>
      <w:r>
        <w:rPr>
          <w:sz w:val="24"/>
        </w:rPr>
        <w:t>Write</w:t>
      </w:r>
      <w:r>
        <w:rPr>
          <w:spacing w:val="-4"/>
          <w:sz w:val="24"/>
        </w:rPr>
        <w:t xml:space="preserve"> </w:t>
      </w:r>
      <w:r>
        <w:rPr>
          <w:sz w:val="24"/>
        </w:rPr>
        <w:t>a</w:t>
      </w:r>
      <w:r>
        <w:rPr>
          <w:spacing w:val="-1"/>
          <w:sz w:val="24"/>
        </w:rPr>
        <w:t xml:space="preserve"> </w:t>
      </w:r>
      <w:r>
        <w:rPr>
          <w:sz w:val="24"/>
        </w:rPr>
        <w:t>program for Tower</w:t>
      </w:r>
      <w:r>
        <w:rPr>
          <w:spacing w:val="-1"/>
          <w:sz w:val="24"/>
        </w:rPr>
        <w:t xml:space="preserve"> </w:t>
      </w:r>
      <w:r>
        <w:rPr>
          <w:sz w:val="24"/>
        </w:rPr>
        <w:t>of</w:t>
      </w:r>
      <w:r>
        <w:rPr>
          <w:spacing w:val="-9"/>
          <w:sz w:val="24"/>
        </w:rPr>
        <w:t xml:space="preserve"> </w:t>
      </w:r>
      <w:r>
        <w:rPr>
          <w:sz w:val="24"/>
        </w:rPr>
        <w:t>Hanoi</w:t>
      </w:r>
      <w:r>
        <w:rPr>
          <w:spacing w:val="-7"/>
          <w:sz w:val="24"/>
        </w:rPr>
        <w:t xml:space="preserve"> </w:t>
      </w:r>
      <w:r>
        <w:rPr>
          <w:sz w:val="24"/>
        </w:rPr>
        <w:t>problem</w:t>
      </w:r>
      <w:r>
        <w:rPr>
          <w:spacing w:val="-7"/>
          <w:sz w:val="24"/>
        </w:rPr>
        <w:t xml:space="preserve"> </w:t>
      </w:r>
      <w:r>
        <w:rPr>
          <w:sz w:val="24"/>
        </w:rPr>
        <w:t>using</w:t>
      </w:r>
      <w:r>
        <w:rPr>
          <w:spacing w:val="3"/>
          <w:sz w:val="24"/>
        </w:rPr>
        <w:t xml:space="preserve"> </w:t>
      </w:r>
      <w:r>
        <w:rPr>
          <w:spacing w:val="-2"/>
          <w:sz w:val="24"/>
        </w:rPr>
        <w:t>recursion.</w:t>
      </w:r>
    </w:p>
    <w:p w14:paraId="48123261">
      <w:pPr>
        <w:pStyle w:val="11"/>
        <w:numPr>
          <w:ilvl w:val="1"/>
          <w:numId w:val="13"/>
        </w:numPr>
        <w:tabs>
          <w:tab w:val="left" w:pos="1171"/>
        </w:tabs>
        <w:spacing w:before="55" w:after="0" w:line="240" w:lineRule="auto"/>
        <w:ind w:left="1171" w:right="0" w:hanging="362"/>
        <w:jc w:val="left"/>
        <w:rPr>
          <w:sz w:val="24"/>
        </w:rPr>
      </w:pPr>
      <w:r>
        <w:rPr>
          <w:sz w:val="24"/>
        </w:rPr>
        <w:t>Write</w:t>
      </w:r>
      <w:r>
        <w:rPr>
          <w:spacing w:val="-2"/>
          <w:sz w:val="24"/>
        </w:rPr>
        <w:t xml:space="preserve"> </w:t>
      </w:r>
      <w:r>
        <w:rPr>
          <w:sz w:val="24"/>
        </w:rPr>
        <w:t>recursive</w:t>
      </w:r>
      <w:r>
        <w:rPr>
          <w:spacing w:val="-2"/>
          <w:sz w:val="24"/>
        </w:rPr>
        <w:t xml:space="preserve"> </w:t>
      </w:r>
      <w:r>
        <w:rPr>
          <w:sz w:val="24"/>
        </w:rPr>
        <w:t>program</w:t>
      </w:r>
      <w:r>
        <w:rPr>
          <w:spacing w:val="-4"/>
          <w:sz w:val="24"/>
        </w:rPr>
        <w:t xml:space="preserve"> </w:t>
      </w:r>
      <w:r>
        <w:rPr>
          <w:sz w:val="24"/>
        </w:rPr>
        <w:t>to</w:t>
      </w:r>
      <w:r>
        <w:rPr>
          <w:spacing w:val="-1"/>
          <w:sz w:val="24"/>
        </w:rPr>
        <w:t xml:space="preserve"> </w:t>
      </w:r>
      <w:r>
        <w:rPr>
          <w:sz w:val="24"/>
        </w:rPr>
        <w:t>find</w:t>
      </w:r>
      <w:r>
        <w:rPr>
          <w:spacing w:val="-1"/>
          <w:sz w:val="24"/>
        </w:rPr>
        <w:t xml:space="preserve"> </w:t>
      </w:r>
      <w:r>
        <w:rPr>
          <w:sz w:val="24"/>
        </w:rPr>
        <w:t>GCD of</w:t>
      </w:r>
      <w:r>
        <w:rPr>
          <w:spacing w:val="-9"/>
          <w:sz w:val="24"/>
        </w:rPr>
        <w:t xml:space="preserve"> </w:t>
      </w:r>
      <w:r>
        <w:rPr>
          <w:sz w:val="24"/>
        </w:rPr>
        <w:t xml:space="preserve">3 </w:t>
      </w:r>
      <w:r>
        <w:rPr>
          <w:spacing w:val="-2"/>
          <w:sz w:val="24"/>
        </w:rPr>
        <w:t>numbers.</w:t>
      </w:r>
    </w:p>
    <w:p w14:paraId="052E6658">
      <w:pPr>
        <w:pStyle w:val="11"/>
        <w:numPr>
          <w:ilvl w:val="1"/>
          <w:numId w:val="13"/>
        </w:numPr>
        <w:tabs>
          <w:tab w:val="left" w:pos="1171"/>
        </w:tabs>
        <w:spacing w:before="55" w:after="0" w:line="240" w:lineRule="auto"/>
        <w:ind w:left="1171" w:right="0" w:hanging="362"/>
        <w:jc w:val="left"/>
        <w:rPr>
          <w:sz w:val="24"/>
        </w:rPr>
      </w:pPr>
      <w:r>
        <w:rPr>
          <w:sz w:val="24"/>
        </w:rPr>
        <w:t>Write</w:t>
      </w:r>
      <w:r>
        <w:rPr>
          <w:spacing w:val="-5"/>
          <w:sz w:val="24"/>
        </w:rPr>
        <w:t xml:space="preserve"> </w:t>
      </w:r>
      <w:r>
        <w:rPr>
          <w:sz w:val="24"/>
        </w:rPr>
        <w:t>a</w:t>
      </w:r>
      <w:r>
        <w:rPr>
          <w:spacing w:val="-5"/>
          <w:sz w:val="24"/>
        </w:rPr>
        <w:t xml:space="preserve"> </w:t>
      </w:r>
      <w:r>
        <w:rPr>
          <w:sz w:val="24"/>
        </w:rPr>
        <w:t>program</w:t>
      </w:r>
      <w:r>
        <w:rPr>
          <w:spacing w:val="-10"/>
          <w:sz w:val="24"/>
        </w:rPr>
        <w:t xml:space="preserve"> </w:t>
      </w:r>
      <w:r>
        <w:rPr>
          <w:sz w:val="24"/>
        </w:rPr>
        <w:t>to</w:t>
      </w:r>
      <w:r>
        <w:rPr>
          <w:spacing w:val="-1"/>
          <w:sz w:val="24"/>
        </w:rPr>
        <w:t xml:space="preserve"> </w:t>
      </w:r>
      <w:r>
        <w:rPr>
          <w:sz w:val="24"/>
        </w:rPr>
        <w:t>perform</w:t>
      </w:r>
      <w:r>
        <w:rPr>
          <w:spacing w:val="-1"/>
          <w:sz w:val="24"/>
        </w:rPr>
        <w:t xml:space="preserve"> </w:t>
      </w:r>
      <w:r>
        <w:rPr>
          <w:sz w:val="24"/>
        </w:rPr>
        <w:t>operations</w:t>
      </w:r>
      <w:r>
        <w:rPr>
          <w:spacing w:val="-3"/>
          <w:sz w:val="24"/>
        </w:rPr>
        <w:t xml:space="preserve"> </w:t>
      </w:r>
      <w:r>
        <w:rPr>
          <w:sz w:val="24"/>
        </w:rPr>
        <w:t>on</w:t>
      </w:r>
      <w:r>
        <w:rPr>
          <w:spacing w:val="-6"/>
          <w:sz w:val="24"/>
        </w:rPr>
        <w:t xml:space="preserve"> </w:t>
      </w:r>
      <w:r>
        <w:rPr>
          <w:spacing w:val="-2"/>
          <w:sz w:val="24"/>
        </w:rPr>
        <w:t>stack.</w:t>
      </w:r>
    </w:p>
    <w:p w14:paraId="250A0F51">
      <w:pPr>
        <w:pStyle w:val="11"/>
        <w:numPr>
          <w:ilvl w:val="1"/>
          <w:numId w:val="13"/>
        </w:numPr>
        <w:tabs>
          <w:tab w:val="left" w:pos="1171"/>
        </w:tabs>
        <w:spacing w:before="56" w:after="0" w:line="240" w:lineRule="auto"/>
        <w:ind w:left="1171" w:right="0" w:hanging="362"/>
        <w:jc w:val="left"/>
        <w:rPr>
          <w:sz w:val="24"/>
        </w:rPr>
      </w:pPr>
      <w:r>
        <w:rPr>
          <w:sz w:val="24"/>
        </w:rPr>
        <w:t>Write</w:t>
      </w:r>
      <w:r>
        <w:rPr>
          <w:spacing w:val="-4"/>
          <w:sz w:val="24"/>
        </w:rPr>
        <w:t xml:space="preserve"> </w:t>
      </w:r>
      <w:r>
        <w:rPr>
          <w:sz w:val="24"/>
        </w:rPr>
        <w:t>a</w:t>
      </w:r>
      <w:r>
        <w:rPr>
          <w:spacing w:val="-2"/>
          <w:sz w:val="24"/>
        </w:rPr>
        <w:t xml:space="preserve"> </w:t>
      </w:r>
      <w:r>
        <w:rPr>
          <w:sz w:val="24"/>
        </w:rPr>
        <w:t>program</w:t>
      </w:r>
      <w:r>
        <w:rPr>
          <w:spacing w:val="-9"/>
          <w:sz w:val="24"/>
        </w:rPr>
        <w:t xml:space="preserve"> </w:t>
      </w:r>
      <w:r>
        <w:rPr>
          <w:sz w:val="24"/>
        </w:rPr>
        <w:t>to convert</w:t>
      </w:r>
      <w:r>
        <w:rPr>
          <w:spacing w:val="4"/>
          <w:sz w:val="24"/>
        </w:rPr>
        <w:t xml:space="preserve"> </w:t>
      </w:r>
      <w:r>
        <w:rPr>
          <w:sz w:val="24"/>
        </w:rPr>
        <w:t>an</w:t>
      </w:r>
      <w:r>
        <w:rPr>
          <w:spacing w:val="-6"/>
          <w:sz w:val="24"/>
        </w:rPr>
        <w:t xml:space="preserve"> </w:t>
      </w:r>
      <w:r>
        <w:rPr>
          <w:sz w:val="24"/>
        </w:rPr>
        <w:t>infix</w:t>
      </w:r>
      <w:r>
        <w:rPr>
          <w:spacing w:val="-5"/>
          <w:sz w:val="24"/>
        </w:rPr>
        <w:t xml:space="preserve"> </w:t>
      </w:r>
      <w:r>
        <w:rPr>
          <w:sz w:val="24"/>
        </w:rPr>
        <w:t>expression</w:t>
      </w:r>
      <w:r>
        <w:rPr>
          <w:spacing w:val="-1"/>
          <w:sz w:val="24"/>
        </w:rPr>
        <w:t xml:space="preserve"> </w:t>
      </w:r>
      <w:r>
        <w:rPr>
          <w:sz w:val="24"/>
        </w:rPr>
        <w:t>x^y/(5*z)+2</w:t>
      </w:r>
      <w:r>
        <w:rPr>
          <w:spacing w:val="-3"/>
          <w:sz w:val="24"/>
        </w:rPr>
        <w:t xml:space="preserve"> </w:t>
      </w:r>
      <w:r>
        <w:rPr>
          <w:sz w:val="24"/>
        </w:rPr>
        <w:t>to</w:t>
      </w:r>
      <w:r>
        <w:rPr>
          <w:spacing w:val="-1"/>
          <w:sz w:val="24"/>
        </w:rPr>
        <w:t xml:space="preserve"> </w:t>
      </w:r>
      <w:r>
        <w:rPr>
          <w:sz w:val="24"/>
        </w:rPr>
        <w:t>its</w:t>
      </w:r>
      <w:r>
        <w:rPr>
          <w:spacing w:val="-2"/>
          <w:sz w:val="24"/>
        </w:rPr>
        <w:t xml:space="preserve"> </w:t>
      </w:r>
      <w:r>
        <w:rPr>
          <w:sz w:val="24"/>
        </w:rPr>
        <w:t>postfix</w:t>
      </w:r>
      <w:r>
        <w:rPr>
          <w:spacing w:val="-5"/>
          <w:sz w:val="24"/>
        </w:rPr>
        <w:t xml:space="preserve"> </w:t>
      </w:r>
      <w:r>
        <w:rPr>
          <w:spacing w:val="-2"/>
          <w:sz w:val="24"/>
        </w:rPr>
        <w:t>expression</w:t>
      </w:r>
    </w:p>
    <w:p w14:paraId="192C40D9">
      <w:pPr>
        <w:pStyle w:val="11"/>
        <w:numPr>
          <w:ilvl w:val="1"/>
          <w:numId w:val="13"/>
        </w:numPr>
        <w:tabs>
          <w:tab w:val="left" w:pos="1171"/>
        </w:tabs>
        <w:spacing w:before="55" w:after="0" w:line="240" w:lineRule="auto"/>
        <w:ind w:left="1171" w:right="0" w:hanging="362"/>
        <w:jc w:val="left"/>
        <w:rPr>
          <w:sz w:val="24"/>
        </w:rPr>
      </w:pPr>
      <w:r>
        <w:rPr>
          <w:sz w:val="24"/>
        </w:rPr>
        <w:t>Write</w:t>
      </w:r>
      <w:r>
        <w:rPr>
          <w:spacing w:val="-2"/>
          <w:sz w:val="24"/>
        </w:rPr>
        <w:t xml:space="preserve"> </w:t>
      </w:r>
      <w:r>
        <w:rPr>
          <w:sz w:val="24"/>
        </w:rPr>
        <w:t>a</w:t>
      </w:r>
      <w:r>
        <w:rPr>
          <w:spacing w:val="-1"/>
          <w:sz w:val="24"/>
        </w:rPr>
        <w:t xml:space="preserve"> </w:t>
      </w:r>
      <w:r>
        <w:rPr>
          <w:sz w:val="24"/>
        </w:rPr>
        <w:t>program</w:t>
      </w:r>
      <w:r>
        <w:rPr>
          <w:spacing w:val="-7"/>
          <w:sz w:val="24"/>
        </w:rPr>
        <w:t xml:space="preserve"> </w:t>
      </w:r>
      <w:r>
        <w:rPr>
          <w:sz w:val="24"/>
        </w:rPr>
        <w:t>to evaluate</w:t>
      </w:r>
      <w:r>
        <w:rPr>
          <w:spacing w:val="-2"/>
          <w:sz w:val="24"/>
        </w:rPr>
        <w:t xml:space="preserve"> </w:t>
      </w:r>
      <w:r>
        <w:rPr>
          <w:sz w:val="24"/>
        </w:rPr>
        <w:t>a</w:t>
      </w:r>
      <w:r>
        <w:rPr>
          <w:spacing w:val="-1"/>
          <w:sz w:val="24"/>
        </w:rPr>
        <w:t xml:space="preserve"> </w:t>
      </w:r>
      <w:r>
        <w:rPr>
          <w:sz w:val="24"/>
        </w:rPr>
        <w:t>postfix</w:t>
      </w:r>
      <w:r>
        <w:rPr>
          <w:spacing w:val="-3"/>
          <w:sz w:val="24"/>
        </w:rPr>
        <w:t xml:space="preserve"> </w:t>
      </w:r>
      <w:r>
        <w:rPr>
          <w:sz w:val="24"/>
        </w:rPr>
        <w:t>expression</w:t>
      </w:r>
      <w:r>
        <w:rPr>
          <w:spacing w:val="-3"/>
          <w:sz w:val="24"/>
        </w:rPr>
        <w:t xml:space="preserve"> </w:t>
      </w:r>
      <w:r>
        <w:rPr>
          <w:sz w:val="24"/>
        </w:rPr>
        <w:t>5 3+8</w:t>
      </w:r>
      <w:r>
        <w:rPr>
          <w:spacing w:val="-1"/>
          <w:sz w:val="24"/>
        </w:rPr>
        <w:t xml:space="preserve"> </w:t>
      </w:r>
      <w:r>
        <w:rPr>
          <w:sz w:val="24"/>
        </w:rPr>
        <w:t>2</w:t>
      </w:r>
      <w:r>
        <w:rPr>
          <w:spacing w:val="2"/>
          <w:sz w:val="24"/>
        </w:rPr>
        <w:t xml:space="preserve"> </w:t>
      </w:r>
      <w:r>
        <w:rPr>
          <w:sz w:val="24"/>
        </w:rPr>
        <w:t>-</w:t>
      </w:r>
      <w:r>
        <w:rPr>
          <w:spacing w:val="-4"/>
          <w:sz w:val="24"/>
        </w:rPr>
        <w:t xml:space="preserve"> </w:t>
      </w:r>
      <w:r>
        <w:rPr>
          <w:spacing w:val="-5"/>
          <w:sz w:val="24"/>
        </w:rPr>
        <w:t>*.</w:t>
      </w:r>
    </w:p>
    <w:p w14:paraId="0A6ED123">
      <w:pPr>
        <w:pStyle w:val="8"/>
      </w:pPr>
    </w:p>
    <w:p w14:paraId="617647BB">
      <w:pPr>
        <w:pStyle w:val="11"/>
        <w:numPr>
          <w:ilvl w:val="1"/>
          <w:numId w:val="13"/>
        </w:numPr>
        <w:tabs>
          <w:tab w:val="left" w:pos="1172"/>
          <w:tab w:val="left" w:pos="1454"/>
        </w:tabs>
        <w:spacing w:before="0" w:after="0" w:line="288" w:lineRule="auto"/>
        <w:ind w:left="1454" w:right="641" w:hanging="644"/>
        <w:jc w:val="left"/>
        <w:rPr>
          <w:sz w:val="24"/>
        </w:rPr>
      </w:pPr>
      <w:r>
        <w:rPr>
          <w:sz w:val="24"/>
        </w:rPr>
        <w:t>Write a program to create binary search tree with the elements and performinorder, preorder</w:t>
      </w:r>
      <w:r>
        <w:rPr>
          <w:spacing w:val="40"/>
          <w:sz w:val="24"/>
        </w:rPr>
        <w:t xml:space="preserve"> </w:t>
      </w:r>
      <w:r>
        <w:rPr>
          <w:sz w:val="24"/>
        </w:rPr>
        <w:t>and post order traversal.</w:t>
      </w:r>
    </w:p>
    <w:p w14:paraId="3275B91D">
      <w:pPr>
        <w:pStyle w:val="11"/>
        <w:numPr>
          <w:ilvl w:val="1"/>
          <w:numId w:val="13"/>
        </w:numPr>
        <w:tabs>
          <w:tab w:val="left" w:pos="1233"/>
        </w:tabs>
        <w:spacing w:before="0" w:after="0" w:line="240" w:lineRule="auto"/>
        <w:ind w:left="1233" w:right="0" w:hanging="424"/>
        <w:jc w:val="left"/>
        <w:rPr>
          <w:sz w:val="24"/>
        </w:rPr>
      </w:pPr>
      <w:r>
        <w:rPr>
          <w:sz w:val="24"/>
        </w:rPr>
        <w:t>Write</w:t>
      </w:r>
      <w:r>
        <w:rPr>
          <w:spacing w:val="-7"/>
          <w:sz w:val="24"/>
        </w:rPr>
        <w:t xml:space="preserve"> </w:t>
      </w:r>
      <w:r>
        <w:rPr>
          <w:sz w:val="24"/>
        </w:rPr>
        <w:t>a</w:t>
      </w:r>
      <w:r>
        <w:rPr>
          <w:spacing w:val="-5"/>
          <w:sz w:val="24"/>
        </w:rPr>
        <w:t xml:space="preserve"> </w:t>
      </w:r>
      <w:r>
        <w:rPr>
          <w:sz w:val="24"/>
        </w:rPr>
        <w:t>program</w:t>
      </w:r>
      <w:r>
        <w:rPr>
          <w:spacing w:val="-10"/>
          <w:sz w:val="24"/>
        </w:rPr>
        <w:t xml:space="preserve"> </w:t>
      </w:r>
      <w:r>
        <w:rPr>
          <w:sz w:val="24"/>
        </w:rPr>
        <w:t>to</w:t>
      </w:r>
      <w:r>
        <w:rPr>
          <w:spacing w:val="1"/>
          <w:sz w:val="24"/>
        </w:rPr>
        <w:t xml:space="preserve"> </w:t>
      </w:r>
      <w:r>
        <w:rPr>
          <w:sz w:val="24"/>
        </w:rPr>
        <w:t>Sort the</w:t>
      </w:r>
      <w:r>
        <w:rPr>
          <w:spacing w:val="-4"/>
          <w:sz w:val="24"/>
        </w:rPr>
        <w:t xml:space="preserve"> </w:t>
      </w:r>
      <w:r>
        <w:rPr>
          <w:sz w:val="24"/>
        </w:rPr>
        <w:t>following</w:t>
      </w:r>
      <w:r>
        <w:rPr>
          <w:spacing w:val="-1"/>
          <w:sz w:val="24"/>
        </w:rPr>
        <w:t xml:space="preserve"> </w:t>
      </w:r>
      <w:r>
        <w:rPr>
          <w:sz w:val="24"/>
        </w:rPr>
        <w:t>elements</w:t>
      </w:r>
      <w:r>
        <w:rPr>
          <w:spacing w:val="-3"/>
          <w:sz w:val="24"/>
        </w:rPr>
        <w:t xml:space="preserve"> </w:t>
      </w:r>
      <w:r>
        <w:rPr>
          <w:sz w:val="24"/>
        </w:rPr>
        <w:t>using</w:t>
      </w:r>
      <w:r>
        <w:rPr>
          <w:spacing w:val="-3"/>
          <w:sz w:val="24"/>
        </w:rPr>
        <w:t xml:space="preserve"> </w:t>
      </w:r>
      <w:r>
        <w:rPr>
          <w:sz w:val="24"/>
        </w:rPr>
        <w:t>heap</w:t>
      </w:r>
      <w:r>
        <w:rPr>
          <w:spacing w:val="-1"/>
          <w:sz w:val="24"/>
        </w:rPr>
        <w:t xml:space="preserve"> </w:t>
      </w:r>
      <w:r>
        <w:rPr>
          <w:spacing w:val="-2"/>
          <w:sz w:val="24"/>
        </w:rPr>
        <w:t>sort.</w:t>
      </w:r>
    </w:p>
    <w:p w14:paraId="3F44881C">
      <w:pPr>
        <w:pStyle w:val="11"/>
        <w:numPr>
          <w:ilvl w:val="1"/>
          <w:numId w:val="13"/>
        </w:numPr>
        <w:tabs>
          <w:tab w:val="left" w:pos="1171"/>
        </w:tabs>
        <w:spacing w:before="0" w:after="0" w:line="240" w:lineRule="auto"/>
        <w:ind w:left="1171" w:right="0" w:hanging="362"/>
        <w:jc w:val="left"/>
        <w:rPr>
          <w:sz w:val="24"/>
        </w:rPr>
      </w:pPr>
      <w:r>
        <w:rPr>
          <w:sz w:val="24"/>
        </w:rPr>
        <w:t>Write</w:t>
      </w:r>
      <w:r>
        <w:rPr>
          <w:spacing w:val="-5"/>
          <w:sz w:val="24"/>
        </w:rPr>
        <w:t xml:space="preserve"> </w:t>
      </w:r>
      <w:r>
        <w:rPr>
          <w:sz w:val="24"/>
        </w:rPr>
        <w:t>a</w:t>
      </w:r>
      <w:r>
        <w:rPr>
          <w:spacing w:val="-4"/>
          <w:sz w:val="24"/>
        </w:rPr>
        <w:t xml:space="preserve"> </w:t>
      </w:r>
      <w:r>
        <w:rPr>
          <w:sz w:val="24"/>
        </w:rPr>
        <w:t>program</w:t>
      </w:r>
      <w:r>
        <w:rPr>
          <w:spacing w:val="-10"/>
          <w:sz w:val="24"/>
        </w:rPr>
        <w:t xml:space="preserve"> </w:t>
      </w:r>
      <w:r>
        <w:rPr>
          <w:sz w:val="24"/>
        </w:rPr>
        <w:t>to</w:t>
      </w:r>
      <w:r>
        <w:rPr>
          <w:spacing w:val="-1"/>
          <w:sz w:val="24"/>
        </w:rPr>
        <w:t xml:space="preserve"> </w:t>
      </w:r>
      <w:r>
        <w:rPr>
          <w:sz w:val="24"/>
        </w:rPr>
        <w:t>implement</w:t>
      </w:r>
      <w:r>
        <w:rPr>
          <w:spacing w:val="5"/>
          <w:sz w:val="24"/>
        </w:rPr>
        <w:t xml:space="preserve"> </w:t>
      </w:r>
      <w:r>
        <w:rPr>
          <w:sz w:val="24"/>
        </w:rPr>
        <w:t>adjacency</w:t>
      </w:r>
      <w:r>
        <w:rPr>
          <w:spacing w:val="-1"/>
          <w:sz w:val="24"/>
        </w:rPr>
        <w:t xml:space="preserve"> </w:t>
      </w:r>
      <w:r>
        <w:rPr>
          <w:sz w:val="24"/>
        </w:rPr>
        <w:t>matrix</w:t>
      </w:r>
      <w:r>
        <w:rPr>
          <w:spacing w:val="-3"/>
          <w:sz w:val="24"/>
        </w:rPr>
        <w:t xml:space="preserve"> </w:t>
      </w:r>
      <w:r>
        <w:rPr>
          <w:sz w:val="24"/>
        </w:rPr>
        <w:t>of</w:t>
      </w:r>
      <w:r>
        <w:rPr>
          <w:spacing w:val="-5"/>
          <w:sz w:val="24"/>
        </w:rPr>
        <w:t xml:space="preserve"> </w:t>
      </w:r>
      <w:r>
        <w:rPr>
          <w:sz w:val="24"/>
        </w:rPr>
        <w:t>a</w:t>
      </w:r>
      <w:r>
        <w:rPr>
          <w:spacing w:val="-4"/>
          <w:sz w:val="24"/>
        </w:rPr>
        <w:t xml:space="preserve"> </w:t>
      </w:r>
      <w:r>
        <w:rPr>
          <w:spacing w:val="-2"/>
          <w:sz w:val="24"/>
        </w:rPr>
        <w:t>graph.</w:t>
      </w:r>
    </w:p>
    <w:p w14:paraId="73197093">
      <w:pPr>
        <w:pStyle w:val="11"/>
        <w:numPr>
          <w:ilvl w:val="1"/>
          <w:numId w:val="13"/>
        </w:numPr>
        <w:tabs>
          <w:tab w:val="left" w:pos="1172"/>
          <w:tab w:val="left" w:pos="1454"/>
        </w:tabs>
        <w:spacing w:before="57" w:after="0" w:line="288" w:lineRule="auto"/>
        <w:ind w:left="1454" w:right="652" w:hanging="644"/>
        <w:jc w:val="left"/>
        <w:rPr>
          <w:sz w:val="24"/>
        </w:rPr>
      </w:pPr>
      <w:r>
        <w:rPr>
          <w:spacing w:val="-2"/>
          <w:sz w:val="24"/>
        </w:rPr>
        <w:t>Write</w:t>
      </w:r>
      <w:r>
        <w:rPr>
          <w:spacing w:val="-13"/>
          <w:sz w:val="24"/>
        </w:rPr>
        <w:t xml:space="preserve"> </w:t>
      </w:r>
      <w:r>
        <w:rPr>
          <w:spacing w:val="-2"/>
          <w:sz w:val="24"/>
        </w:rPr>
        <w:t>a</w:t>
      </w:r>
      <w:r>
        <w:rPr>
          <w:spacing w:val="-16"/>
          <w:sz w:val="24"/>
        </w:rPr>
        <w:t xml:space="preserve"> </w:t>
      </w:r>
      <w:r>
        <w:rPr>
          <w:spacing w:val="-2"/>
          <w:sz w:val="24"/>
        </w:rPr>
        <w:t>program</w:t>
      </w:r>
      <w:r>
        <w:rPr>
          <w:spacing w:val="-20"/>
          <w:sz w:val="24"/>
        </w:rPr>
        <w:t xml:space="preserve"> </w:t>
      </w:r>
      <w:r>
        <w:rPr>
          <w:spacing w:val="-2"/>
          <w:sz w:val="24"/>
        </w:rPr>
        <w:t>to</w:t>
      </w:r>
      <w:r>
        <w:rPr>
          <w:spacing w:val="-13"/>
          <w:sz w:val="24"/>
        </w:rPr>
        <w:t xml:space="preserve"> </w:t>
      </w:r>
      <w:r>
        <w:rPr>
          <w:spacing w:val="-2"/>
          <w:sz w:val="24"/>
        </w:rPr>
        <w:t>insert/retrieve</w:t>
      </w:r>
      <w:r>
        <w:rPr>
          <w:spacing w:val="-12"/>
          <w:sz w:val="24"/>
        </w:rPr>
        <w:t xml:space="preserve"> </w:t>
      </w:r>
      <w:r>
        <w:rPr>
          <w:spacing w:val="-2"/>
          <w:sz w:val="24"/>
        </w:rPr>
        <w:t>an</w:t>
      </w:r>
      <w:r>
        <w:rPr>
          <w:spacing w:val="-15"/>
          <w:sz w:val="24"/>
        </w:rPr>
        <w:t xml:space="preserve"> </w:t>
      </w:r>
      <w:r>
        <w:rPr>
          <w:spacing w:val="-2"/>
          <w:sz w:val="24"/>
        </w:rPr>
        <w:t>entry</w:t>
      </w:r>
      <w:r>
        <w:rPr>
          <w:spacing w:val="-15"/>
          <w:sz w:val="24"/>
        </w:rPr>
        <w:t xml:space="preserve"> </w:t>
      </w:r>
      <w:r>
        <w:rPr>
          <w:spacing w:val="-2"/>
          <w:sz w:val="24"/>
        </w:rPr>
        <w:t>into</w:t>
      </w:r>
      <w:r>
        <w:rPr>
          <w:spacing w:val="-7"/>
          <w:sz w:val="24"/>
        </w:rPr>
        <w:t xml:space="preserve"> </w:t>
      </w:r>
      <w:r>
        <w:rPr>
          <w:spacing w:val="-2"/>
          <w:sz w:val="24"/>
        </w:rPr>
        <w:t>hash/</w:t>
      </w:r>
      <w:r>
        <w:rPr>
          <w:spacing w:val="-3"/>
          <w:sz w:val="24"/>
        </w:rPr>
        <w:t xml:space="preserve"> </w:t>
      </w:r>
      <w:r>
        <w:rPr>
          <w:spacing w:val="-2"/>
          <w:sz w:val="24"/>
        </w:rPr>
        <w:t>from</w:t>
      </w:r>
      <w:r>
        <w:rPr>
          <w:spacing w:val="-20"/>
          <w:sz w:val="24"/>
        </w:rPr>
        <w:t xml:space="preserve"> </w:t>
      </w:r>
      <w:r>
        <w:rPr>
          <w:spacing w:val="-2"/>
          <w:sz w:val="24"/>
        </w:rPr>
        <w:t>a</w:t>
      </w:r>
      <w:r>
        <w:rPr>
          <w:spacing w:val="-10"/>
          <w:sz w:val="24"/>
        </w:rPr>
        <w:t xml:space="preserve"> </w:t>
      </w:r>
      <w:r>
        <w:rPr>
          <w:spacing w:val="-2"/>
          <w:sz w:val="24"/>
        </w:rPr>
        <w:t>hash</w:t>
      </w:r>
      <w:r>
        <w:rPr>
          <w:spacing w:val="-15"/>
          <w:sz w:val="24"/>
        </w:rPr>
        <w:t xml:space="preserve"> </w:t>
      </w:r>
      <w:r>
        <w:rPr>
          <w:spacing w:val="-2"/>
          <w:sz w:val="24"/>
        </w:rPr>
        <w:t>table</w:t>
      </w:r>
      <w:r>
        <w:rPr>
          <w:spacing w:val="-10"/>
          <w:sz w:val="24"/>
        </w:rPr>
        <w:t xml:space="preserve"> </w:t>
      </w:r>
      <w:r>
        <w:rPr>
          <w:spacing w:val="-2"/>
          <w:sz w:val="24"/>
        </w:rPr>
        <w:t>with</w:t>
      </w:r>
      <w:r>
        <w:rPr>
          <w:spacing w:val="-15"/>
          <w:sz w:val="24"/>
        </w:rPr>
        <w:t xml:space="preserve"> </w:t>
      </w:r>
      <w:r>
        <w:rPr>
          <w:spacing w:val="-2"/>
          <w:sz w:val="24"/>
        </w:rPr>
        <w:t>open</w:t>
      </w:r>
      <w:r>
        <w:rPr>
          <w:spacing w:val="-15"/>
          <w:sz w:val="24"/>
        </w:rPr>
        <w:t xml:space="preserve"> </w:t>
      </w:r>
      <w:r>
        <w:rPr>
          <w:spacing w:val="-2"/>
          <w:sz w:val="24"/>
        </w:rPr>
        <w:t xml:space="preserve">addressingusing </w:t>
      </w:r>
      <w:r>
        <w:rPr>
          <w:sz w:val="24"/>
        </w:rPr>
        <w:t>linear probing.</w:t>
      </w:r>
    </w:p>
    <w:p w14:paraId="789B5240">
      <w:pPr>
        <w:pStyle w:val="11"/>
        <w:spacing w:after="0" w:line="288" w:lineRule="auto"/>
        <w:jc w:val="left"/>
        <w:rPr>
          <w:sz w:val="24"/>
        </w:rPr>
        <w:sectPr>
          <w:pgSz w:w="11900" w:h="16860"/>
          <w:pgMar w:top="960" w:right="283" w:bottom="1220" w:left="708" w:header="0" w:footer="877" w:gutter="0"/>
          <w:cols w:space="720" w:num="1"/>
        </w:sectPr>
      </w:pPr>
    </w:p>
    <w:tbl>
      <w:tblPr>
        <w:tblStyle w:val="7"/>
        <w:tblW w:w="0" w:type="auto"/>
        <w:tblInd w:w="52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59"/>
        <w:gridCol w:w="4300"/>
      </w:tblGrid>
      <w:tr w14:paraId="36A27D0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04" w:hRule="atLeast"/>
        </w:trPr>
        <w:tc>
          <w:tcPr>
            <w:tcW w:w="9459" w:type="dxa"/>
            <w:gridSpan w:val="2"/>
          </w:tcPr>
          <w:p w14:paraId="4CA37A0B">
            <w:pPr>
              <w:pStyle w:val="12"/>
              <w:spacing w:before="40" w:line="322" w:lineRule="exact"/>
              <w:ind w:left="3729" w:right="1028" w:hanging="2336"/>
              <w:rPr>
                <w:b/>
                <w:sz w:val="24"/>
              </w:rPr>
            </w:pPr>
            <w:r>
              <w:rPr>
                <w:b/>
                <w:sz w:val="24"/>
              </w:rPr>
              <w:t>Course</w:t>
            </w:r>
            <w:r>
              <w:rPr>
                <w:b/>
                <w:spacing w:val="-16"/>
                <w:sz w:val="24"/>
              </w:rPr>
              <w:t xml:space="preserve"> </w:t>
            </w:r>
            <w:r>
              <w:rPr>
                <w:b/>
                <w:sz w:val="24"/>
              </w:rPr>
              <w:t>Title:</w:t>
            </w:r>
            <w:r>
              <w:rPr>
                <w:b/>
                <w:spacing w:val="23"/>
                <w:sz w:val="24"/>
              </w:rPr>
              <w:t xml:space="preserve"> </w:t>
            </w:r>
            <w:r>
              <w:rPr>
                <w:b/>
                <w:sz w:val="28"/>
              </w:rPr>
              <w:t>OBJECT-ORIENTED</w:t>
            </w:r>
            <w:r>
              <w:rPr>
                <w:b/>
                <w:spacing w:val="-16"/>
                <w:sz w:val="28"/>
              </w:rPr>
              <w:t xml:space="preserve"> </w:t>
            </w:r>
            <w:r>
              <w:rPr>
                <w:b/>
                <w:sz w:val="28"/>
              </w:rPr>
              <w:t>PROGRAMMING LAB</w:t>
            </w:r>
            <w:r>
              <w:rPr>
                <w:b/>
                <w:spacing w:val="40"/>
                <w:sz w:val="28"/>
              </w:rPr>
              <w:t xml:space="preserve"> </w:t>
            </w:r>
            <w:r>
              <w:rPr>
                <w:sz w:val="24"/>
              </w:rPr>
              <w:t>(</w:t>
            </w:r>
            <w:r>
              <w:rPr>
                <w:b/>
                <w:sz w:val="24"/>
              </w:rPr>
              <w:t>DSC C10)</w:t>
            </w:r>
          </w:p>
        </w:tc>
      </w:tr>
      <w:tr w14:paraId="225D3E9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6" w:hRule="atLeast"/>
        </w:trPr>
        <w:tc>
          <w:tcPr>
            <w:tcW w:w="5159" w:type="dxa"/>
          </w:tcPr>
          <w:p w14:paraId="3F7FB5D5">
            <w:pPr>
              <w:pStyle w:val="12"/>
              <w:spacing w:before="71"/>
              <w:ind w:left="97"/>
              <w:rPr>
                <w:sz w:val="24"/>
              </w:rPr>
            </w:pPr>
            <w:r>
              <w:rPr>
                <w:sz w:val="24"/>
              </w:rPr>
              <w:t>Total</w:t>
            </w:r>
            <w:r>
              <w:rPr>
                <w:spacing w:val="-14"/>
                <w:sz w:val="24"/>
              </w:rPr>
              <w:t xml:space="preserve"> </w:t>
            </w:r>
            <w:r>
              <w:rPr>
                <w:sz w:val="24"/>
              </w:rPr>
              <w:t>Contact</w:t>
            </w:r>
            <w:r>
              <w:rPr>
                <w:spacing w:val="-4"/>
                <w:sz w:val="24"/>
              </w:rPr>
              <w:t xml:space="preserve"> </w:t>
            </w:r>
            <w:r>
              <w:rPr>
                <w:sz w:val="24"/>
              </w:rPr>
              <w:t>Hours:</w:t>
            </w:r>
            <w:r>
              <w:rPr>
                <w:spacing w:val="-3"/>
                <w:sz w:val="24"/>
              </w:rPr>
              <w:t xml:space="preserve"> </w:t>
            </w:r>
            <w:r>
              <w:rPr>
                <w:spacing w:val="-5"/>
                <w:sz w:val="24"/>
              </w:rPr>
              <w:t>48</w:t>
            </w:r>
          </w:p>
        </w:tc>
        <w:tc>
          <w:tcPr>
            <w:tcW w:w="4300" w:type="dxa"/>
          </w:tcPr>
          <w:p w14:paraId="6C0E51BE">
            <w:pPr>
              <w:pStyle w:val="12"/>
              <w:spacing w:before="71"/>
              <w:ind w:left="104"/>
              <w:rPr>
                <w:sz w:val="24"/>
              </w:rPr>
            </w:pPr>
            <w:r>
              <w:rPr>
                <w:sz w:val="24"/>
              </w:rPr>
              <w:t>Course</w:t>
            </w:r>
            <w:r>
              <w:rPr>
                <w:spacing w:val="-3"/>
                <w:sz w:val="24"/>
              </w:rPr>
              <w:t xml:space="preserve"> </w:t>
            </w:r>
            <w:r>
              <w:rPr>
                <w:sz w:val="24"/>
              </w:rPr>
              <w:t xml:space="preserve">Code: </w:t>
            </w:r>
            <w:r>
              <w:rPr>
                <w:spacing w:val="-2"/>
                <w:sz w:val="24"/>
              </w:rPr>
              <w:t>24BCA22P</w:t>
            </w:r>
          </w:p>
        </w:tc>
      </w:tr>
      <w:tr w14:paraId="06114BD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06985522">
            <w:pPr>
              <w:pStyle w:val="12"/>
              <w:spacing w:before="68"/>
              <w:ind w:left="97"/>
              <w:rPr>
                <w:sz w:val="24"/>
              </w:rPr>
            </w:pPr>
            <w:r>
              <w:rPr>
                <w:sz w:val="24"/>
              </w:rPr>
              <w:t>Course</w:t>
            </w:r>
            <w:r>
              <w:rPr>
                <w:spacing w:val="-8"/>
                <w:sz w:val="24"/>
              </w:rPr>
              <w:t xml:space="preserve"> </w:t>
            </w:r>
            <w:r>
              <w:rPr>
                <w:sz w:val="24"/>
              </w:rPr>
              <w:t>Credits:</w:t>
            </w:r>
            <w:r>
              <w:rPr>
                <w:spacing w:val="2"/>
                <w:sz w:val="24"/>
              </w:rPr>
              <w:t xml:space="preserve"> </w:t>
            </w:r>
            <w:r>
              <w:rPr>
                <w:spacing w:val="-10"/>
                <w:sz w:val="24"/>
              </w:rPr>
              <w:t>2</w:t>
            </w:r>
          </w:p>
        </w:tc>
        <w:tc>
          <w:tcPr>
            <w:tcW w:w="4300" w:type="dxa"/>
          </w:tcPr>
          <w:p w14:paraId="49509FA3">
            <w:pPr>
              <w:pStyle w:val="12"/>
              <w:spacing w:before="68"/>
              <w:ind w:left="104"/>
              <w:rPr>
                <w:sz w:val="24"/>
              </w:rPr>
            </w:pPr>
            <w:r>
              <w:rPr>
                <w:sz w:val="24"/>
              </w:rPr>
              <w:t>Duration</w:t>
            </w:r>
            <w:r>
              <w:rPr>
                <w:spacing w:val="-9"/>
                <w:sz w:val="24"/>
              </w:rPr>
              <w:t xml:space="preserve"> </w:t>
            </w:r>
            <w:r>
              <w:rPr>
                <w:sz w:val="24"/>
              </w:rPr>
              <w:t>of</w:t>
            </w:r>
            <w:r>
              <w:rPr>
                <w:spacing w:val="-14"/>
                <w:sz w:val="24"/>
              </w:rPr>
              <w:t xml:space="preserve"> </w:t>
            </w:r>
            <w:r>
              <w:rPr>
                <w:sz w:val="24"/>
              </w:rPr>
              <w:t>ESA/Exam:</w:t>
            </w:r>
            <w:r>
              <w:rPr>
                <w:spacing w:val="2"/>
                <w:sz w:val="24"/>
              </w:rPr>
              <w:t xml:space="preserve"> </w:t>
            </w:r>
            <w:r>
              <w:rPr>
                <w:sz w:val="24"/>
              </w:rPr>
              <w:t>3</w:t>
            </w:r>
            <w:r>
              <w:rPr>
                <w:spacing w:val="1"/>
                <w:sz w:val="24"/>
              </w:rPr>
              <w:t xml:space="preserve"> </w:t>
            </w:r>
            <w:r>
              <w:rPr>
                <w:spacing w:val="-2"/>
                <w:sz w:val="24"/>
              </w:rPr>
              <w:t>hours</w:t>
            </w:r>
          </w:p>
        </w:tc>
      </w:tr>
      <w:tr w14:paraId="3198BD7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59" w:type="dxa"/>
          </w:tcPr>
          <w:p w14:paraId="44B5E8BA">
            <w:pPr>
              <w:pStyle w:val="12"/>
              <w:spacing w:before="68"/>
              <w:ind w:left="97"/>
              <w:rPr>
                <w:sz w:val="24"/>
              </w:rPr>
            </w:pPr>
            <w:r>
              <w:rPr>
                <w:sz w:val="24"/>
              </w:rPr>
              <w:t>Formative</w:t>
            </w:r>
            <w:r>
              <w:rPr>
                <w:spacing w:val="-16"/>
                <w:sz w:val="24"/>
              </w:rPr>
              <w:t xml:space="preserve"> </w:t>
            </w:r>
            <w:r>
              <w:rPr>
                <w:sz w:val="24"/>
              </w:rPr>
              <w:t>Assessment</w:t>
            </w:r>
            <w:r>
              <w:rPr>
                <w:spacing w:val="-15"/>
                <w:sz w:val="24"/>
              </w:rPr>
              <w:t xml:space="preserve"> </w:t>
            </w:r>
            <w:r>
              <w:rPr>
                <w:sz w:val="24"/>
              </w:rPr>
              <w:t>Marks:</w:t>
            </w:r>
            <w:r>
              <w:rPr>
                <w:spacing w:val="-7"/>
                <w:sz w:val="24"/>
              </w:rPr>
              <w:t xml:space="preserve"> </w:t>
            </w:r>
            <w:r>
              <w:rPr>
                <w:spacing w:val="-5"/>
                <w:sz w:val="24"/>
              </w:rPr>
              <w:t>10</w:t>
            </w:r>
          </w:p>
        </w:tc>
        <w:tc>
          <w:tcPr>
            <w:tcW w:w="4300" w:type="dxa"/>
          </w:tcPr>
          <w:p w14:paraId="5F16CA72">
            <w:pPr>
              <w:pStyle w:val="12"/>
              <w:spacing w:before="68"/>
              <w:ind w:left="104"/>
              <w:rPr>
                <w:sz w:val="24"/>
              </w:rPr>
            </w:pPr>
            <w:r>
              <w:rPr>
                <w:sz w:val="24"/>
              </w:rPr>
              <w:t>Summative</w:t>
            </w:r>
            <w:r>
              <w:rPr>
                <w:spacing w:val="-16"/>
                <w:sz w:val="24"/>
              </w:rPr>
              <w:t xml:space="preserve"> </w:t>
            </w:r>
            <w:r>
              <w:rPr>
                <w:sz w:val="24"/>
              </w:rPr>
              <w:t>Assessment</w:t>
            </w:r>
            <w:r>
              <w:rPr>
                <w:spacing w:val="-11"/>
                <w:sz w:val="24"/>
              </w:rPr>
              <w:t xml:space="preserve"> </w:t>
            </w:r>
            <w:r>
              <w:rPr>
                <w:sz w:val="24"/>
              </w:rPr>
              <w:t>Marks:</w:t>
            </w:r>
            <w:r>
              <w:rPr>
                <w:spacing w:val="-8"/>
                <w:sz w:val="24"/>
              </w:rPr>
              <w:t xml:space="preserve"> </w:t>
            </w:r>
            <w:r>
              <w:rPr>
                <w:spacing w:val="-5"/>
                <w:sz w:val="24"/>
              </w:rPr>
              <w:t>40</w:t>
            </w:r>
          </w:p>
        </w:tc>
      </w:tr>
    </w:tbl>
    <w:p w14:paraId="758E084A">
      <w:pPr>
        <w:pStyle w:val="8"/>
      </w:pPr>
    </w:p>
    <w:p w14:paraId="6D599344">
      <w:pPr>
        <w:pStyle w:val="8"/>
      </w:pPr>
    </w:p>
    <w:p w14:paraId="63EEECBF">
      <w:pPr>
        <w:pStyle w:val="8"/>
        <w:spacing w:before="120"/>
      </w:pPr>
    </w:p>
    <w:p w14:paraId="51D7E1BA">
      <w:pPr>
        <w:pStyle w:val="11"/>
        <w:numPr>
          <w:ilvl w:val="0"/>
          <w:numId w:val="14"/>
        </w:numPr>
        <w:tabs>
          <w:tab w:val="left" w:pos="878"/>
        </w:tabs>
        <w:spacing w:before="0" w:after="0" w:line="240" w:lineRule="auto"/>
        <w:ind w:left="878" w:right="0" w:hanging="360"/>
        <w:jc w:val="left"/>
        <w:rPr>
          <w:sz w:val="24"/>
        </w:rPr>
      </w:pPr>
      <w:r>
        <w:rPr>
          <w:sz w:val="24"/>
        </w:rPr>
        <w:t>Java</w:t>
      </w:r>
      <w:r>
        <w:rPr>
          <w:spacing w:val="-10"/>
          <w:sz w:val="24"/>
        </w:rPr>
        <w:t xml:space="preserve"> </w:t>
      </w:r>
      <w:r>
        <w:rPr>
          <w:sz w:val="24"/>
        </w:rPr>
        <w:t>program</w:t>
      </w:r>
      <w:r>
        <w:rPr>
          <w:spacing w:val="-17"/>
          <w:sz w:val="24"/>
        </w:rPr>
        <w:t xml:space="preserve"> </w:t>
      </w:r>
      <w:r>
        <w:rPr>
          <w:sz w:val="24"/>
        </w:rPr>
        <w:t>to</w:t>
      </w:r>
      <w:r>
        <w:rPr>
          <w:spacing w:val="-6"/>
          <w:sz w:val="24"/>
        </w:rPr>
        <w:t xml:space="preserve"> </w:t>
      </w:r>
      <w:r>
        <w:rPr>
          <w:sz w:val="24"/>
        </w:rPr>
        <w:t>display</w:t>
      </w:r>
      <w:r>
        <w:rPr>
          <w:spacing w:val="-10"/>
          <w:sz w:val="24"/>
        </w:rPr>
        <w:t xml:space="preserve"> </w:t>
      </w:r>
      <w:r>
        <w:rPr>
          <w:sz w:val="24"/>
        </w:rPr>
        <w:t>“Hello World”</w:t>
      </w:r>
      <w:r>
        <w:rPr>
          <w:spacing w:val="-6"/>
          <w:sz w:val="24"/>
        </w:rPr>
        <w:t xml:space="preserve"> </w:t>
      </w:r>
      <w:r>
        <w:rPr>
          <w:sz w:val="24"/>
        </w:rPr>
        <w:t>and</w:t>
      </w:r>
      <w:r>
        <w:rPr>
          <w:spacing w:val="-5"/>
          <w:sz w:val="24"/>
        </w:rPr>
        <w:t xml:space="preserve"> </w:t>
      </w:r>
      <w:r>
        <w:rPr>
          <w:sz w:val="24"/>
        </w:rPr>
        <w:t>display</w:t>
      </w:r>
      <w:r>
        <w:rPr>
          <w:spacing w:val="-9"/>
          <w:sz w:val="24"/>
        </w:rPr>
        <w:t xml:space="preserve"> </w:t>
      </w:r>
      <w:r>
        <w:rPr>
          <w:sz w:val="24"/>
        </w:rPr>
        <w:t>the</w:t>
      </w:r>
      <w:r>
        <w:rPr>
          <w:spacing w:val="-6"/>
          <w:sz w:val="24"/>
        </w:rPr>
        <w:t xml:space="preserve"> </w:t>
      </w:r>
      <w:r>
        <w:rPr>
          <w:sz w:val="24"/>
        </w:rPr>
        <w:t>size</w:t>
      </w:r>
      <w:r>
        <w:rPr>
          <w:spacing w:val="-6"/>
          <w:sz w:val="24"/>
        </w:rPr>
        <w:t xml:space="preserve"> </w:t>
      </w:r>
      <w:r>
        <w:rPr>
          <w:sz w:val="24"/>
        </w:rPr>
        <w:t>of</w:t>
      </w:r>
      <w:r>
        <w:rPr>
          <w:spacing w:val="-10"/>
          <w:sz w:val="24"/>
        </w:rPr>
        <w:t xml:space="preserve"> </w:t>
      </w:r>
      <w:r>
        <w:rPr>
          <w:sz w:val="24"/>
        </w:rPr>
        <w:t>all</w:t>
      </w:r>
      <w:r>
        <w:rPr>
          <w:spacing w:val="-11"/>
          <w:sz w:val="24"/>
        </w:rPr>
        <w:t xml:space="preserve"> </w:t>
      </w:r>
      <w:r>
        <w:rPr>
          <w:sz w:val="24"/>
        </w:rPr>
        <w:t>the</w:t>
      </w:r>
      <w:r>
        <w:rPr>
          <w:spacing w:val="-6"/>
          <w:sz w:val="24"/>
        </w:rPr>
        <w:t xml:space="preserve"> </w:t>
      </w:r>
      <w:r>
        <w:rPr>
          <w:sz w:val="24"/>
        </w:rPr>
        <w:t>data</w:t>
      </w:r>
      <w:r>
        <w:rPr>
          <w:spacing w:val="-14"/>
          <w:sz w:val="24"/>
        </w:rPr>
        <w:t xml:space="preserve"> </w:t>
      </w:r>
      <w:r>
        <w:rPr>
          <w:spacing w:val="-2"/>
          <w:sz w:val="24"/>
        </w:rPr>
        <w:t>types.</w:t>
      </w:r>
    </w:p>
    <w:p w14:paraId="2DDD86B2">
      <w:pPr>
        <w:pStyle w:val="11"/>
        <w:numPr>
          <w:ilvl w:val="0"/>
          <w:numId w:val="14"/>
        </w:numPr>
        <w:tabs>
          <w:tab w:val="left" w:pos="878"/>
        </w:tabs>
        <w:spacing w:before="55" w:after="0" w:line="240" w:lineRule="auto"/>
        <w:ind w:left="878" w:right="0" w:hanging="360"/>
        <w:jc w:val="left"/>
        <w:rPr>
          <w:sz w:val="24"/>
        </w:rPr>
      </w:pPr>
      <w:r>
        <w:rPr>
          <w:sz w:val="24"/>
        </w:rPr>
        <w:t>Java</w:t>
      </w:r>
      <w:r>
        <w:rPr>
          <w:spacing w:val="-17"/>
          <w:sz w:val="24"/>
        </w:rPr>
        <w:t xml:space="preserve"> </w:t>
      </w:r>
      <w:r>
        <w:rPr>
          <w:sz w:val="24"/>
        </w:rPr>
        <w:t>program</w:t>
      </w:r>
      <w:r>
        <w:rPr>
          <w:spacing w:val="-17"/>
          <w:sz w:val="24"/>
        </w:rPr>
        <w:t xml:space="preserve"> </w:t>
      </w:r>
      <w:r>
        <w:rPr>
          <w:sz w:val="24"/>
        </w:rPr>
        <w:t>to</w:t>
      </w:r>
      <w:r>
        <w:rPr>
          <w:spacing w:val="-8"/>
          <w:sz w:val="24"/>
        </w:rPr>
        <w:t xml:space="preserve"> </w:t>
      </w:r>
      <w:r>
        <w:rPr>
          <w:sz w:val="24"/>
        </w:rPr>
        <w:t>implement</w:t>
      </w:r>
      <w:r>
        <w:rPr>
          <w:spacing w:val="-2"/>
          <w:sz w:val="24"/>
        </w:rPr>
        <w:t xml:space="preserve"> </w:t>
      </w:r>
      <w:r>
        <w:rPr>
          <w:sz w:val="24"/>
        </w:rPr>
        <w:t>the</w:t>
      </w:r>
      <w:r>
        <w:rPr>
          <w:spacing w:val="-8"/>
          <w:sz w:val="24"/>
        </w:rPr>
        <w:t xml:space="preserve"> </w:t>
      </w:r>
      <w:r>
        <w:rPr>
          <w:sz w:val="24"/>
        </w:rPr>
        <w:t>usage</w:t>
      </w:r>
      <w:r>
        <w:rPr>
          <w:spacing w:val="-15"/>
          <w:sz w:val="24"/>
        </w:rPr>
        <w:t xml:space="preserve"> </w:t>
      </w:r>
      <w:r>
        <w:rPr>
          <w:sz w:val="24"/>
        </w:rPr>
        <w:t>of</w:t>
      </w:r>
      <w:r>
        <w:rPr>
          <w:spacing w:val="-15"/>
          <w:sz w:val="24"/>
        </w:rPr>
        <w:t xml:space="preserve"> </w:t>
      </w:r>
      <w:r>
        <w:rPr>
          <w:sz w:val="24"/>
        </w:rPr>
        <w:t>static,</w:t>
      </w:r>
      <w:r>
        <w:rPr>
          <w:spacing w:val="-4"/>
          <w:sz w:val="24"/>
        </w:rPr>
        <w:t xml:space="preserve"> </w:t>
      </w:r>
      <w:r>
        <w:rPr>
          <w:sz w:val="24"/>
        </w:rPr>
        <w:t>local</w:t>
      </w:r>
      <w:r>
        <w:rPr>
          <w:spacing w:val="-13"/>
          <w:sz w:val="24"/>
        </w:rPr>
        <w:t xml:space="preserve"> </w:t>
      </w:r>
      <w:r>
        <w:rPr>
          <w:sz w:val="24"/>
        </w:rPr>
        <w:t>and</w:t>
      </w:r>
      <w:r>
        <w:rPr>
          <w:spacing w:val="-6"/>
          <w:sz w:val="24"/>
        </w:rPr>
        <w:t xml:space="preserve"> </w:t>
      </w:r>
      <w:r>
        <w:rPr>
          <w:sz w:val="24"/>
        </w:rPr>
        <w:t>global</w:t>
      </w:r>
      <w:r>
        <w:rPr>
          <w:spacing w:val="-8"/>
          <w:sz w:val="24"/>
        </w:rPr>
        <w:t xml:space="preserve"> </w:t>
      </w:r>
      <w:r>
        <w:rPr>
          <w:spacing w:val="-2"/>
          <w:sz w:val="24"/>
        </w:rPr>
        <w:t>variables.</w:t>
      </w:r>
    </w:p>
    <w:p w14:paraId="66F461C5">
      <w:pPr>
        <w:pStyle w:val="11"/>
        <w:numPr>
          <w:ilvl w:val="0"/>
          <w:numId w:val="14"/>
        </w:numPr>
        <w:tabs>
          <w:tab w:val="left" w:pos="878"/>
        </w:tabs>
        <w:spacing w:before="55" w:after="0" w:line="240" w:lineRule="auto"/>
        <w:ind w:left="878" w:right="0" w:hanging="360"/>
        <w:jc w:val="left"/>
        <w:rPr>
          <w:sz w:val="24"/>
        </w:rPr>
      </w:pPr>
      <w:r>
        <w:rPr>
          <w:sz w:val="24"/>
        </w:rPr>
        <w:t>Java</w:t>
      </w:r>
      <w:r>
        <w:rPr>
          <w:spacing w:val="-17"/>
          <w:sz w:val="24"/>
        </w:rPr>
        <w:t xml:space="preserve"> </w:t>
      </w:r>
      <w:r>
        <w:rPr>
          <w:sz w:val="24"/>
        </w:rPr>
        <w:t>program</w:t>
      </w:r>
      <w:r>
        <w:rPr>
          <w:spacing w:val="-15"/>
          <w:sz w:val="24"/>
        </w:rPr>
        <w:t xml:space="preserve"> </w:t>
      </w:r>
      <w:r>
        <w:rPr>
          <w:sz w:val="24"/>
        </w:rPr>
        <w:t>to</w:t>
      </w:r>
      <w:r>
        <w:rPr>
          <w:spacing w:val="-15"/>
          <w:sz w:val="24"/>
        </w:rPr>
        <w:t xml:space="preserve"> </w:t>
      </w:r>
      <w:r>
        <w:rPr>
          <w:sz w:val="24"/>
        </w:rPr>
        <w:t>implement</w:t>
      </w:r>
      <w:r>
        <w:rPr>
          <w:spacing w:val="-15"/>
          <w:sz w:val="24"/>
        </w:rPr>
        <w:t xml:space="preserve"> </w:t>
      </w:r>
      <w:r>
        <w:rPr>
          <w:sz w:val="24"/>
        </w:rPr>
        <w:t>string</w:t>
      </w:r>
      <w:r>
        <w:rPr>
          <w:spacing w:val="-15"/>
          <w:sz w:val="24"/>
        </w:rPr>
        <w:t xml:space="preserve"> </w:t>
      </w:r>
      <w:r>
        <w:rPr>
          <w:sz w:val="24"/>
        </w:rPr>
        <w:t>operations</w:t>
      </w:r>
      <w:r>
        <w:rPr>
          <w:spacing w:val="-15"/>
          <w:sz w:val="24"/>
        </w:rPr>
        <w:t xml:space="preserve"> </w:t>
      </w:r>
      <w:r>
        <w:rPr>
          <w:sz w:val="24"/>
        </w:rPr>
        <w:t>string</w:t>
      </w:r>
      <w:r>
        <w:rPr>
          <w:spacing w:val="-13"/>
          <w:sz w:val="24"/>
        </w:rPr>
        <w:t xml:space="preserve"> </w:t>
      </w:r>
      <w:r>
        <w:rPr>
          <w:sz w:val="24"/>
        </w:rPr>
        <w:t>length,</w:t>
      </w:r>
      <w:r>
        <w:rPr>
          <w:spacing w:val="-9"/>
          <w:sz w:val="24"/>
        </w:rPr>
        <w:t xml:space="preserve"> </w:t>
      </w:r>
      <w:r>
        <w:rPr>
          <w:sz w:val="24"/>
        </w:rPr>
        <w:t>string</w:t>
      </w:r>
      <w:r>
        <w:rPr>
          <w:spacing w:val="-12"/>
          <w:sz w:val="24"/>
        </w:rPr>
        <w:t xml:space="preserve"> </w:t>
      </w:r>
      <w:r>
        <w:rPr>
          <w:sz w:val="24"/>
        </w:rPr>
        <w:t>concatenate,</w:t>
      </w:r>
      <w:r>
        <w:rPr>
          <w:spacing w:val="-9"/>
          <w:sz w:val="24"/>
        </w:rPr>
        <w:t xml:space="preserve"> </w:t>
      </w:r>
      <w:r>
        <w:rPr>
          <w:spacing w:val="-2"/>
          <w:sz w:val="24"/>
        </w:rPr>
        <w:t>substring</w:t>
      </w:r>
    </w:p>
    <w:p w14:paraId="3A94C4F3">
      <w:pPr>
        <w:pStyle w:val="11"/>
        <w:numPr>
          <w:ilvl w:val="0"/>
          <w:numId w:val="14"/>
        </w:numPr>
        <w:tabs>
          <w:tab w:val="left" w:pos="878"/>
        </w:tabs>
        <w:spacing w:before="56" w:after="0" w:line="240" w:lineRule="auto"/>
        <w:ind w:left="878" w:right="0" w:hanging="360"/>
        <w:jc w:val="left"/>
        <w:rPr>
          <w:sz w:val="24"/>
        </w:rPr>
      </w:pPr>
      <w:r>
        <w:rPr>
          <w:sz w:val="24"/>
        </w:rPr>
        <w:t>Java</w:t>
      </w:r>
      <w:r>
        <w:rPr>
          <w:spacing w:val="-7"/>
          <w:sz w:val="24"/>
        </w:rPr>
        <w:t xml:space="preserve"> </w:t>
      </w:r>
      <w:r>
        <w:rPr>
          <w:sz w:val="24"/>
        </w:rPr>
        <w:t>program</w:t>
      </w:r>
      <w:r>
        <w:rPr>
          <w:spacing w:val="-14"/>
          <w:sz w:val="24"/>
        </w:rPr>
        <w:t xml:space="preserve"> </w:t>
      </w:r>
      <w:r>
        <w:rPr>
          <w:sz w:val="24"/>
        </w:rPr>
        <w:t>to</w:t>
      </w:r>
      <w:r>
        <w:rPr>
          <w:spacing w:val="-4"/>
          <w:sz w:val="24"/>
        </w:rPr>
        <w:t xml:space="preserve"> </w:t>
      </w:r>
      <w:r>
        <w:rPr>
          <w:sz w:val="24"/>
        </w:rPr>
        <w:t>find</w:t>
      </w:r>
      <w:r>
        <w:rPr>
          <w:spacing w:val="-3"/>
          <w:sz w:val="24"/>
        </w:rPr>
        <w:t xml:space="preserve"> </w:t>
      </w:r>
      <w:r>
        <w:rPr>
          <w:sz w:val="24"/>
        </w:rPr>
        <w:t>the</w:t>
      </w:r>
      <w:r>
        <w:rPr>
          <w:spacing w:val="-3"/>
          <w:sz w:val="24"/>
        </w:rPr>
        <w:t xml:space="preserve"> </w:t>
      </w:r>
      <w:r>
        <w:rPr>
          <w:sz w:val="24"/>
        </w:rPr>
        <w:t>maximum</w:t>
      </w:r>
      <w:r>
        <w:rPr>
          <w:spacing w:val="-13"/>
          <w:sz w:val="24"/>
        </w:rPr>
        <w:t xml:space="preserve"> </w:t>
      </w:r>
      <w:r>
        <w:rPr>
          <w:sz w:val="24"/>
        </w:rPr>
        <w:t>of</w:t>
      </w:r>
      <w:r>
        <w:rPr>
          <w:spacing w:val="-11"/>
          <w:sz w:val="24"/>
        </w:rPr>
        <w:t xml:space="preserve"> </w:t>
      </w:r>
      <w:r>
        <w:rPr>
          <w:sz w:val="24"/>
        </w:rPr>
        <w:t>three</w:t>
      </w:r>
      <w:r>
        <w:rPr>
          <w:spacing w:val="-9"/>
          <w:sz w:val="24"/>
        </w:rPr>
        <w:t xml:space="preserve"> </w:t>
      </w:r>
      <w:r>
        <w:rPr>
          <w:spacing w:val="-2"/>
          <w:sz w:val="24"/>
        </w:rPr>
        <w:t>numbers</w:t>
      </w:r>
    </w:p>
    <w:p w14:paraId="49C6FB57">
      <w:pPr>
        <w:pStyle w:val="11"/>
        <w:numPr>
          <w:ilvl w:val="0"/>
          <w:numId w:val="14"/>
        </w:numPr>
        <w:tabs>
          <w:tab w:val="left" w:pos="878"/>
        </w:tabs>
        <w:spacing w:before="55" w:after="0" w:line="240" w:lineRule="auto"/>
        <w:ind w:left="878" w:right="0" w:hanging="360"/>
        <w:jc w:val="left"/>
        <w:rPr>
          <w:sz w:val="24"/>
        </w:rPr>
      </w:pPr>
      <w:r>
        <w:rPr>
          <w:sz w:val="24"/>
        </w:rPr>
        <w:t>Java</w:t>
      </w:r>
      <w:r>
        <w:rPr>
          <w:spacing w:val="-12"/>
          <w:sz w:val="24"/>
        </w:rPr>
        <w:t xml:space="preserve"> </w:t>
      </w:r>
      <w:r>
        <w:rPr>
          <w:sz w:val="24"/>
        </w:rPr>
        <w:t>program</w:t>
      </w:r>
      <w:r>
        <w:rPr>
          <w:spacing w:val="-17"/>
          <w:sz w:val="24"/>
        </w:rPr>
        <w:t xml:space="preserve"> </w:t>
      </w:r>
      <w:r>
        <w:rPr>
          <w:sz w:val="24"/>
        </w:rPr>
        <w:t>to</w:t>
      </w:r>
      <w:r>
        <w:rPr>
          <w:spacing w:val="-5"/>
          <w:sz w:val="24"/>
        </w:rPr>
        <w:t xml:space="preserve"> </w:t>
      </w:r>
      <w:r>
        <w:rPr>
          <w:sz w:val="24"/>
        </w:rPr>
        <w:t>check</w:t>
      </w:r>
      <w:r>
        <w:rPr>
          <w:spacing w:val="-6"/>
          <w:sz w:val="24"/>
        </w:rPr>
        <w:t xml:space="preserve"> </w:t>
      </w:r>
      <w:r>
        <w:rPr>
          <w:sz w:val="24"/>
        </w:rPr>
        <w:t>whether</w:t>
      </w:r>
      <w:r>
        <w:rPr>
          <w:spacing w:val="-7"/>
          <w:sz w:val="24"/>
        </w:rPr>
        <w:t xml:space="preserve"> </w:t>
      </w:r>
      <w:r>
        <w:rPr>
          <w:sz w:val="24"/>
        </w:rPr>
        <w:t>the</w:t>
      </w:r>
      <w:r>
        <w:rPr>
          <w:spacing w:val="-5"/>
          <w:sz w:val="24"/>
        </w:rPr>
        <w:t xml:space="preserve"> </w:t>
      </w:r>
      <w:r>
        <w:rPr>
          <w:sz w:val="24"/>
        </w:rPr>
        <w:t>number</w:t>
      </w:r>
      <w:r>
        <w:rPr>
          <w:spacing w:val="-4"/>
          <w:sz w:val="24"/>
        </w:rPr>
        <w:t xml:space="preserve"> </w:t>
      </w:r>
      <w:r>
        <w:rPr>
          <w:sz w:val="24"/>
        </w:rPr>
        <w:t>is</w:t>
      </w:r>
      <w:r>
        <w:rPr>
          <w:spacing w:val="-5"/>
          <w:sz w:val="24"/>
        </w:rPr>
        <w:t xml:space="preserve"> </w:t>
      </w:r>
      <w:r>
        <w:rPr>
          <w:sz w:val="24"/>
        </w:rPr>
        <w:t>odd</w:t>
      </w:r>
      <w:r>
        <w:rPr>
          <w:spacing w:val="-13"/>
          <w:sz w:val="24"/>
        </w:rPr>
        <w:t xml:space="preserve"> </w:t>
      </w:r>
      <w:r>
        <w:rPr>
          <w:sz w:val="24"/>
        </w:rPr>
        <w:t>or</w:t>
      </w:r>
      <w:r>
        <w:rPr>
          <w:spacing w:val="-8"/>
          <w:sz w:val="24"/>
        </w:rPr>
        <w:t xml:space="preserve"> </w:t>
      </w:r>
      <w:r>
        <w:rPr>
          <w:spacing w:val="-2"/>
          <w:sz w:val="24"/>
        </w:rPr>
        <w:t>even.</w:t>
      </w:r>
    </w:p>
    <w:p w14:paraId="7C515DAF">
      <w:pPr>
        <w:pStyle w:val="11"/>
        <w:numPr>
          <w:ilvl w:val="0"/>
          <w:numId w:val="14"/>
        </w:numPr>
        <w:tabs>
          <w:tab w:val="left" w:pos="878"/>
        </w:tabs>
        <w:spacing w:before="55" w:after="0" w:line="240" w:lineRule="auto"/>
        <w:ind w:left="878" w:right="0" w:hanging="360"/>
        <w:jc w:val="left"/>
        <w:rPr>
          <w:sz w:val="24"/>
        </w:rPr>
      </w:pPr>
      <w:r>
        <w:rPr>
          <w:sz w:val="24"/>
        </w:rPr>
        <w:t>Java</w:t>
      </w:r>
      <w:r>
        <w:rPr>
          <w:spacing w:val="-12"/>
          <w:sz w:val="24"/>
        </w:rPr>
        <w:t xml:space="preserve"> </w:t>
      </w:r>
      <w:r>
        <w:rPr>
          <w:sz w:val="24"/>
        </w:rPr>
        <w:t>program</w:t>
      </w:r>
      <w:r>
        <w:rPr>
          <w:spacing w:val="-15"/>
          <w:sz w:val="24"/>
        </w:rPr>
        <w:t xml:space="preserve"> </w:t>
      </w:r>
      <w:r>
        <w:rPr>
          <w:sz w:val="24"/>
        </w:rPr>
        <w:t>to</w:t>
      </w:r>
      <w:r>
        <w:rPr>
          <w:spacing w:val="-3"/>
          <w:sz w:val="24"/>
        </w:rPr>
        <w:t xml:space="preserve"> </w:t>
      </w:r>
      <w:r>
        <w:rPr>
          <w:sz w:val="24"/>
        </w:rPr>
        <w:t>check</w:t>
      </w:r>
      <w:r>
        <w:rPr>
          <w:spacing w:val="-7"/>
          <w:sz w:val="24"/>
        </w:rPr>
        <w:t xml:space="preserve"> </w:t>
      </w:r>
      <w:r>
        <w:rPr>
          <w:sz w:val="24"/>
        </w:rPr>
        <w:t>whether</w:t>
      </w:r>
      <w:r>
        <w:rPr>
          <w:spacing w:val="-4"/>
          <w:sz w:val="24"/>
        </w:rPr>
        <w:t xml:space="preserve"> </w:t>
      </w:r>
      <w:r>
        <w:rPr>
          <w:sz w:val="24"/>
        </w:rPr>
        <w:t>a</w:t>
      </w:r>
      <w:r>
        <w:rPr>
          <w:spacing w:val="-13"/>
          <w:sz w:val="24"/>
        </w:rPr>
        <w:t xml:space="preserve"> </w:t>
      </w:r>
      <w:r>
        <w:rPr>
          <w:sz w:val="24"/>
        </w:rPr>
        <w:t>number</w:t>
      </w:r>
      <w:r>
        <w:rPr>
          <w:spacing w:val="-2"/>
          <w:sz w:val="24"/>
        </w:rPr>
        <w:t xml:space="preserve"> </w:t>
      </w:r>
      <w:r>
        <w:rPr>
          <w:sz w:val="24"/>
        </w:rPr>
        <w:t>is</w:t>
      </w:r>
      <w:r>
        <w:rPr>
          <w:spacing w:val="-9"/>
          <w:sz w:val="24"/>
        </w:rPr>
        <w:t xml:space="preserve"> </w:t>
      </w:r>
      <w:r>
        <w:rPr>
          <w:sz w:val="24"/>
        </w:rPr>
        <w:t>palindrome</w:t>
      </w:r>
      <w:r>
        <w:rPr>
          <w:spacing w:val="-7"/>
          <w:sz w:val="24"/>
        </w:rPr>
        <w:t xml:space="preserve"> </w:t>
      </w:r>
      <w:r>
        <w:rPr>
          <w:sz w:val="24"/>
        </w:rPr>
        <w:t>or</w:t>
      </w:r>
      <w:r>
        <w:rPr>
          <w:spacing w:val="-9"/>
          <w:sz w:val="24"/>
        </w:rPr>
        <w:t xml:space="preserve"> </w:t>
      </w:r>
      <w:r>
        <w:rPr>
          <w:spacing w:val="-5"/>
          <w:sz w:val="24"/>
        </w:rPr>
        <w:t>not</w:t>
      </w:r>
    </w:p>
    <w:p w14:paraId="45BACFA3">
      <w:pPr>
        <w:pStyle w:val="11"/>
        <w:numPr>
          <w:ilvl w:val="0"/>
          <w:numId w:val="14"/>
        </w:numPr>
        <w:tabs>
          <w:tab w:val="left" w:pos="878"/>
        </w:tabs>
        <w:spacing w:before="56" w:after="0" w:line="240" w:lineRule="auto"/>
        <w:ind w:left="878" w:right="0" w:hanging="360"/>
        <w:jc w:val="left"/>
        <w:rPr>
          <w:sz w:val="24"/>
        </w:rPr>
      </w:pPr>
      <w:r>
        <w:rPr>
          <w:sz w:val="24"/>
        </w:rPr>
        <w:t>Java</w:t>
      </w:r>
      <w:r>
        <w:rPr>
          <w:spacing w:val="-17"/>
          <w:sz w:val="24"/>
        </w:rPr>
        <w:t xml:space="preserve"> </w:t>
      </w:r>
      <w:r>
        <w:rPr>
          <w:sz w:val="24"/>
        </w:rPr>
        <w:t>program</w:t>
      </w:r>
      <w:r>
        <w:rPr>
          <w:spacing w:val="-15"/>
          <w:sz w:val="24"/>
        </w:rPr>
        <w:t xml:space="preserve"> </w:t>
      </w:r>
      <w:r>
        <w:rPr>
          <w:sz w:val="24"/>
        </w:rPr>
        <w:t>to</w:t>
      </w:r>
      <w:r>
        <w:rPr>
          <w:spacing w:val="-15"/>
          <w:sz w:val="24"/>
        </w:rPr>
        <w:t xml:space="preserve"> </w:t>
      </w:r>
      <w:r>
        <w:rPr>
          <w:sz w:val="24"/>
        </w:rPr>
        <w:t>find</w:t>
      </w:r>
      <w:r>
        <w:rPr>
          <w:spacing w:val="-13"/>
          <w:sz w:val="24"/>
        </w:rPr>
        <w:t xml:space="preserve"> </w:t>
      </w:r>
      <w:r>
        <w:rPr>
          <w:sz w:val="24"/>
        </w:rPr>
        <w:t>the</w:t>
      </w:r>
      <w:r>
        <w:rPr>
          <w:spacing w:val="-10"/>
          <w:sz w:val="24"/>
        </w:rPr>
        <w:t xml:space="preserve"> </w:t>
      </w:r>
      <w:r>
        <w:rPr>
          <w:sz w:val="24"/>
        </w:rPr>
        <w:t>factorial</w:t>
      </w:r>
      <w:r>
        <w:rPr>
          <w:spacing w:val="-15"/>
          <w:sz w:val="24"/>
        </w:rPr>
        <w:t xml:space="preserve"> </w:t>
      </w:r>
      <w:r>
        <w:rPr>
          <w:sz w:val="24"/>
        </w:rPr>
        <w:t>of</w:t>
      </w:r>
      <w:r>
        <w:rPr>
          <w:spacing w:val="-16"/>
          <w:sz w:val="24"/>
        </w:rPr>
        <w:t xml:space="preserve"> </w:t>
      </w:r>
      <w:r>
        <w:rPr>
          <w:sz w:val="24"/>
        </w:rPr>
        <w:t>a</w:t>
      </w:r>
      <w:r>
        <w:rPr>
          <w:spacing w:val="-9"/>
          <w:sz w:val="24"/>
        </w:rPr>
        <w:t xml:space="preserve"> </w:t>
      </w:r>
      <w:r>
        <w:rPr>
          <w:sz w:val="24"/>
        </w:rPr>
        <w:t>list</w:t>
      </w:r>
      <w:r>
        <w:rPr>
          <w:spacing w:val="-9"/>
          <w:sz w:val="24"/>
        </w:rPr>
        <w:t xml:space="preserve"> </w:t>
      </w:r>
      <w:r>
        <w:rPr>
          <w:sz w:val="24"/>
        </w:rPr>
        <w:t>of</w:t>
      </w:r>
      <w:r>
        <w:rPr>
          <w:spacing w:val="-16"/>
          <w:sz w:val="24"/>
        </w:rPr>
        <w:t xml:space="preserve"> </w:t>
      </w:r>
      <w:r>
        <w:rPr>
          <w:sz w:val="24"/>
        </w:rPr>
        <w:t>numbers</w:t>
      </w:r>
      <w:r>
        <w:rPr>
          <w:spacing w:val="-12"/>
          <w:sz w:val="24"/>
        </w:rPr>
        <w:t xml:space="preserve"> </w:t>
      </w:r>
      <w:r>
        <w:rPr>
          <w:sz w:val="24"/>
        </w:rPr>
        <w:t>reading</w:t>
      </w:r>
      <w:r>
        <w:rPr>
          <w:spacing w:val="-6"/>
          <w:sz w:val="24"/>
        </w:rPr>
        <w:t xml:space="preserve"> </w:t>
      </w:r>
      <w:r>
        <w:rPr>
          <w:sz w:val="24"/>
        </w:rPr>
        <w:t>input</w:t>
      </w:r>
      <w:r>
        <w:rPr>
          <w:spacing w:val="-6"/>
          <w:sz w:val="24"/>
        </w:rPr>
        <w:t xml:space="preserve"> </w:t>
      </w:r>
      <w:r>
        <w:rPr>
          <w:sz w:val="24"/>
        </w:rPr>
        <w:t>as</w:t>
      </w:r>
      <w:r>
        <w:rPr>
          <w:spacing w:val="-12"/>
          <w:sz w:val="24"/>
        </w:rPr>
        <w:t xml:space="preserve"> </w:t>
      </w:r>
      <w:r>
        <w:rPr>
          <w:sz w:val="24"/>
        </w:rPr>
        <w:t>command</w:t>
      </w:r>
      <w:r>
        <w:rPr>
          <w:spacing w:val="-5"/>
          <w:sz w:val="24"/>
        </w:rPr>
        <w:t xml:space="preserve"> </w:t>
      </w:r>
      <w:r>
        <w:rPr>
          <w:sz w:val="24"/>
        </w:rPr>
        <w:t>line</w:t>
      </w:r>
      <w:r>
        <w:rPr>
          <w:spacing w:val="-12"/>
          <w:sz w:val="24"/>
        </w:rPr>
        <w:t xml:space="preserve"> </w:t>
      </w:r>
      <w:r>
        <w:rPr>
          <w:spacing w:val="-2"/>
          <w:sz w:val="24"/>
        </w:rPr>
        <w:t>argument.</w:t>
      </w:r>
    </w:p>
    <w:p w14:paraId="534A177E">
      <w:pPr>
        <w:pStyle w:val="11"/>
        <w:numPr>
          <w:ilvl w:val="0"/>
          <w:numId w:val="14"/>
        </w:numPr>
        <w:tabs>
          <w:tab w:val="left" w:pos="878"/>
        </w:tabs>
        <w:spacing w:before="55" w:after="0" w:line="240" w:lineRule="auto"/>
        <w:ind w:left="878" w:right="0" w:hanging="360"/>
        <w:jc w:val="left"/>
        <w:rPr>
          <w:sz w:val="24"/>
        </w:rPr>
      </w:pPr>
      <w:r>
        <w:rPr>
          <w:sz w:val="24"/>
        </w:rPr>
        <w:t>Java</w:t>
      </w:r>
      <w:r>
        <w:rPr>
          <w:spacing w:val="-16"/>
          <w:sz w:val="24"/>
        </w:rPr>
        <w:t xml:space="preserve"> </w:t>
      </w:r>
      <w:r>
        <w:rPr>
          <w:sz w:val="24"/>
        </w:rPr>
        <w:t>program</w:t>
      </w:r>
      <w:r>
        <w:rPr>
          <w:spacing w:val="-17"/>
          <w:sz w:val="24"/>
        </w:rPr>
        <w:t xml:space="preserve"> </w:t>
      </w:r>
      <w:r>
        <w:rPr>
          <w:sz w:val="24"/>
        </w:rPr>
        <w:t>to</w:t>
      </w:r>
      <w:r>
        <w:rPr>
          <w:spacing w:val="-7"/>
          <w:sz w:val="24"/>
        </w:rPr>
        <w:t xml:space="preserve"> </w:t>
      </w:r>
      <w:r>
        <w:rPr>
          <w:sz w:val="24"/>
        </w:rPr>
        <w:t>display</w:t>
      </w:r>
      <w:r>
        <w:rPr>
          <w:spacing w:val="-13"/>
          <w:sz w:val="24"/>
        </w:rPr>
        <w:t xml:space="preserve"> </w:t>
      </w:r>
      <w:r>
        <w:rPr>
          <w:sz w:val="24"/>
        </w:rPr>
        <w:t>all</w:t>
      </w:r>
      <w:r>
        <w:rPr>
          <w:spacing w:val="-13"/>
          <w:sz w:val="24"/>
        </w:rPr>
        <w:t xml:space="preserve"> </w:t>
      </w:r>
      <w:r>
        <w:rPr>
          <w:sz w:val="24"/>
        </w:rPr>
        <w:t>prime</w:t>
      </w:r>
      <w:r>
        <w:rPr>
          <w:spacing w:val="-7"/>
          <w:sz w:val="24"/>
        </w:rPr>
        <w:t xml:space="preserve"> </w:t>
      </w:r>
      <w:r>
        <w:rPr>
          <w:sz w:val="24"/>
        </w:rPr>
        <w:t>numbers</w:t>
      </w:r>
      <w:r>
        <w:rPr>
          <w:spacing w:val="-7"/>
          <w:sz w:val="24"/>
        </w:rPr>
        <w:t xml:space="preserve"> </w:t>
      </w:r>
      <w:r>
        <w:rPr>
          <w:sz w:val="24"/>
        </w:rPr>
        <w:t>between</w:t>
      </w:r>
      <w:r>
        <w:rPr>
          <w:spacing w:val="-9"/>
          <w:sz w:val="24"/>
        </w:rPr>
        <w:t xml:space="preserve"> </w:t>
      </w:r>
      <w:r>
        <w:rPr>
          <w:sz w:val="24"/>
        </w:rPr>
        <w:t>two</w:t>
      </w:r>
      <w:r>
        <w:rPr>
          <w:spacing w:val="-7"/>
          <w:sz w:val="24"/>
        </w:rPr>
        <w:t xml:space="preserve"> </w:t>
      </w:r>
      <w:r>
        <w:rPr>
          <w:spacing w:val="-2"/>
          <w:sz w:val="24"/>
        </w:rPr>
        <w:t>limits.</w:t>
      </w:r>
    </w:p>
    <w:p w14:paraId="01FD5BE3">
      <w:pPr>
        <w:pStyle w:val="11"/>
        <w:numPr>
          <w:ilvl w:val="0"/>
          <w:numId w:val="14"/>
        </w:numPr>
        <w:tabs>
          <w:tab w:val="left" w:pos="878"/>
        </w:tabs>
        <w:spacing w:before="55" w:after="0" w:line="240" w:lineRule="auto"/>
        <w:ind w:left="878" w:right="0" w:hanging="360"/>
        <w:jc w:val="left"/>
        <w:rPr>
          <w:sz w:val="24"/>
        </w:rPr>
      </w:pPr>
      <w:r>
        <w:rPr>
          <w:sz w:val="24"/>
        </w:rPr>
        <w:t>Java</w:t>
      </w:r>
      <w:r>
        <w:rPr>
          <w:spacing w:val="-17"/>
          <w:sz w:val="24"/>
        </w:rPr>
        <w:t xml:space="preserve"> </w:t>
      </w:r>
      <w:r>
        <w:rPr>
          <w:sz w:val="24"/>
        </w:rPr>
        <w:t>program</w:t>
      </w:r>
      <w:r>
        <w:rPr>
          <w:spacing w:val="-15"/>
          <w:sz w:val="24"/>
        </w:rPr>
        <w:t xml:space="preserve"> </w:t>
      </w:r>
      <w:r>
        <w:rPr>
          <w:sz w:val="24"/>
        </w:rPr>
        <w:t>to</w:t>
      </w:r>
      <w:r>
        <w:rPr>
          <w:spacing w:val="-15"/>
          <w:sz w:val="24"/>
        </w:rPr>
        <w:t xml:space="preserve"> </w:t>
      </w:r>
      <w:r>
        <w:rPr>
          <w:sz w:val="24"/>
        </w:rPr>
        <w:t>implement</w:t>
      </w:r>
      <w:r>
        <w:rPr>
          <w:spacing w:val="-10"/>
          <w:sz w:val="24"/>
        </w:rPr>
        <w:t xml:space="preserve"> </w:t>
      </w:r>
      <w:r>
        <w:rPr>
          <w:sz w:val="24"/>
        </w:rPr>
        <w:t>default</w:t>
      </w:r>
      <w:r>
        <w:rPr>
          <w:spacing w:val="-5"/>
          <w:sz w:val="24"/>
        </w:rPr>
        <w:t xml:space="preserve"> </w:t>
      </w:r>
      <w:r>
        <w:rPr>
          <w:sz w:val="24"/>
        </w:rPr>
        <w:t>and</w:t>
      </w:r>
      <w:r>
        <w:rPr>
          <w:spacing w:val="-10"/>
          <w:sz w:val="24"/>
        </w:rPr>
        <w:t xml:space="preserve"> </w:t>
      </w:r>
      <w:r>
        <w:rPr>
          <w:sz w:val="24"/>
        </w:rPr>
        <w:t>parameterized</w:t>
      </w:r>
      <w:r>
        <w:rPr>
          <w:spacing w:val="-10"/>
          <w:sz w:val="24"/>
        </w:rPr>
        <w:t xml:space="preserve"> </w:t>
      </w:r>
      <w:r>
        <w:rPr>
          <w:spacing w:val="-2"/>
          <w:sz w:val="24"/>
        </w:rPr>
        <w:t>constructors.</w:t>
      </w:r>
    </w:p>
    <w:p w14:paraId="5586953C">
      <w:pPr>
        <w:pStyle w:val="11"/>
        <w:numPr>
          <w:ilvl w:val="0"/>
          <w:numId w:val="14"/>
        </w:numPr>
        <w:tabs>
          <w:tab w:val="left" w:pos="878"/>
        </w:tabs>
        <w:spacing w:before="55" w:after="0" w:line="240" w:lineRule="auto"/>
        <w:ind w:left="878" w:right="0" w:hanging="360"/>
        <w:jc w:val="left"/>
        <w:rPr>
          <w:sz w:val="24"/>
        </w:rPr>
      </w:pPr>
      <w:r>
        <w:rPr>
          <w:sz w:val="24"/>
        </w:rPr>
        <w:t>Java</w:t>
      </w:r>
      <w:r>
        <w:rPr>
          <w:spacing w:val="-14"/>
          <w:sz w:val="24"/>
        </w:rPr>
        <w:t xml:space="preserve"> </w:t>
      </w:r>
      <w:r>
        <w:rPr>
          <w:sz w:val="24"/>
        </w:rPr>
        <w:t>program</w:t>
      </w:r>
      <w:r>
        <w:rPr>
          <w:spacing w:val="-15"/>
          <w:sz w:val="24"/>
        </w:rPr>
        <w:t xml:space="preserve"> </w:t>
      </w:r>
      <w:r>
        <w:rPr>
          <w:sz w:val="24"/>
        </w:rPr>
        <w:t>to</w:t>
      </w:r>
      <w:r>
        <w:rPr>
          <w:spacing w:val="-6"/>
          <w:sz w:val="24"/>
        </w:rPr>
        <w:t xml:space="preserve"> </w:t>
      </w:r>
      <w:r>
        <w:rPr>
          <w:sz w:val="24"/>
        </w:rPr>
        <w:t>implement</w:t>
      </w:r>
      <w:r>
        <w:rPr>
          <w:spacing w:val="1"/>
          <w:sz w:val="24"/>
        </w:rPr>
        <w:t xml:space="preserve"> </w:t>
      </w:r>
      <w:r>
        <w:rPr>
          <w:sz w:val="24"/>
        </w:rPr>
        <w:t>an</w:t>
      </w:r>
      <w:r>
        <w:rPr>
          <w:spacing w:val="-11"/>
          <w:sz w:val="24"/>
        </w:rPr>
        <w:t xml:space="preserve"> </w:t>
      </w:r>
      <w:r>
        <w:rPr>
          <w:sz w:val="24"/>
        </w:rPr>
        <w:t>array</w:t>
      </w:r>
      <w:r>
        <w:rPr>
          <w:spacing w:val="-13"/>
          <w:sz w:val="24"/>
        </w:rPr>
        <w:t xml:space="preserve"> </w:t>
      </w:r>
      <w:r>
        <w:rPr>
          <w:sz w:val="24"/>
        </w:rPr>
        <w:t>of</w:t>
      </w:r>
      <w:r>
        <w:rPr>
          <w:spacing w:val="-11"/>
          <w:sz w:val="24"/>
        </w:rPr>
        <w:t xml:space="preserve"> </w:t>
      </w:r>
      <w:r>
        <w:rPr>
          <w:spacing w:val="-2"/>
          <w:sz w:val="24"/>
        </w:rPr>
        <w:t>objects.</w:t>
      </w:r>
    </w:p>
    <w:p w14:paraId="54AD1C44">
      <w:pPr>
        <w:pStyle w:val="11"/>
        <w:numPr>
          <w:ilvl w:val="0"/>
          <w:numId w:val="14"/>
        </w:numPr>
        <w:tabs>
          <w:tab w:val="left" w:pos="878"/>
        </w:tabs>
        <w:spacing w:before="56" w:after="0" w:line="240" w:lineRule="auto"/>
        <w:ind w:left="878" w:right="0" w:hanging="360"/>
        <w:jc w:val="left"/>
        <w:rPr>
          <w:sz w:val="24"/>
        </w:rPr>
      </w:pPr>
      <w:r>
        <w:rPr>
          <w:sz w:val="24"/>
        </w:rPr>
        <w:t>Java</w:t>
      </w:r>
      <w:r>
        <w:rPr>
          <w:spacing w:val="-15"/>
          <w:sz w:val="24"/>
        </w:rPr>
        <w:t xml:space="preserve"> </w:t>
      </w:r>
      <w:r>
        <w:rPr>
          <w:sz w:val="24"/>
        </w:rPr>
        <w:t>program</w:t>
      </w:r>
      <w:r>
        <w:rPr>
          <w:spacing w:val="-15"/>
          <w:sz w:val="24"/>
        </w:rPr>
        <w:t xml:space="preserve"> </w:t>
      </w:r>
      <w:r>
        <w:rPr>
          <w:sz w:val="24"/>
        </w:rPr>
        <w:t>to</w:t>
      </w:r>
      <w:r>
        <w:rPr>
          <w:spacing w:val="-9"/>
          <w:sz w:val="24"/>
        </w:rPr>
        <w:t xml:space="preserve"> </w:t>
      </w:r>
      <w:r>
        <w:rPr>
          <w:sz w:val="24"/>
        </w:rPr>
        <w:t>implement</w:t>
      </w:r>
      <w:r>
        <w:rPr>
          <w:spacing w:val="-3"/>
          <w:sz w:val="24"/>
        </w:rPr>
        <w:t xml:space="preserve"> </w:t>
      </w:r>
      <w:r>
        <w:rPr>
          <w:sz w:val="24"/>
        </w:rPr>
        <w:t>Single</w:t>
      </w:r>
      <w:r>
        <w:rPr>
          <w:spacing w:val="-8"/>
          <w:sz w:val="24"/>
        </w:rPr>
        <w:t xml:space="preserve"> </w:t>
      </w:r>
      <w:r>
        <w:rPr>
          <w:spacing w:val="-2"/>
          <w:sz w:val="24"/>
        </w:rPr>
        <w:t>Inheritance</w:t>
      </w:r>
    </w:p>
    <w:p w14:paraId="774B0227">
      <w:pPr>
        <w:pStyle w:val="11"/>
        <w:numPr>
          <w:ilvl w:val="0"/>
          <w:numId w:val="14"/>
        </w:numPr>
        <w:tabs>
          <w:tab w:val="left" w:pos="878"/>
        </w:tabs>
        <w:spacing w:before="55" w:after="0" w:line="240" w:lineRule="auto"/>
        <w:ind w:left="878" w:right="0" w:hanging="360"/>
        <w:jc w:val="left"/>
        <w:rPr>
          <w:sz w:val="24"/>
        </w:rPr>
      </w:pPr>
      <w:r>
        <w:rPr>
          <w:sz w:val="24"/>
        </w:rPr>
        <w:t>Java</w:t>
      </w:r>
      <w:r>
        <w:rPr>
          <w:spacing w:val="-17"/>
          <w:sz w:val="24"/>
        </w:rPr>
        <w:t xml:space="preserve"> </w:t>
      </w:r>
      <w:r>
        <w:rPr>
          <w:sz w:val="24"/>
        </w:rPr>
        <w:t>program</w:t>
      </w:r>
      <w:r>
        <w:rPr>
          <w:spacing w:val="-15"/>
          <w:sz w:val="24"/>
        </w:rPr>
        <w:t xml:space="preserve"> </w:t>
      </w:r>
      <w:r>
        <w:rPr>
          <w:sz w:val="24"/>
        </w:rPr>
        <w:t>to</w:t>
      </w:r>
      <w:r>
        <w:rPr>
          <w:spacing w:val="-15"/>
          <w:sz w:val="24"/>
        </w:rPr>
        <w:t xml:space="preserve"> </w:t>
      </w:r>
      <w:r>
        <w:rPr>
          <w:sz w:val="24"/>
        </w:rPr>
        <w:t>implement</w:t>
      </w:r>
      <w:r>
        <w:rPr>
          <w:spacing w:val="-10"/>
          <w:sz w:val="24"/>
        </w:rPr>
        <w:t xml:space="preserve"> </w:t>
      </w:r>
      <w:r>
        <w:rPr>
          <w:sz w:val="24"/>
        </w:rPr>
        <w:t>Multiple</w:t>
      </w:r>
      <w:r>
        <w:rPr>
          <w:spacing w:val="-11"/>
          <w:sz w:val="24"/>
        </w:rPr>
        <w:t xml:space="preserve"> </w:t>
      </w:r>
      <w:r>
        <w:rPr>
          <w:sz w:val="24"/>
        </w:rPr>
        <w:t>Inheritance</w:t>
      </w:r>
      <w:r>
        <w:rPr>
          <w:spacing w:val="-13"/>
          <w:sz w:val="24"/>
        </w:rPr>
        <w:t xml:space="preserve"> </w:t>
      </w:r>
      <w:r>
        <w:rPr>
          <w:sz w:val="24"/>
        </w:rPr>
        <w:t>using</w:t>
      </w:r>
      <w:r>
        <w:rPr>
          <w:spacing w:val="-11"/>
          <w:sz w:val="24"/>
        </w:rPr>
        <w:t xml:space="preserve"> </w:t>
      </w:r>
      <w:r>
        <w:rPr>
          <w:spacing w:val="-2"/>
          <w:sz w:val="24"/>
        </w:rPr>
        <w:t>Interface</w:t>
      </w:r>
    </w:p>
    <w:p w14:paraId="5B354193">
      <w:pPr>
        <w:pStyle w:val="11"/>
        <w:numPr>
          <w:ilvl w:val="0"/>
          <w:numId w:val="14"/>
        </w:numPr>
        <w:tabs>
          <w:tab w:val="left" w:pos="878"/>
        </w:tabs>
        <w:spacing w:before="55" w:after="0" w:line="240" w:lineRule="auto"/>
        <w:ind w:left="878" w:right="0" w:hanging="360"/>
        <w:jc w:val="left"/>
        <w:rPr>
          <w:sz w:val="24"/>
        </w:rPr>
      </w:pPr>
      <w:r>
        <w:rPr>
          <w:sz w:val="24"/>
        </w:rPr>
        <w:t>Java</w:t>
      </w:r>
      <w:r>
        <w:rPr>
          <w:spacing w:val="-12"/>
          <w:sz w:val="24"/>
        </w:rPr>
        <w:t xml:space="preserve"> </w:t>
      </w:r>
      <w:r>
        <w:rPr>
          <w:sz w:val="24"/>
        </w:rPr>
        <w:t>program</w:t>
      </w:r>
      <w:r>
        <w:rPr>
          <w:spacing w:val="-17"/>
          <w:sz w:val="24"/>
        </w:rPr>
        <w:t xml:space="preserve"> </w:t>
      </w:r>
      <w:r>
        <w:rPr>
          <w:sz w:val="24"/>
        </w:rPr>
        <w:t>to</w:t>
      </w:r>
      <w:r>
        <w:rPr>
          <w:spacing w:val="-8"/>
          <w:sz w:val="24"/>
        </w:rPr>
        <w:t xml:space="preserve"> </w:t>
      </w:r>
      <w:r>
        <w:rPr>
          <w:sz w:val="24"/>
        </w:rPr>
        <w:t>implement</w:t>
      </w:r>
      <w:r>
        <w:rPr>
          <w:spacing w:val="-3"/>
          <w:sz w:val="24"/>
        </w:rPr>
        <w:t xml:space="preserve"> </w:t>
      </w:r>
      <w:r>
        <w:rPr>
          <w:sz w:val="24"/>
        </w:rPr>
        <w:t>an</w:t>
      </w:r>
      <w:r>
        <w:rPr>
          <w:spacing w:val="-6"/>
          <w:sz w:val="24"/>
        </w:rPr>
        <w:t xml:space="preserve"> </w:t>
      </w:r>
      <w:r>
        <w:rPr>
          <w:spacing w:val="-2"/>
          <w:sz w:val="24"/>
        </w:rPr>
        <w:t>applet</w:t>
      </w:r>
    </w:p>
    <w:p w14:paraId="6C42E6BB">
      <w:pPr>
        <w:pStyle w:val="11"/>
        <w:numPr>
          <w:ilvl w:val="0"/>
          <w:numId w:val="14"/>
        </w:numPr>
        <w:tabs>
          <w:tab w:val="left" w:pos="878"/>
        </w:tabs>
        <w:spacing w:before="56" w:after="0" w:line="240" w:lineRule="auto"/>
        <w:ind w:left="878" w:right="0" w:hanging="360"/>
        <w:jc w:val="left"/>
        <w:rPr>
          <w:sz w:val="24"/>
        </w:rPr>
      </w:pPr>
      <w:r>
        <w:rPr>
          <w:sz w:val="24"/>
        </w:rPr>
        <w:t>Java</w:t>
      </w:r>
      <w:r>
        <w:rPr>
          <w:spacing w:val="-12"/>
          <w:sz w:val="24"/>
        </w:rPr>
        <w:t xml:space="preserve"> </w:t>
      </w:r>
      <w:r>
        <w:rPr>
          <w:sz w:val="24"/>
        </w:rPr>
        <w:t>program</w:t>
      </w:r>
      <w:r>
        <w:rPr>
          <w:spacing w:val="-17"/>
          <w:sz w:val="24"/>
        </w:rPr>
        <w:t xml:space="preserve"> </w:t>
      </w:r>
      <w:r>
        <w:rPr>
          <w:sz w:val="24"/>
        </w:rPr>
        <w:t>to</w:t>
      </w:r>
      <w:r>
        <w:rPr>
          <w:spacing w:val="-6"/>
          <w:sz w:val="24"/>
        </w:rPr>
        <w:t xml:space="preserve"> </w:t>
      </w:r>
      <w:r>
        <w:rPr>
          <w:sz w:val="24"/>
        </w:rPr>
        <w:t>demonstrate</w:t>
      </w:r>
      <w:r>
        <w:rPr>
          <w:spacing w:val="-4"/>
          <w:sz w:val="24"/>
        </w:rPr>
        <w:t xml:space="preserve"> </w:t>
      </w:r>
      <w:r>
        <w:rPr>
          <w:sz w:val="24"/>
        </w:rPr>
        <w:t>a</w:t>
      </w:r>
      <w:r>
        <w:rPr>
          <w:spacing w:val="-11"/>
          <w:sz w:val="24"/>
        </w:rPr>
        <w:t xml:space="preserve"> </w:t>
      </w:r>
      <w:r>
        <w:rPr>
          <w:sz w:val="24"/>
        </w:rPr>
        <w:t>division</w:t>
      </w:r>
      <w:r>
        <w:rPr>
          <w:spacing w:val="-10"/>
          <w:sz w:val="24"/>
        </w:rPr>
        <w:t xml:space="preserve"> </w:t>
      </w:r>
      <w:r>
        <w:rPr>
          <w:sz w:val="24"/>
        </w:rPr>
        <w:t>by</w:t>
      </w:r>
      <w:r>
        <w:rPr>
          <w:spacing w:val="-15"/>
          <w:sz w:val="24"/>
        </w:rPr>
        <w:t xml:space="preserve"> </w:t>
      </w:r>
      <w:r>
        <w:rPr>
          <w:sz w:val="24"/>
        </w:rPr>
        <w:t>zero</w:t>
      </w:r>
      <w:r>
        <w:rPr>
          <w:spacing w:val="1"/>
          <w:sz w:val="24"/>
        </w:rPr>
        <w:t xml:space="preserve"> </w:t>
      </w:r>
      <w:r>
        <w:rPr>
          <w:spacing w:val="-2"/>
          <w:sz w:val="24"/>
        </w:rPr>
        <w:t>exception</w:t>
      </w:r>
    </w:p>
    <w:p w14:paraId="15880311">
      <w:pPr>
        <w:pStyle w:val="11"/>
        <w:numPr>
          <w:ilvl w:val="0"/>
          <w:numId w:val="14"/>
        </w:numPr>
        <w:tabs>
          <w:tab w:val="left" w:pos="880"/>
          <w:tab w:val="left" w:pos="1162"/>
        </w:tabs>
        <w:spacing w:before="55" w:after="0" w:line="288" w:lineRule="auto"/>
        <w:ind w:left="1162" w:right="894" w:hanging="644"/>
        <w:jc w:val="left"/>
        <w:rPr>
          <w:sz w:val="24"/>
        </w:rPr>
      </w:pPr>
      <w:r>
        <w:rPr>
          <w:sz w:val="24"/>
        </w:rPr>
        <w:t>Java</w:t>
      </w:r>
      <w:r>
        <w:rPr>
          <w:spacing w:val="-15"/>
          <w:sz w:val="24"/>
        </w:rPr>
        <w:t xml:space="preserve"> </w:t>
      </w:r>
      <w:r>
        <w:rPr>
          <w:sz w:val="24"/>
        </w:rPr>
        <w:t>program</w:t>
      </w:r>
      <w:r>
        <w:rPr>
          <w:spacing w:val="-17"/>
          <w:sz w:val="24"/>
        </w:rPr>
        <w:t xml:space="preserve"> </w:t>
      </w:r>
      <w:r>
        <w:rPr>
          <w:sz w:val="24"/>
        </w:rPr>
        <w:t>to</w:t>
      </w:r>
      <w:r>
        <w:rPr>
          <w:spacing w:val="-13"/>
          <w:sz w:val="24"/>
        </w:rPr>
        <w:t xml:space="preserve"> </w:t>
      </w:r>
      <w:r>
        <w:rPr>
          <w:sz w:val="24"/>
        </w:rPr>
        <w:t>add</w:t>
      </w:r>
      <w:r>
        <w:rPr>
          <w:spacing w:val="-15"/>
          <w:sz w:val="24"/>
        </w:rPr>
        <w:t xml:space="preserve"> </w:t>
      </w:r>
      <w:r>
        <w:rPr>
          <w:sz w:val="24"/>
        </w:rPr>
        <w:t>two</w:t>
      </w:r>
      <w:r>
        <w:rPr>
          <w:spacing w:val="-9"/>
          <w:sz w:val="24"/>
        </w:rPr>
        <w:t xml:space="preserve"> </w:t>
      </w:r>
      <w:r>
        <w:rPr>
          <w:sz w:val="24"/>
        </w:rPr>
        <w:t>integers</w:t>
      </w:r>
      <w:r>
        <w:rPr>
          <w:spacing w:val="-14"/>
          <w:sz w:val="24"/>
        </w:rPr>
        <w:t xml:space="preserve"> </w:t>
      </w:r>
      <w:r>
        <w:rPr>
          <w:sz w:val="24"/>
        </w:rPr>
        <w:t>and</w:t>
      </w:r>
      <w:r>
        <w:rPr>
          <w:spacing w:val="-14"/>
          <w:sz w:val="24"/>
        </w:rPr>
        <w:t xml:space="preserve"> </w:t>
      </w:r>
      <w:r>
        <w:rPr>
          <w:sz w:val="24"/>
        </w:rPr>
        <w:t>two</w:t>
      </w:r>
      <w:r>
        <w:rPr>
          <w:spacing w:val="-9"/>
          <w:sz w:val="24"/>
        </w:rPr>
        <w:t xml:space="preserve"> </w:t>
      </w:r>
      <w:r>
        <w:rPr>
          <w:sz w:val="24"/>
        </w:rPr>
        <w:t>float</w:t>
      </w:r>
      <w:r>
        <w:rPr>
          <w:spacing w:val="-8"/>
          <w:sz w:val="24"/>
        </w:rPr>
        <w:t xml:space="preserve"> </w:t>
      </w:r>
      <w:r>
        <w:rPr>
          <w:sz w:val="24"/>
        </w:rPr>
        <w:t>numbers.</w:t>
      </w:r>
      <w:r>
        <w:rPr>
          <w:spacing w:val="-6"/>
          <w:sz w:val="24"/>
        </w:rPr>
        <w:t xml:space="preserve"> </w:t>
      </w:r>
      <w:r>
        <w:rPr>
          <w:sz w:val="24"/>
        </w:rPr>
        <w:t>When</w:t>
      </w:r>
      <w:r>
        <w:rPr>
          <w:spacing w:val="-11"/>
          <w:sz w:val="24"/>
        </w:rPr>
        <w:t xml:space="preserve"> </w:t>
      </w:r>
      <w:r>
        <w:rPr>
          <w:sz w:val="24"/>
        </w:rPr>
        <w:t>no</w:t>
      </w:r>
      <w:r>
        <w:rPr>
          <w:spacing w:val="-9"/>
          <w:sz w:val="24"/>
        </w:rPr>
        <w:t xml:space="preserve"> </w:t>
      </w:r>
      <w:r>
        <w:rPr>
          <w:sz w:val="24"/>
        </w:rPr>
        <w:t>arguments</w:t>
      </w:r>
      <w:r>
        <w:rPr>
          <w:spacing w:val="-12"/>
          <w:sz w:val="24"/>
        </w:rPr>
        <w:t xml:space="preserve"> </w:t>
      </w:r>
      <w:r>
        <w:rPr>
          <w:sz w:val="24"/>
        </w:rPr>
        <w:t>are</w:t>
      </w:r>
      <w:r>
        <w:rPr>
          <w:spacing w:val="-15"/>
          <w:sz w:val="24"/>
        </w:rPr>
        <w:t xml:space="preserve"> </w:t>
      </w:r>
      <w:r>
        <w:rPr>
          <w:sz w:val="24"/>
        </w:rPr>
        <w:t>supplied</w:t>
      </w:r>
      <w:r>
        <w:rPr>
          <w:spacing w:val="-6"/>
          <w:sz w:val="24"/>
        </w:rPr>
        <w:t xml:space="preserve"> </w:t>
      </w:r>
      <w:r>
        <w:rPr>
          <w:sz w:val="24"/>
        </w:rPr>
        <w:t>givea default value to calculate the sum. Use method overloading.</w:t>
      </w:r>
    </w:p>
    <w:p w14:paraId="3CBBD49F">
      <w:pPr>
        <w:pStyle w:val="11"/>
        <w:numPr>
          <w:ilvl w:val="0"/>
          <w:numId w:val="14"/>
        </w:numPr>
        <w:tabs>
          <w:tab w:val="left" w:pos="878"/>
        </w:tabs>
        <w:spacing w:before="0" w:after="0" w:line="240" w:lineRule="auto"/>
        <w:ind w:left="878" w:right="0" w:hanging="360"/>
        <w:jc w:val="left"/>
        <w:rPr>
          <w:sz w:val="24"/>
        </w:rPr>
      </w:pPr>
      <w:r>
        <w:rPr>
          <w:sz w:val="24"/>
        </w:rPr>
        <w:t>Java</w:t>
      </w:r>
      <w:r>
        <w:rPr>
          <w:spacing w:val="-15"/>
          <w:sz w:val="24"/>
        </w:rPr>
        <w:t xml:space="preserve"> </w:t>
      </w:r>
      <w:r>
        <w:rPr>
          <w:sz w:val="24"/>
        </w:rPr>
        <w:t>program</w:t>
      </w:r>
      <w:r>
        <w:rPr>
          <w:spacing w:val="-15"/>
          <w:sz w:val="24"/>
        </w:rPr>
        <w:t xml:space="preserve"> </w:t>
      </w:r>
      <w:r>
        <w:rPr>
          <w:sz w:val="24"/>
        </w:rPr>
        <w:t>that</w:t>
      </w:r>
      <w:r>
        <w:rPr>
          <w:spacing w:val="-13"/>
          <w:sz w:val="24"/>
        </w:rPr>
        <w:t xml:space="preserve"> </w:t>
      </w:r>
      <w:r>
        <w:rPr>
          <w:sz w:val="24"/>
        </w:rPr>
        <w:t>demonstrates</w:t>
      </w:r>
      <w:r>
        <w:rPr>
          <w:spacing w:val="-14"/>
          <w:sz w:val="24"/>
        </w:rPr>
        <w:t xml:space="preserve"> </w:t>
      </w:r>
      <w:r>
        <w:rPr>
          <w:sz w:val="24"/>
        </w:rPr>
        <w:t>run-time</w:t>
      </w:r>
      <w:r>
        <w:rPr>
          <w:spacing w:val="-11"/>
          <w:sz w:val="24"/>
        </w:rPr>
        <w:t xml:space="preserve"> </w:t>
      </w:r>
      <w:r>
        <w:rPr>
          <w:spacing w:val="-2"/>
          <w:sz w:val="24"/>
        </w:rPr>
        <w:t>polymorphism.</w:t>
      </w:r>
    </w:p>
    <w:p w14:paraId="447D2607">
      <w:pPr>
        <w:pStyle w:val="11"/>
        <w:numPr>
          <w:ilvl w:val="0"/>
          <w:numId w:val="14"/>
        </w:numPr>
        <w:tabs>
          <w:tab w:val="left" w:pos="880"/>
          <w:tab w:val="left" w:pos="1162"/>
        </w:tabs>
        <w:spacing w:before="58" w:after="0" w:line="285" w:lineRule="auto"/>
        <w:ind w:left="1162" w:right="1020" w:hanging="644"/>
        <w:jc w:val="left"/>
        <w:rPr>
          <w:sz w:val="24"/>
        </w:rPr>
      </w:pPr>
      <w:r>
        <w:rPr>
          <w:sz w:val="24"/>
        </w:rPr>
        <w:t>Java</w:t>
      </w:r>
      <w:r>
        <w:rPr>
          <w:spacing w:val="-15"/>
          <w:sz w:val="24"/>
        </w:rPr>
        <w:t xml:space="preserve"> </w:t>
      </w:r>
      <w:r>
        <w:rPr>
          <w:sz w:val="24"/>
        </w:rPr>
        <w:t>program</w:t>
      </w:r>
      <w:r>
        <w:rPr>
          <w:spacing w:val="-15"/>
          <w:sz w:val="24"/>
        </w:rPr>
        <w:t xml:space="preserve"> </w:t>
      </w:r>
      <w:r>
        <w:rPr>
          <w:sz w:val="24"/>
        </w:rPr>
        <w:t>to</w:t>
      </w:r>
      <w:r>
        <w:rPr>
          <w:spacing w:val="-15"/>
          <w:sz w:val="24"/>
        </w:rPr>
        <w:t xml:space="preserve"> </w:t>
      </w:r>
      <w:r>
        <w:rPr>
          <w:sz w:val="24"/>
        </w:rPr>
        <w:t>catch</w:t>
      </w:r>
      <w:r>
        <w:rPr>
          <w:spacing w:val="-15"/>
          <w:sz w:val="24"/>
        </w:rPr>
        <w:t xml:space="preserve"> </w:t>
      </w:r>
      <w:r>
        <w:rPr>
          <w:sz w:val="24"/>
        </w:rPr>
        <w:t>negative</w:t>
      </w:r>
      <w:r>
        <w:rPr>
          <w:spacing w:val="-15"/>
          <w:sz w:val="24"/>
        </w:rPr>
        <w:t xml:space="preserve"> </w:t>
      </w:r>
      <w:r>
        <w:rPr>
          <w:sz w:val="24"/>
        </w:rPr>
        <w:t>array</w:t>
      </w:r>
      <w:r>
        <w:rPr>
          <w:spacing w:val="-15"/>
          <w:sz w:val="24"/>
        </w:rPr>
        <w:t xml:space="preserve"> </w:t>
      </w:r>
      <w:r>
        <w:rPr>
          <w:sz w:val="24"/>
        </w:rPr>
        <w:t>size</w:t>
      </w:r>
      <w:r>
        <w:rPr>
          <w:spacing w:val="-15"/>
          <w:sz w:val="24"/>
        </w:rPr>
        <w:t xml:space="preserve"> </w:t>
      </w:r>
      <w:r>
        <w:rPr>
          <w:sz w:val="24"/>
        </w:rPr>
        <w:t>Exception.</w:t>
      </w:r>
      <w:r>
        <w:rPr>
          <w:spacing w:val="-15"/>
          <w:sz w:val="24"/>
        </w:rPr>
        <w:t xml:space="preserve"> </w:t>
      </w:r>
      <w:r>
        <w:rPr>
          <w:sz w:val="24"/>
        </w:rPr>
        <w:t>This</w:t>
      </w:r>
      <w:r>
        <w:rPr>
          <w:spacing w:val="-14"/>
          <w:sz w:val="24"/>
        </w:rPr>
        <w:t xml:space="preserve"> </w:t>
      </w:r>
      <w:r>
        <w:rPr>
          <w:sz w:val="24"/>
        </w:rPr>
        <w:t>exception</w:t>
      </w:r>
      <w:r>
        <w:rPr>
          <w:spacing w:val="-13"/>
          <w:sz w:val="24"/>
        </w:rPr>
        <w:t xml:space="preserve"> </w:t>
      </w:r>
      <w:r>
        <w:rPr>
          <w:sz w:val="24"/>
        </w:rPr>
        <w:t>is</w:t>
      </w:r>
      <w:r>
        <w:rPr>
          <w:spacing w:val="-13"/>
          <w:sz w:val="24"/>
        </w:rPr>
        <w:t xml:space="preserve"> </w:t>
      </w:r>
      <w:r>
        <w:rPr>
          <w:sz w:val="24"/>
        </w:rPr>
        <w:t>caused</w:t>
      </w:r>
      <w:r>
        <w:rPr>
          <w:spacing w:val="-12"/>
          <w:sz w:val="24"/>
        </w:rPr>
        <w:t xml:space="preserve"> </w:t>
      </w:r>
      <w:r>
        <w:rPr>
          <w:sz w:val="24"/>
        </w:rPr>
        <w:t>when</w:t>
      </w:r>
      <w:r>
        <w:rPr>
          <w:spacing w:val="-15"/>
          <w:sz w:val="24"/>
        </w:rPr>
        <w:t xml:space="preserve"> </w:t>
      </w:r>
      <w:r>
        <w:rPr>
          <w:sz w:val="24"/>
        </w:rPr>
        <w:t>the</w:t>
      </w:r>
      <w:r>
        <w:rPr>
          <w:spacing w:val="-14"/>
          <w:sz w:val="24"/>
        </w:rPr>
        <w:t xml:space="preserve"> </w:t>
      </w:r>
      <w:r>
        <w:rPr>
          <w:sz w:val="24"/>
        </w:rPr>
        <w:t>array</w:t>
      </w:r>
      <w:r>
        <w:rPr>
          <w:spacing w:val="-15"/>
          <w:sz w:val="24"/>
        </w:rPr>
        <w:t xml:space="preserve"> </w:t>
      </w:r>
      <w:r>
        <w:rPr>
          <w:sz w:val="24"/>
        </w:rPr>
        <w:t>is initialized to negative values.</w:t>
      </w:r>
    </w:p>
    <w:p w14:paraId="63052C88">
      <w:pPr>
        <w:pStyle w:val="11"/>
        <w:numPr>
          <w:ilvl w:val="0"/>
          <w:numId w:val="14"/>
        </w:numPr>
        <w:tabs>
          <w:tab w:val="left" w:pos="880"/>
          <w:tab w:val="left" w:pos="1162"/>
        </w:tabs>
        <w:spacing w:before="3" w:after="0" w:line="288" w:lineRule="auto"/>
        <w:ind w:left="1162" w:right="776" w:hanging="644"/>
        <w:jc w:val="left"/>
        <w:rPr>
          <w:sz w:val="24"/>
        </w:rPr>
      </w:pPr>
      <w:r>
        <w:rPr>
          <w:spacing w:val="-2"/>
          <w:sz w:val="24"/>
        </w:rPr>
        <w:t>Java</w:t>
      </w:r>
      <w:r>
        <w:rPr>
          <w:spacing w:val="-9"/>
          <w:sz w:val="24"/>
        </w:rPr>
        <w:t xml:space="preserve"> </w:t>
      </w:r>
      <w:r>
        <w:rPr>
          <w:spacing w:val="-2"/>
          <w:sz w:val="24"/>
        </w:rPr>
        <w:t>program</w:t>
      </w:r>
      <w:r>
        <w:rPr>
          <w:spacing w:val="-23"/>
          <w:sz w:val="24"/>
        </w:rPr>
        <w:t xml:space="preserve"> </w:t>
      </w:r>
      <w:r>
        <w:rPr>
          <w:spacing w:val="-2"/>
          <w:sz w:val="24"/>
        </w:rPr>
        <w:t>to</w:t>
      </w:r>
      <w:r>
        <w:rPr>
          <w:spacing w:val="-8"/>
          <w:sz w:val="24"/>
        </w:rPr>
        <w:t xml:space="preserve"> </w:t>
      </w:r>
      <w:r>
        <w:rPr>
          <w:spacing w:val="-2"/>
          <w:sz w:val="24"/>
        </w:rPr>
        <w:t>handle</w:t>
      </w:r>
      <w:r>
        <w:rPr>
          <w:spacing w:val="-4"/>
          <w:sz w:val="24"/>
        </w:rPr>
        <w:t xml:space="preserve"> </w:t>
      </w:r>
      <w:r>
        <w:rPr>
          <w:spacing w:val="-2"/>
          <w:sz w:val="24"/>
        </w:rPr>
        <w:t>null</w:t>
      </w:r>
      <w:r>
        <w:rPr>
          <w:spacing w:val="-17"/>
          <w:sz w:val="24"/>
        </w:rPr>
        <w:t xml:space="preserve"> </w:t>
      </w:r>
      <w:r>
        <w:rPr>
          <w:spacing w:val="-2"/>
          <w:sz w:val="24"/>
        </w:rPr>
        <w:t>pointer</w:t>
      </w:r>
      <w:r>
        <w:rPr>
          <w:spacing w:val="-4"/>
          <w:sz w:val="24"/>
        </w:rPr>
        <w:t xml:space="preserve"> </w:t>
      </w:r>
      <w:r>
        <w:rPr>
          <w:spacing w:val="-2"/>
          <w:sz w:val="24"/>
        </w:rPr>
        <w:t>exception</w:t>
      </w:r>
      <w:r>
        <w:rPr>
          <w:spacing w:val="-10"/>
          <w:sz w:val="24"/>
        </w:rPr>
        <w:t xml:space="preserve"> </w:t>
      </w:r>
      <w:r>
        <w:rPr>
          <w:spacing w:val="-2"/>
          <w:sz w:val="24"/>
        </w:rPr>
        <w:t>and</w:t>
      </w:r>
      <w:r>
        <w:rPr>
          <w:spacing w:val="-6"/>
          <w:sz w:val="24"/>
        </w:rPr>
        <w:t xml:space="preserve"> </w:t>
      </w:r>
      <w:r>
        <w:rPr>
          <w:spacing w:val="-2"/>
          <w:sz w:val="24"/>
        </w:rPr>
        <w:t>use</w:t>
      </w:r>
      <w:r>
        <w:rPr>
          <w:spacing w:val="-14"/>
          <w:sz w:val="24"/>
        </w:rPr>
        <w:t xml:space="preserve"> </w:t>
      </w:r>
      <w:r>
        <w:rPr>
          <w:spacing w:val="-2"/>
          <w:sz w:val="24"/>
        </w:rPr>
        <w:t>the</w:t>
      </w:r>
      <w:r>
        <w:rPr>
          <w:spacing w:val="-9"/>
          <w:sz w:val="24"/>
        </w:rPr>
        <w:t xml:space="preserve"> </w:t>
      </w:r>
      <w:r>
        <w:rPr>
          <w:spacing w:val="-2"/>
          <w:sz w:val="24"/>
        </w:rPr>
        <w:t>“finally”</w:t>
      </w:r>
      <w:r>
        <w:rPr>
          <w:spacing w:val="-4"/>
          <w:sz w:val="24"/>
        </w:rPr>
        <w:t xml:space="preserve"> </w:t>
      </w:r>
      <w:r>
        <w:rPr>
          <w:spacing w:val="-2"/>
          <w:sz w:val="24"/>
        </w:rPr>
        <w:t>method</w:t>
      </w:r>
      <w:r>
        <w:rPr>
          <w:spacing w:val="-12"/>
          <w:sz w:val="24"/>
        </w:rPr>
        <w:t xml:space="preserve"> </w:t>
      </w:r>
      <w:r>
        <w:rPr>
          <w:spacing w:val="-2"/>
          <w:sz w:val="24"/>
        </w:rPr>
        <w:t>to</w:t>
      </w:r>
      <w:r>
        <w:rPr>
          <w:spacing w:val="-10"/>
          <w:sz w:val="24"/>
        </w:rPr>
        <w:t xml:space="preserve"> </w:t>
      </w:r>
      <w:r>
        <w:rPr>
          <w:spacing w:val="-2"/>
          <w:sz w:val="24"/>
        </w:rPr>
        <w:t>display</w:t>
      </w:r>
      <w:r>
        <w:rPr>
          <w:spacing w:val="-18"/>
          <w:sz w:val="24"/>
        </w:rPr>
        <w:t xml:space="preserve"> </w:t>
      </w:r>
      <w:r>
        <w:rPr>
          <w:spacing w:val="-2"/>
          <w:sz w:val="24"/>
        </w:rPr>
        <w:t xml:space="preserve">a message to </w:t>
      </w:r>
      <w:r>
        <w:rPr>
          <w:sz w:val="24"/>
        </w:rPr>
        <w:t>the user.</w:t>
      </w:r>
    </w:p>
    <w:p w14:paraId="6D0A42B5">
      <w:pPr>
        <w:pStyle w:val="11"/>
        <w:numPr>
          <w:ilvl w:val="0"/>
          <w:numId w:val="14"/>
        </w:numPr>
        <w:tabs>
          <w:tab w:val="left" w:pos="878"/>
        </w:tabs>
        <w:spacing w:before="0" w:after="0" w:line="240" w:lineRule="auto"/>
        <w:ind w:left="878" w:right="0" w:hanging="360"/>
        <w:jc w:val="left"/>
        <w:rPr>
          <w:sz w:val="24"/>
        </w:rPr>
      </w:pPr>
      <w:r>
        <w:rPr>
          <w:sz w:val="24"/>
        </w:rPr>
        <w:t>Java</w:t>
      </w:r>
      <w:r>
        <w:rPr>
          <w:spacing w:val="-15"/>
          <w:sz w:val="24"/>
        </w:rPr>
        <w:t xml:space="preserve"> </w:t>
      </w:r>
      <w:r>
        <w:rPr>
          <w:sz w:val="24"/>
        </w:rPr>
        <w:t>program</w:t>
      </w:r>
      <w:r>
        <w:rPr>
          <w:spacing w:val="-15"/>
          <w:sz w:val="24"/>
        </w:rPr>
        <w:t xml:space="preserve"> </w:t>
      </w:r>
      <w:r>
        <w:rPr>
          <w:sz w:val="24"/>
        </w:rPr>
        <w:t>to</w:t>
      </w:r>
      <w:r>
        <w:rPr>
          <w:spacing w:val="-10"/>
          <w:sz w:val="24"/>
        </w:rPr>
        <w:t xml:space="preserve"> </w:t>
      </w:r>
      <w:r>
        <w:rPr>
          <w:sz w:val="24"/>
        </w:rPr>
        <w:t>import</w:t>
      </w:r>
      <w:r>
        <w:rPr>
          <w:spacing w:val="-5"/>
          <w:sz w:val="24"/>
        </w:rPr>
        <w:t xml:space="preserve"> </w:t>
      </w:r>
      <w:r>
        <w:rPr>
          <w:sz w:val="24"/>
        </w:rPr>
        <w:t>user-defined</w:t>
      </w:r>
      <w:r>
        <w:rPr>
          <w:spacing w:val="-9"/>
          <w:sz w:val="24"/>
        </w:rPr>
        <w:t xml:space="preserve"> </w:t>
      </w:r>
      <w:r>
        <w:rPr>
          <w:spacing w:val="-2"/>
          <w:sz w:val="24"/>
        </w:rPr>
        <w:t>packages</w:t>
      </w:r>
    </w:p>
    <w:p w14:paraId="1BD34F84">
      <w:pPr>
        <w:pStyle w:val="11"/>
        <w:numPr>
          <w:ilvl w:val="0"/>
          <w:numId w:val="14"/>
        </w:numPr>
        <w:tabs>
          <w:tab w:val="left" w:pos="878"/>
        </w:tabs>
        <w:spacing w:before="57" w:after="0" w:line="240" w:lineRule="auto"/>
        <w:ind w:left="878" w:right="0" w:hanging="360"/>
        <w:jc w:val="left"/>
        <w:rPr>
          <w:sz w:val="24"/>
        </w:rPr>
      </w:pPr>
      <w:r>
        <w:rPr>
          <w:sz w:val="24"/>
        </w:rPr>
        <w:t>Java</w:t>
      </w:r>
      <w:r>
        <w:rPr>
          <w:spacing w:val="-17"/>
          <w:sz w:val="24"/>
        </w:rPr>
        <w:t xml:space="preserve"> </w:t>
      </w:r>
      <w:r>
        <w:rPr>
          <w:sz w:val="24"/>
        </w:rPr>
        <w:t>program</w:t>
      </w:r>
      <w:r>
        <w:rPr>
          <w:spacing w:val="-15"/>
          <w:sz w:val="24"/>
        </w:rPr>
        <w:t xml:space="preserve"> </w:t>
      </w:r>
      <w:r>
        <w:rPr>
          <w:sz w:val="24"/>
        </w:rPr>
        <w:t>to</w:t>
      </w:r>
      <w:r>
        <w:rPr>
          <w:spacing w:val="-7"/>
          <w:sz w:val="24"/>
        </w:rPr>
        <w:t xml:space="preserve"> </w:t>
      </w:r>
      <w:r>
        <w:rPr>
          <w:sz w:val="24"/>
        </w:rPr>
        <w:t>create</w:t>
      </w:r>
      <w:r>
        <w:rPr>
          <w:spacing w:val="-7"/>
          <w:sz w:val="24"/>
        </w:rPr>
        <w:t xml:space="preserve"> </w:t>
      </w:r>
      <w:r>
        <w:rPr>
          <w:sz w:val="24"/>
        </w:rPr>
        <w:t>a</w:t>
      </w:r>
      <w:r>
        <w:rPr>
          <w:spacing w:val="-15"/>
          <w:sz w:val="24"/>
        </w:rPr>
        <w:t xml:space="preserve"> </w:t>
      </w:r>
      <w:r>
        <w:rPr>
          <w:sz w:val="24"/>
        </w:rPr>
        <w:t>thread</w:t>
      </w:r>
      <w:r>
        <w:rPr>
          <w:spacing w:val="-8"/>
          <w:sz w:val="24"/>
        </w:rPr>
        <w:t xml:space="preserve"> </w:t>
      </w:r>
      <w:r>
        <w:rPr>
          <w:sz w:val="24"/>
        </w:rPr>
        <w:t>using</w:t>
      </w:r>
      <w:r>
        <w:rPr>
          <w:spacing w:val="-7"/>
          <w:sz w:val="24"/>
        </w:rPr>
        <w:t xml:space="preserve"> </w:t>
      </w:r>
      <w:r>
        <w:rPr>
          <w:sz w:val="24"/>
        </w:rPr>
        <w:t>Runnable</w:t>
      </w:r>
      <w:r>
        <w:rPr>
          <w:spacing w:val="-7"/>
          <w:sz w:val="24"/>
        </w:rPr>
        <w:t xml:space="preserve"> </w:t>
      </w:r>
      <w:r>
        <w:rPr>
          <w:spacing w:val="-2"/>
          <w:sz w:val="24"/>
        </w:rPr>
        <w:t>Interface.</w:t>
      </w:r>
    </w:p>
    <w:p w14:paraId="0FB99B28">
      <w:pPr>
        <w:pStyle w:val="11"/>
        <w:spacing w:after="0" w:line="240" w:lineRule="auto"/>
        <w:jc w:val="left"/>
        <w:rPr>
          <w:sz w:val="24"/>
        </w:rPr>
        <w:sectPr>
          <w:pgSz w:w="11900" w:h="16860"/>
          <w:pgMar w:top="760" w:right="283" w:bottom="1220" w:left="708" w:header="0" w:footer="877" w:gutter="0"/>
          <w:cols w:space="720" w:num="1"/>
        </w:sectPr>
      </w:pPr>
    </w:p>
    <w:tbl>
      <w:tblPr>
        <w:tblStyle w:val="7"/>
        <w:tblW w:w="0" w:type="auto"/>
        <w:tblInd w:w="52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159"/>
        <w:gridCol w:w="4300"/>
      </w:tblGrid>
      <w:tr w14:paraId="3522911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13" w:hRule="atLeast"/>
        </w:trPr>
        <w:tc>
          <w:tcPr>
            <w:tcW w:w="9459" w:type="dxa"/>
            <w:gridSpan w:val="2"/>
          </w:tcPr>
          <w:p w14:paraId="15338455">
            <w:pPr>
              <w:pStyle w:val="12"/>
              <w:spacing w:before="1"/>
              <w:ind w:right="146"/>
              <w:jc w:val="center"/>
              <w:rPr>
                <w:b/>
                <w:sz w:val="23"/>
              </w:rPr>
            </w:pPr>
            <w:r>
              <w:rPr>
                <w:b/>
                <w:sz w:val="24"/>
              </w:rPr>
              <w:t>Course</w:t>
            </w:r>
            <w:r>
              <w:rPr>
                <w:b/>
                <w:spacing w:val="-17"/>
                <w:sz w:val="24"/>
              </w:rPr>
              <w:t xml:space="preserve"> </w:t>
            </w:r>
            <w:r>
              <w:rPr>
                <w:b/>
                <w:sz w:val="24"/>
              </w:rPr>
              <w:t>Title:</w:t>
            </w:r>
            <w:r>
              <w:rPr>
                <w:b/>
                <w:spacing w:val="43"/>
                <w:sz w:val="24"/>
              </w:rPr>
              <w:t xml:space="preserve"> </w:t>
            </w:r>
            <w:r>
              <w:rPr>
                <w:b/>
                <w:sz w:val="23"/>
              </w:rPr>
              <w:t>LINUX</w:t>
            </w:r>
            <w:r>
              <w:rPr>
                <w:b/>
                <w:spacing w:val="-11"/>
                <w:sz w:val="23"/>
              </w:rPr>
              <w:t xml:space="preserve"> </w:t>
            </w:r>
            <w:r>
              <w:rPr>
                <w:b/>
                <w:sz w:val="23"/>
              </w:rPr>
              <w:t>AND</w:t>
            </w:r>
            <w:r>
              <w:rPr>
                <w:b/>
                <w:spacing w:val="-11"/>
                <w:sz w:val="23"/>
              </w:rPr>
              <w:t xml:space="preserve"> </w:t>
            </w:r>
            <w:r>
              <w:rPr>
                <w:b/>
                <w:sz w:val="23"/>
              </w:rPr>
              <w:t>SHELL</w:t>
            </w:r>
            <w:r>
              <w:rPr>
                <w:b/>
                <w:spacing w:val="-13"/>
                <w:sz w:val="23"/>
              </w:rPr>
              <w:t xml:space="preserve"> </w:t>
            </w:r>
            <w:r>
              <w:rPr>
                <w:b/>
                <w:sz w:val="23"/>
              </w:rPr>
              <w:t>PROGRAMMING</w:t>
            </w:r>
            <w:r>
              <w:rPr>
                <w:b/>
                <w:spacing w:val="-9"/>
                <w:sz w:val="23"/>
              </w:rPr>
              <w:t xml:space="preserve"> </w:t>
            </w:r>
            <w:r>
              <w:rPr>
                <w:b/>
                <w:spacing w:val="-5"/>
                <w:sz w:val="23"/>
              </w:rPr>
              <w:t>LAB</w:t>
            </w:r>
          </w:p>
          <w:p w14:paraId="2D5A8BA4">
            <w:pPr>
              <w:pStyle w:val="12"/>
              <w:spacing w:before="60" w:line="256" w:lineRule="exact"/>
              <w:ind w:left="1" w:right="146"/>
              <w:jc w:val="center"/>
              <w:rPr>
                <w:b/>
                <w:sz w:val="24"/>
              </w:rPr>
            </w:pPr>
            <w:r>
              <w:rPr>
                <w:sz w:val="24"/>
              </w:rPr>
              <w:t>(</w:t>
            </w:r>
            <w:r>
              <w:rPr>
                <w:b/>
                <w:sz w:val="24"/>
              </w:rPr>
              <w:t>DSC</w:t>
            </w:r>
            <w:r>
              <w:rPr>
                <w:b/>
                <w:spacing w:val="-6"/>
                <w:sz w:val="24"/>
              </w:rPr>
              <w:t xml:space="preserve"> </w:t>
            </w:r>
            <w:r>
              <w:rPr>
                <w:b/>
                <w:spacing w:val="-4"/>
                <w:sz w:val="24"/>
              </w:rPr>
              <w:t>C12)</w:t>
            </w:r>
          </w:p>
        </w:tc>
      </w:tr>
      <w:tr w14:paraId="285F19A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8" w:hRule="atLeast"/>
        </w:trPr>
        <w:tc>
          <w:tcPr>
            <w:tcW w:w="5159" w:type="dxa"/>
          </w:tcPr>
          <w:p w14:paraId="30076C67">
            <w:pPr>
              <w:pStyle w:val="12"/>
              <w:spacing w:before="70"/>
              <w:ind w:left="97"/>
              <w:rPr>
                <w:sz w:val="24"/>
              </w:rPr>
            </w:pPr>
            <w:r>
              <w:rPr>
                <w:sz w:val="24"/>
              </w:rPr>
              <w:t>Total</w:t>
            </w:r>
            <w:r>
              <w:rPr>
                <w:spacing w:val="-14"/>
                <w:sz w:val="24"/>
              </w:rPr>
              <w:t xml:space="preserve"> </w:t>
            </w:r>
            <w:r>
              <w:rPr>
                <w:sz w:val="24"/>
              </w:rPr>
              <w:t>Contact</w:t>
            </w:r>
            <w:r>
              <w:rPr>
                <w:spacing w:val="-4"/>
                <w:sz w:val="24"/>
              </w:rPr>
              <w:t xml:space="preserve"> </w:t>
            </w:r>
            <w:r>
              <w:rPr>
                <w:sz w:val="24"/>
              </w:rPr>
              <w:t>Hours:</w:t>
            </w:r>
            <w:r>
              <w:rPr>
                <w:spacing w:val="-3"/>
                <w:sz w:val="24"/>
              </w:rPr>
              <w:t xml:space="preserve"> </w:t>
            </w:r>
            <w:r>
              <w:rPr>
                <w:spacing w:val="-5"/>
                <w:sz w:val="24"/>
              </w:rPr>
              <w:t>48</w:t>
            </w:r>
          </w:p>
        </w:tc>
        <w:tc>
          <w:tcPr>
            <w:tcW w:w="4300" w:type="dxa"/>
          </w:tcPr>
          <w:p w14:paraId="3565D430">
            <w:pPr>
              <w:pStyle w:val="12"/>
              <w:spacing w:before="70"/>
              <w:ind w:left="104"/>
              <w:rPr>
                <w:sz w:val="24"/>
              </w:rPr>
            </w:pPr>
            <w:r>
              <w:rPr>
                <w:sz w:val="24"/>
              </w:rPr>
              <w:t>Course</w:t>
            </w:r>
            <w:r>
              <w:rPr>
                <w:spacing w:val="-3"/>
                <w:sz w:val="24"/>
              </w:rPr>
              <w:t xml:space="preserve"> </w:t>
            </w:r>
            <w:r>
              <w:rPr>
                <w:sz w:val="24"/>
              </w:rPr>
              <w:t xml:space="preserve">Code: </w:t>
            </w:r>
            <w:r>
              <w:rPr>
                <w:spacing w:val="-2"/>
                <w:sz w:val="24"/>
              </w:rPr>
              <w:t>24BCA23P</w:t>
            </w:r>
          </w:p>
        </w:tc>
      </w:tr>
      <w:tr w14:paraId="7674E37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6" w:hRule="atLeast"/>
        </w:trPr>
        <w:tc>
          <w:tcPr>
            <w:tcW w:w="5159" w:type="dxa"/>
          </w:tcPr>
          <w:p w14:paraId="088BC5DB">
            <w:pPr>
              <w:pStyle w:val="12"/>
              <w:spacing w:before="65"/>
              <w:ind w:left="97"/>
              <w:rPr>
                <w:sz w:val="24"/>
              </w:rPr>
            </w:pPr>
            <w:r>
              <w:rPr>
                <w:sz w:val="24"/>
              </w:rPr>
              <w:t>Course</w:t>
            </w:r>
            <w:r>
              <w:rPr>
                <w:spacing w:val="-8"/>
                <w:sz w:val="24"/>
              </w:rPr>
              <w:t xml:space="preserve"> </w:t>
            </w:r>
            <w:r>
              <w:rPr>
                <w:sz w:val="24"/>
              </w:rPr>
              <w:t>Credits:</w:t>
            </w:r>
            <w:r>
              <w:rPr>
                <w:spacing w:val="2"/>
                <w:sz w:val="24"/>
              </w:rPr>
              <w:t xml:space="preserve"> </w:t>
            </w:r>
            <w:r>
              <w:rPr>
                <w:spacing w:val="-10"/>
                <w:sz w:val="24"/>
              </w:rPr>
              <w:t>2</w:t>
            </w:r>
          </w:p>
        </w:tc>
        <w:tc>
          <w:tcPr>
            <w:tcW w:w="4300" w:type="dxa"/>
          </w:tcPr>
          <w:p w14:paraId="7B8F5EBA">
            <w:pPr>
              <w:pStyle w:val="12"/>
              <w:spacing w:before="65"/>
              <w:ind w:left="104"/>
              <w:rPr>
                <w:sz w:val="24"/>
              </w:rPr>
            </w:pPr>
            <w:r>
              <w:rPr>
                <w:sz w:val="24"/>
              </w:rPr>
              <w:t>Duration</w:t>
            </w:r>
            <w:r>
              <w:rPr>
                <w:spacing w:val="-9"/>
                <w:sz w:val="24"/>
              </w:rPr>
              <w:t xml:space="preserve"> </w:t>
            </w:r>
            <w:r>
              <w:rPr>
                <w:sz w:val="24"/>
              </w:rPr>
              <w:t>of</w:t>
            </w:r>
            <w:r>
              <w:rPr>
                <w:spacing w:val="-14"/>
                <w:sz w:val="24"/>
              </w:rPr>
              <w:t xml:space="preserve"> </w:t>
            </w:r>
            <w:r>
              <w:rPr>
                <w:sz w:val="24"/>
              </w:rPr>
              <w:t>ESA/Exam:</w:t>
            </w:r>
            <w:r>
              <w:rPr>
                <w:spacing w:val="2"/>
                <w:sz w:val="24"/>
              </w:rPr>
              <w:t xml:space="preserve"> </w:t>
            </w:r>
            <w:r>
              <w:rPr>
                <w:sz w:val="24"/>
              </w:rPr>
              <w:t>3</w:t>
            </w:r>
            <w:r>
              <w:rPr>
                <w:spacing w:val="1"/>
                <w:sz w:val="24"/>
              </w:rPr>
              <w:t xml:space="preserve"> </w:t>
            </w:r>
            <w:r>
              <w:rPr>
                <w:spacing w:val="-2"/>
                <w:sz w:val="24"/>
              </w:rPr>
              <w:t>hours</w:t>
            </w:r>
          </w:p>
        </w:tc>
      </w:tr>
      <w:tr w14:paraId="09E3C34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0" w:hRule="atLeast"/>
        </w:trPr>
        <w:tc>
          <w:tcPr>
            <w:tcW w:w="5159" w:type="dxa"/>
          </w:tcPr>
          <w:p w14:paraId="75A1D871">
            <w:pPr>
              <w:pStyle w:val="12"/>
              <w:spacing w:before="68"/>
              <w:ind w:left="97"/>
              <w:rPr>
                <w:sz w:val="24"/>
              </w:rPr>
            </w:pPr>
            <w:r>
              <w:rPr>
                <w:sz w:val="24"/>
              </w:rPr>
              <w:t>Formative</w:t>
            </w:r>
            <w:r>
              <w:rPr>
                <w:spacing w:val="-16"/>
                <w:sz w:val="24"/>
              </w:rPr>
              <w:t xml:space="preserve"> </w:t>
            </w:r>
            <w:r>
              <w:rPr>
                <w:sz w:val="24"/>
              </w:rPr>
              <w:t>Assessment</w:t>
            </w:r>
            <w:r>
              <w:rPr>
                <w:spacing w:val="-15"/>
                <w:sz w:val="24"/>
              </w:rPr>
              <w:t xml:space="preserve"> </w:t>
            </w:r>
            <w:r>
              <w:rPr>
                <w:sz w:val="24"/>
              </w:rPr>
              <w:t>Marks:</w:t>
            </w:r>
            <w:r>
              <w:rPr>
                <w:spacing w:val="-7"/>
                <w:sz w:val="24"/>
              </w:rPr>
              <w:t xml:space="preserve"> </w:t>
            </w:r>
            <w:r>
              <w:rPr>
                <w:spacing w:val="-5"/>
                <w:sz w:val="24"/>
              </w:rPr>
              <w:t>10</w:t>
            </w:r>
          </w:p>
        </w:tc>
        <w:tc>
          <w:tcPr>
            <w:tcW w:w="4300" w:type="dxa"/>
          </w:tcPr>
          <w:p w14:paraId="71990F31">
            <w:pPr>
              <w:pStyle w:val="12"/>
              <w:spacing w:before="68"/>
              <w:ind w:left="104"/>
              <w:rPr>
                <w:sz w:val="24"/>
              </w:rPr>
            </w:pPr>
            <w:r>
              <w:rPr>
                <w:sz w:val="24"/>
              </w:rPr>
              <w:t>Summative</w:t>
            </w:r>
            <w:r>
              <w:rPr>
                <w:spacing w:val="-16"/>
                <w:sz w:val="24"/>
              </w:rPr>
              <w:t xml:space="preserve"> </w:t>
            </w:r>
            <w:r>
              <w:rPr>
                <w:sz w:val="24"/>
              </w:rPr>
              <w:t>Assessment</w:t>
            </w:r>
            <w:r>
              <w:rPr>
                <w:spacing w:val="-11"/>
                <w:sz w:val="24"/>
              </w:rPr>
              <w:t xml:space="preserve"> </w:t>
            </w:r>
            <w:r>
              <w:rPr>
                <w:sz w:val="24"/>
              </w:rPr>
              <w:t>Marks:</w:t>
            </w:r>
            <w:r>
              <w:rPr>
                <w:spacing w:val="-8"/>
                <w:sz w:val="24"/>
              </w:rPr>
              <w:t xml:space="preserve"> </w:t>
            </w:r>
            <w:r>
              <w:rPr>
                <w:spacing w:val="-5"/>
                <w:sz w:val="24"/>
              </w:rPr>
              <w:t>40</w:t>
            </w:r>
          </w:p>
        </w:tc>
      </w:tr>
    </w:tbl>
    <w:p w14:paraId="6DC1CF1D">
      <w:pPr>
        <w:pStyle w:val="8"/>
        <w:spacing w:before="242"/>
      </w:pPr>
    </w:p>
    <w:p w14:paraId="7453850E">
      <w:pPr>
        <w:pStyle w:val="11"/>
        <w:numPr>
          <w:ilvl w:val="0"/>
          <w:numId w:val="15"/>
        </w:numPr>
        <w:tabs>
          <w:tab w:val="left" w:pos="705"/>
        </w:tabs>
        <w:spacing w:before="1" w:after="0" w:line="240" w:lineRule="auto"/>
        <w:ind w:left="705" w:right="0" w:hanging="292"/>
        <w:jc w:val="left"/>
        <w:rPr>
          <w:sz w:val="24"/>
        </w:rPr>
      </w:pPr>
      <w:r>
        <w:rPr>
          <w:sz w:val="24"/>
        </w:rPr>
        <w:t>Write</w:t>
      </w:r>
      <w:r>
        <w:rPr>
          <w:spacing w:val="-7"/>
          <w:sz w:val="24"/>
        </w:rPr>
        <w:t xml:space="preserve"> </w:t>
      </w:r>
      <w:r>
        <w:rPr>
          <w:sz w:val="24"/>
        </w:rPr>
        <w:t>a</w:t>
      </w:r>
      <w:r>
        <w:rPr>
          <w:spacing w:val="-2"/>
          <w:sz w:val="24"/>
        </w:rPr>
        <w:t xml:space="preserve"> </w:t>
      </w:r>
      <w:r>
        <w:rPr>
          <w:sz w:val="24"/>
        </w:rPr>
        <w:t>shell</w:t>
      </w:r>
      <w:r>
        <w:rPr>
          <w:spacing w:val="-4"/>
          <w:sz w:val="24"/>
        </w:rPr>
        <w:t xml:space="preserve"> </w:t>
      </w:r>
      <w:r>
        <w:rPr>
          <w:sz w:val="24"/>
        </w:rPr>
        <w:t>script</w:t>
      </w:r>
      <w:r>
        <w:rPr>
          <w:spacing w:val="-1"/>
          <w:sz w:val="24"/>
        </w:rPr>
        <w:t xml:space="preserve"> </w:t>
      </w:r>
      <w:r>
        <w:rPr>
          <w:sz w:val="24"/>
        </w:rPr>
        <w:t>to</w:t>
      </w:r>
      <w:r>
        <w:rPr>
          <w:spacing w:val="2"/>
          <w:sz w:val="24"/>
        </w:rPr>
        <w:t xml:space="preserve"> </w:t>
      </w:r>
      <w:r>
        <w:rPr>
          <w:sz w:val="24"/>
        </w:rPr>
        <w:t>print</w:t>
      </w:r>
      <w:r>
        <w:rPr>
          <w:spacing w:val="7"/>
          <w:sz w:val="24"/>
        </w:rPr>
        <w:t xml:space="preserve"> </w:t>
      </w:r>
      <w:r>
        <w:rPr>
          <w:sz w:val="24"/>
        </w:rPr>
        <w:t>all</w:t>
      </w:r>
      <w:r>
        <w:rPr>
          <w:spacing w:val="-10"/>
          <w:sz w:val="24"/>
        </w:rPr>
        <w:t xml:space="preserve"> </w:t>
      </w:r>
      <w:r>
        <w:rPr>
          <w:sz w:val="24"/>
        </w:rPr>
        <w:t>the</w:t>
      </w:r>
      <w:r>
        <w:rPr>
          <w:spacing w:val="-4"/>
          <w:sz w:val="24"/>
        </w:rPr>
        <w:t xml:space="preserve"> </w:t>
      </w:r>
      <w:r>
        <w:rPr>
          <w:sz w:val="24"/>
        </w:rPr>
        <w:t>prime</w:t>
      </w:r>
      <w:r>
        <w:rPr>
          <w:spacing w:val="4"/>
          <w:sz w:val="24"/>
        </w:rPr>
        <w:t xml:space="preserve"> </w:t>
      </w:r>
      <w:r>
        <w:rPr>
          <w:sz w:val="24"/>
        </w:rPr>
        <w:t>numbers</w:t>
      </w:r>
      <w:r>
        <w:rPr>
          <w:spacing w:val="2"/>
          <w:sz w:val="24"/>
        </w:rPr>
        <w:t xml:space="preserve"> </w:t>
      </w:r>
      <w:r>
        <w:rPr>
          <w:sz w:val="24"/>
        </w:rPr>
        <w:t>between</w:t>
      </w:r>
      <w:r>
        <w:rPr>
          <w:spacing w:val="-9"/>
          <w:sz w:val="24"/>
        </w:rPr>
        <w:t xml:space="preserve"> </w:t>
      </w:r>
      <w:r>
        <w:rPr>
          <w:sz w:val="24"/>
        </w:rPr>
        <w:t>M</w:t>
      </w:r>
      <w:r>
        <w:rPr>
          <w:spacing w:val="-3"/>
          <w:sz w:val="24"/>
        </w:rPr>
        <w:t xml:space="preserve"> </w:t>
      </w:r>
      <w:r>
        <w:rPr>
          <w:sz w:val="24"/>
        </w:rPr>
        <w:t>to</w:t>
      </w:r>
      <w:r>
        <w:rPr>
          <w:spacing w:val="-1"/>
          <w:sz w:val="24"/>
        </w:rPr>
        <w:t xml:space="preserve"> </w:t>
      </w:r>
      <w:r>
        <w:rPr>
          <w:sz w:val="24"/>
        </w:rPr>
        <w:t>N</w:t>
      </w:r>
      <w:r>
        <w:rPr>
          <w:spacing w:val="-1"/>
          <w:sz w:val="24"/>
        </w:rPr>
        <w:t xml:space="preserve"> </w:t>
      </w:r>
      <w:r>
        <w:rPr>
          <w:spacing w:val="-2"/>
          <w:sz w:val="24"/>
        </w:rPr>
        <w:t>(M&lt;N).</w:t>
      </w:r>
    </w:p>
    <w:p w14:paraId="61CC1E48">
      <w:pPr>
        <w:pStyle w:val="11"/>
        <w:numPr>
          <w:ilvl w:val="0"/>
          <w:numId w:val="15"/>
        </w:numPr>
        <w:tabs>
          <w:tab w:val="left" w:pos="705"/>
        </w:tabs>
        <w:spacing w:before="122" w:after="0" w:line="240" w:lineRule="auto"/>
        <w:ind w:left="705" w:right="0" w:hanging="292"/>
        <w:jc w:val="left"/>
        <w:rPr>
          <w:sz w:val="24"/>
        </w:rPr>
      </w:pPr>
      <w:r>
        <w:rPr>
          <w:sz w:val="24"/>
        </w:rPr>
        <w:t>Write</w:t>
      </w:r>
      <w:r>
        <w:rPr>
          <w:spacing w:val="-7"/>
          <w:sz w:val="24"/>
        </w:rPr>
        <w:t xml:space="preserve"> </w:t>
      </w:r>
      <w:r>
        <w:rPr>
          <w:sz w:val="24"/>
        </w:rPr>
        <w:t>a</w:t>
      </w:r>
      <w:r>
        <w:rPr>
          <w:spacing w:val="-4"/>
          <w:sz w:val="24"/>
        </w:rPr>
        <w:t xml:space="preserve"> </w:t>
      </w:r>
      <w:r>
        <w:rPr>
          <w:sz w:val="24"/>
        </w:rPr>
        <w:t>shell</w:t>
      </w:r>
      <w:r>
        <w:rPr>
          <w:spacing w:val="-8"/>
          <w:sz w:val="24"/>
        </w:rPr>
        <w:t xml:space="preserve"> </w:t>
      </w:r>
      <w:r>
        <w:rPr>
          <w:sz w:val="24"/>
        </w:rPr>
        <w:t>script</w:t>
      </w:r>
      <w:r>
        <w:rPr>
          <w:spacing w:val="-3"/>
          <w:sz w:val="24"/>
        </w:rPr>
        <w:t xml:space="preserve"> </w:t>
      </w:r>
      <w:r>
        <w:rPr>
          <w:sz w:val="24"/>
        </w:rPr>
        <w:t>to</w:t>
      </w:r>
      <w:r>
        <w:rPr>
          <w:spacing w:val="-3"/>
          <w:sz w:val="24"/>
        </w:rPr>
        <w:t xml:space="preserve"> </w:t>
      </w:r>
      <w:r>
        <w:rPr>
          <w:sz w:val="24"/>
        </w:rPr>
        <w:t>reverse</w:t>
      </w:r>
      <w:r>
        <w:rPr>
          <w:spacing w:val="-2"/>
          <w:sz w:val="24"/>
        </w:rPr>
        <w:t xml:space="preserve"> </w:t>
      </w:r>
      <w:r>
        <w:rPr>
          <w:sz w:val="24"/>
        </w:rPr>
        <w:t>a</w:t>
      </w:r>
      <w:r>
        <w:rPr>
          <w:spacing w:val="-5"/>
          <w:sz w:val="24"/>
        </w:rPr>
        <w:t xml:space="preserve"> </w:t>
      </w:r>
      <w:r>
        <w:rPr>
          <w:sz w:val="24"/>
        </w:rPr>
        <w:t>given</w:t>
      </w:r>
      <w:r>
        <w:rPr>
          <w:spacing w:val="-3"/>
          <w:sz w:val="24"/>
        </w:rPr>
        <w:t xml:space="preserve"> </w:t>
      </w:r>
      <w:r>
        <w:rPr>
          <w:sz w:val="24"/>
        </w:rPr>
        <w:t>number</w:t>
      </w:r>
      <w:r>
        <w:rPr>
          <w:spacing w:val="-5"/>
          <w:sz w:val="24"/>
        </w:rPr>
        <w:t xml:space="preserve"> </w:t>
      </w:r>
      <w:r>
        <w:rPr>
          <w:sz w:val="24"/>
        </w:rPr>
        <w:t>and</w:t>
      </w:r>
      <w:r>
        <w:rPr>
          <w:spacing w:val="7"/>
          <w:sz w:val="24"/>
        </w:rPr>
        <w:t xml:space="preserve"> </w:t>
      </w:r>
      <w:r>
        <w:rPr>
          <w:sz w:val="24"/>
        </w:rPr>
        <w:t>check</w:t>
      </w:r>
      <w:r>
        <w:rPr>
          <w:spacing w:val="-4"/>
          <w:sz w:val="24"/>
        </w:rPr>
        <w:t xml:space="preserve"> </w:t>
      </w:r>
      <w:r>
        <w:rPr>
          <w:sz w:val="24"/>
        </w:rPr>
        <w:t>whether</w:t>
      </w:r>
      <w:r>
        <w:rPr>
          <w:spacing w:val="4"/>
          <w:sz w:val="24"/>
        </w:rPr>
        <w:t xml:space="preserve"> </w:t>
      </w:r>
      <w:r>
        <w:rPr>
          <w:sz w:val="24"/>
        </w:rPr>
        <w:t>it</w:t>
      </w:r>
      <w:r>
        <w:rPr>
          <w:spacing w:val="6"/>
          <w:sz w:val="24"/>
        </w:rPr>
        <w:t xml:space="preserve"> </w:t>
      </w:r>
      <w:r>
        <w:rPr>
          <w:sz w:val="24"/>
        </w:rPr>
        <w:t>is</w:t>
      </w:r>
      <w:r>
        <w:rPr>
          <w:spacing w:val="-5"/>
          <w:sz w:val="24"/>
        </w:rPr>
        <w:t xml:space="preserve"> </w:t>
      </w:r>
      <w:r>
        <w:rPr>
          <w:sz w:val="24"/>
        </w:rPr>
        <w:t>a</w:t>
      </w:r>
      <w:r>
        <w:rPr>
          <w:spacing w:val="-3"/>
          <w:sz w:val="24"/>
        </w:rPr>
        <w:t xml:space="preserve"> </w:t>
      </w:r>
      <w:r>
        <w:rPr>
          <w:spacing w:val="-2"/>
          <w:sz w:val="24"/>
        </w:rPr>
        <w:t>palindrome.</w:t>
      </w:r>
    </w:p>
    <w:p w14:paraId="7B95A4A3">
      <w:pPr>
        <w:pStyle w:val="11"/>
        <w:numPr>
          <w:ilvl w:val="0"/>
          <w:numId w:val="15"/>
        </w:numPr>
        <w:tabs>
          <w:tab w:val="left" w:pos="705"/>
          <w:tab w:val="left" w:pos="773"/>
        </w:tabs>
        <w:spacing w:before="125" w:after="0" w:line="285" w:lineRule="auto"/>
        <w:ind w:left="773" w:right="1269" w:hanging="360"/>
        <w:jc w:val="left"/>
        <w:rPr>
          <w:sz w:val="24"/>
        </w:rPr>
      </w:pPr>
      <w:r>
        <w:rPr>
          <w:sz w:val="24"/>
        </w:rPr>
        <w:t>Write</w:t>
      </w:r>
      <w:r>
        <w:rPr>
          <w:spacing w:val="-3"/>
          <w:sz w:val="24"/>
        </w:rPr>
        <w:t xml:space="preserve"> </w:t>
      </w:r>
      <w:r>
        <w:rPr>
          <w:sz w:val="24"/>
        </w:rPr>
        <w:t>a</w:t>
      </w:r>
      <w:r>
        <w:rPr>
          <w:spacing w:val="-3"/>
          <w:sz w:val="24"/>
        </w:rPr>
        <w:t xml:space="preserve"> </w:t>
      </w:r>
      <w:r>
        <w:rPr>
          <w:sz w:val="24"/>
        </w:rPr>
        <w:t>shell</w:t>
      </w:r>
      <w:r>
        <w:rPr>
          <w:spacing w:val="-2"/>
          <w:sz w:val="24"/>
        </w:rPr>
        <w:t xml:space="preserve"> </w:t>
      </w:r>
      <w:r>
        <w:rPr>
          <w:sz w:val="24"/>
        </w:rPr>
        <w:t>script</w:t>
      </w:r>
      <w:r>
        <w:rPr>
          <w:spacing w:val="-2"/>
          <w:sz w:val="24"/>
        </w:rPr>
        <w:t xml:space="preserve"> </w:t>
      </w:r>
      <w:r>
        <w:rPr>
          <w:sz w:val="24"/>
        </w:rPr>
        <w:t>to</w:t>
      </w:r>
      <w:r>
        <w:rPr>
          <w:spacing w:val="-2"/>
          <w:sz w:val="24"/>
        </w:rPr>
        <w:t xml:space="preserve"> </w:t>
      </w:r>
      <w:r>
        <w:rPr>
          <w:sz w:val="24"/>
        </w:rPr>
        <w:t>find</w:t>
      </w:r>
      <w:r>
        <w:rPr>
          <w:spacing w:val="-2"/>
          <w:sz w:val="24"/>
        </w:rPr>
        <w:t xml:space="preserve"> </w:t>
      </w:r>
      <w:r>
        <w:rPr>
          <w:sz w:val="24"/>
        </w:rPr>
        <w:t>the</w:t>
      </w:r>
      <w:r>
        <w:rPr>
          <w:spacing w:val="-2"/>
          <w:sz w:val="24"/>
        </w:rPr>
        <w:t xml:space="preserve"> </w:t>
      </w:r>
      <w:r>
        <w:rPr>
          <w:sz w:val="24"/>
        </w:rPr>
        <w:t>sum</w:t>
      </w:r>
      <w:r>
        <w:rPr>
          <w:spacing w:val="-2"/>
          <w:sz w:val="24"/>
        </w:rPr>
        <w:t xml:space="preserve"> </w:t>
      </w:r>
      <w:r>
        <w:rPr>
          <w:sz w:val="24"/>
        </w:rPr>
        <w:t>of</w:t>
      </w:r>
      <w:r>
        <w:rPr>
          <w:spacing w:val="-3"/>
          <w:sz w:val="24"/>
        </w:rPr>
        <w:t xml:space="preserve"> </w:t>
      </w:r>
      <w:r>
        <w:rPr>
          <w:sz w:val="24"/>
        </w:rPr>
        <w:t>digits</w:t>
      </w:r>
      <w:r>
        <w:rPr>
          <w:spacing w:val="-3"/>
          <w:sz w:val="24"/>
        </w:rPr>
        <w:t xml:space="preserve"> </w:t>
      </w:r>
      <w:r>
        <w:rPr>
          <w:sz w:val="24"/>
        </w:rPr>
        <w:t>of</w:t>
      </w:r>
      <w:r>
        <w:rPr>
          <w:spacing w:val="-2"/>
          <w:sz w:val="24"/>
        </w:rPr>
        <w:t xml:space="preserve"> </w:t>
      </w:r>
      <w:r>
        <w:rPr>
          <w:sz w:val="24"/>
        </w:rPr>
        <w:t>a</w:t>
      </w:r>
      <w:r>
        <w:rPr>
          <w:spacing w:val="-3"/>
          <w:sz w:val="24"/>
        </w:rPr>
        <w:t xml:space="preserve"> </w:t>
      </w:r>
      <w:r>
        <w:rPr>
          <w:sz w:val="24"/>
        </w:rPr>
        <w:t>given</w:t>
      </w:r>
      <w:r>
        <w:rPr>
          <w:spacing w:val="-2"/>
          <w:sz w:val="24"/>
        </w:rPr>
        <w:t xml:space="preserve"> </w:t>
      </w:r>
      <w:r>
        <w:rPr>
          <w:sz w:val="24"/>
        </w:rPr>
        <w:t>number</w:t>
      </w:r>
      <w:r>
        <w:rPr>
          <w:spacing w:val="-2"/>
          <w:sz w:val="24"/>
        </w:rPr>
        <w:t xml:space="preserve"> </w:t>
      </w:r>
      <w:r>
        <w:rPr>
          <w:sz w:val="24"/>
        </w:rPr>
        <w:t>using</w:t>
      </w:r>
      <w:r>
        <w:rPr>
          <w:spacing w:val="-2"/>
          <w:sz w:val="24"/>
        </w:rPr>
        <w:t xml:space="preserve"> </w:t>
      </w:r>
      <w:r>
        <w:rPr>
          <w:sz w:val="24"/>
        </w:rPr>
        <w:t>loops</w:t>
      </w:r>
      <w:r>
        <w:rPr>
          <w:spacing w:val="-3"/>
          <w:sz w:val="24"/>
        </w:rPr>
        <w:t xml:space="preserve"> </w:t>
      </w:r>
      <w:r>
        <w:rPr>
          <w:sz w:val="24"/>
        </w:rPr>
        <w:t>and</w:t>
      </w:r>
      <w:r>
        <w:rPr>
          <w:spacing w:val="-2"/>
          <w:sz w:val="24"/>
        </w:rPr>
        <w:t xml:space="preserve"> </w:t>
      </w:r>
      <w:r>
        <w:rPr>
          <w:sz w:val="24"/>
        </w:rPr>
        <w:t>without</w:t>
      </w:r>
      <w:r>
        <w:rPr>
          <w:spacing w:val="-2"/>
          <w:sz w:val="24"/>
        </w:rPr>
        <w:t xml:space="preserve"> </w:t>
      </w:r>
      <w:r>
        <w:rPr>
          <w:sz w:val="24"/>
        </w:rPr>
        <w:t xml:space="preserve">using </w:t>
      </w:r>
      <w:r>
        <w:rPr>
          <w:spacing w:val="-2"/>
          <w:sz w:val="24"/>
        </w:rPr>
        <w:t>loops.</w:t>
      </w:r>
    </w:p>
    <w:p w14:paraId="52A4C77B">
      <w:pPr>
        <w:pStyle w:val="11"/>
        <w:numPr>
          <w:ilvl w:val="0"/>
          <w:numId w:val="15"/>
        </w:numPr>
        <w:tabs>
          <w:tab w:val="left" w:pos="773"/>
        </w:tabs>
        <w:spacing w:before="59" w:after="0" w:line="240" w:lineRule="auto"/>
        <w:ind w:left="773" w:right="0" w:hanging="360"/>
        <w:jc w:val="left"/>
        <w:rPr>
          <w:sz w:val="24"/>
        </w:rPr>
      </w:pPr>
      <w:r>
        <w:rPr>
          <w:sz w:val="24"/>
        </w:rPr>
        <w:t>Write</w:t>
      </w:r>
      <w:r>
        <w:rPr>
          <w:spacing w:val="-4"/>
          <w:sz w:val="24"/>
        </w:rPr>
        <w:t xml:space="preserve"> </w:t>
      </w:r>
      <w:r>
        <w:rPr>
          <w:sz w:val="24"/>
        </w:rPr>
        <w:t>a</w:t>
      </w:r>
      <w:r>
        <w:rPr>
          <w:spacing w:val="-2"/>
          <w:sz w:val="24"/>
        </w:rPr>
        <w:t xml:space="preserve"> </w:t>
      </w:r>
      <w:r>
        <w:rPr>
          <w:sz w:val="24"/>
        </w:rPr>
        <w:t>shell</w:t>
      </w:r>
      <w:r>
        <w:rPr>
          <w:spacing w:val="-4"/>
          <w:sz w:val="24"/>
        </w:rPr>
        <w:t xml:space="preserve"> </w:t>
      </w:r>
      <w:r>
        <w:rPr>
          <w:sz w:val="24"/>
        </w:rPr>
        <w:t>script</w:t>
      </w:r>
      <w:r>
        <w:rPr>
          <w:spacing w:val="-1"/>
          <w:sz w:val="24"/>
        </w:rPr>
        <w:t xml:space="preserve"> </w:t>
      </w:r>
      <w:r>
        <w:rPr>
          <w:sz w:val="24"/>
        </w:rPr>
        <w:t>to</w:t>
      </w:r>
      <w:r>
        <w:rPr>
          <w:spacing w:val="5"/>
          <w:sz w:val="24"/>
        </w:rPr>
        <w:t xml:space="preserve"> </w:t>
      </w:r>
      <w:r>
        <w:rPr>
          <w:sz w:val="24"/>
        </w:rPr>
        <w:t>find</w:t>
      </w:r>
      <w:r>
        <w:rPr>
          <w:spacing w:val="1"/>
          <w:sz w:val="24"/>
        </w:rPr>
        <w:t xml:space="preserve"> </w:t>
      </w:r>
      <w:r>
        <w:rPr>
          <w:sz w:val="24"/>
        </w:rPr>
        <w:t>factorial</w:t>
      </w:r>
      <w:r>
        <w:rPr>
          <w:spacing w:val="-7"/>
          <w:sz w:val="24"/>
        </w:rPr>
        <w:t xml:space="preserve"> </w:t>
      </w:r>
      <w:r>
        <w:rPr>
          <w:sz w:val="24"/>
        </w:rPr>
        <w:t>of</w:t>
      </w:r>
      <w:r>
        <w:rPr>
          <w:spacing w:val="-9"/>
          <w:sz w:val="24"/>
        </w:rPr>
        <w:t xml:space="preserve"> </w:t>
      </w:r>
      <w:r>
        <w:rPr>
          <w:sz w:val="24"/>
        </w:rPr>
        <w:t>a</w:t>
      </w:r>
      <w:r>
        <w:rPr>
          <w:spacing w:val="-1"/>
          <w:sz w:val="24"/>
        </w:rPr>
        <w:t xml:space="preserve"> </w:t>
      </w:r>
      <w:r>
        <w:rPr>
          <w:spacing w:val="-2"/>
          <w:sz w:val="24"/>
        </w:rPr>
        <w:t>number</w:t>
      </w:r>
    </w:p>
    <w:p w14:paraId="204D4CF6">
      <w:pPr>
        <w:pStyle w:val="11"/>
        <w:numPr>
          <w:ilvl w:val="0"/>
          <w:numId w:val="15"/>
        </w:numPr>
        <w:tabs>
          <w:tab w:val="left" w:pos="705"/>
        </w:tabs>
        <w:spacing w:before="74" w:after="0" w:line="240" w:lineRule="auto"/>
        <w:ind w:left="705" w:right="0" w:hanging="292"/>
        <w:jc w:val="left"/>
        <w:rPr>
          <w:sz w:val="24"/>
        </w:rPr>
      </w:pPr>
      <w:r>
        <w:rPr>
          <w:sz w:val="24"/>
        </w:rPr>
        <w:t>Write</w:t>
      </w:r>
      <w:r>
        <w:rPr>
          <w:spacing w:val="-7"/>
          <w:sz w:val="24"/>
        </w:rPr>
        <w:t xml:space="preserve"> </w:t>
      </w:r>
      <w:r>
        <w:rPr>
          <w:sz w:val="24"/>
        </w:rPr>
        <w:t>a</w:t>
      </w:r>
      <w:r>
        <w:rPr>
          <w:spacing w:val="-5"/>
          <w:sz w:val="24"/>
        </w:rPr>
        <w:t xml:space="preserve"> </w:t>
      </w:r>
      <w:r>
        <w:rPr>
          <w:sz w:val="24"/>
        </w:rPr>
        <w:t>shell</w:t>
      </w:r>
      <w:r>
        <w:rPr>
          <w:spacing w:val="-5"/>
          <w:sz w:val="24"/>
        </w:rPr>
        <w:t xml:space="preserve"> </w:t>
      </w:r>
      <w:r>
        <w:rPr>
          <w:sz w:val="24"/>
        </w:rPr>
        <w:t>script</w:t>
      </w:r>
      <w:r>
        <w:rPr>
          <w:spacing w:val="-4"/>
          <w:sz w:val="24"/>
        </w:rPr>
        <w:t xml:space="preserve"> </w:t>
      </w:r>
      <w:r>
        <w:rPr>
          <w:sz w:val="24"/>
        </w:rPr>
        <w:t>to</w:t>
      </w:r>
      <w:r>
        <w:rPr>
          <w:spacing w:val="2"/>
          <w:sz w:val="24"/>
        </w:rPr>
        <w:t xml:space="preserve"> </w:t>
      </w:r>
      <w:r>
        <w:rPr>
          <w:sz w:val="24"/>
        </w:rPr>
        <w:t>implement</w:t>
      </w:r>
      <w:r>
        <w:rPr>
          <w:spacing w:val="3"/>
          <w:sz w:val="24"/>
        </w:rPr>
        <w:t xml:space="preserve"> </w:t>
      </w:r>
      <w:r>
        <w:rPr>
          <w:sz w:val="24"/>
        </w:rPr>
        <w:t>06</w:t>
      </w:r>
      <w:r>
        <w:rPr>
          <w:spacing w:val="-4"/>
          <w:sz w:val="24"/>
        </w:rPr>
        <w:t xml:space="preserve"> </w:t>
      </w:r>
      <w:r>
        <w:rPr>
          <w:sz w:val="24"/>
        </w:rPr>
        <w:t>Linux</w:t>
      </w:r>
      <w:r>
        <w:rPr>
          <w:spacing w:val="-7"/>
          <w:sz w:val="24"/>
        </w:rPr>
        <w:t xml:space="preserve"> </w:t>
      </w:r>
      <w:r>
        <w:rPr>
          <w:sz w:val="24"/>
        </w:rPr>
        <w:t>commands</w:t>
      </w:r>
      <w:r>
        <w:rPr>
          <w:spacing w:val="-3"/>
          <w:sz w:val="24"/>
        </w:rPr>
        <w:t xml:space="preserve"> </w:t>
      </w:r>
      <w:r>
        <w:rPr>
          <w:sz w:val="24"/>
        </w:rPr>
        <w:t>using</w:t>
      </w:r>
      <w:r>
        <w:rPr>
          <w:spacing w:val="-1"/>
          <w:sz w:val="24"/>
        </w:rPr>
        <w:t xml:space="preserve"> </w:t>
      </w:r>
      <w:r>
        <w:rPr>
          <w:spacing w:val="-2"/>
          <w:sz w:val="24"/>
        </w:rPr>
        <w:t>case.</w:t>
      </w:r>
    </w:p>
    <w:p w14:paraId="2CFBB374">
      <w:pPr>
        <w:pStyle w:val="11"/>
        <w:numPr>
          <w:ilvl w:val="0"/>
          <w:numId w:val="15"/>
        </w:numPr>
        <w:tabs>
          <w:tab w:val="left" w:pos="705"/>
          <w:tab w:val="left" w:pos="773"/>
        </w:tabs>
        <w:spacing w:before="123" w:after="0" w:line="288" w:lineRule="auto"/>
        <w:ind w:left="773" w:right="1038" w:hanging="360"/>
        <w:jc w:val="left"/>
        <w:rPr>
          <w:sz w:val="24"/>
        </w:rPr>
      </w:pPr>
      <w:r>
        <w:rPr>
          <w:sz w:val="24"/>
        </w:rPr>
        <w:t>Write</w:t>
      </w:r>
      <w:r>
        <w:rPr>
          <w:spacing w:val="-3"/>
          <w:sz w:val="24"/>
        </w:rPr>
        <w:t xml:space="preserve"> </w:t>
      </w:r>
      <w:r>
        <w:rPr>
          <w:sz w:val="24"/>
        </w:rPr>
        <w:t>a</w:t>
      </w:r>
      <w:r>
        <w:rPr>
          <w:spacing w:val="-3"/>
          <w:sz w:val="24"/>
        </w:rPr>
        <w:t xml:space="preserve"> </w:t>
      </w:r>
      <w:r>
        <w:rPr>
          <w:sz w:val="24"/>
        </w:rPr>
        <w:t>Shell</w:t>
      </w:r>
      <w:r>
        <w:rPr>
          <w:spacing w:val="-2"/>
          <w:sz w:val="24"/>
        </w:rPr>
        <w:t xml:space="preserve"> </w:t>
      </w:r>
      <w:r>
        <w:rPr>
          <w:sz w:val="24"/>
        </w:rPr>
        <w:t>script</w:t>
      </w:r>
      <w:r>
        <w:rPr>
          <w:spacing w:val="-2"/>
          <w:sz w:val="24"/>
        </w:rPr>
        <w:t xml:space="preserve"> </w:t>
      </w:r>
      <w:r>
        <w:rPr>
          <w:sz w:val="24"/>
        </w:rPr>
        <w:t>that displays</w:t>
      </w:r>
      <w:r>
        <w:rPr>
          <w:spacing w:val="-3"/>
          <w:sz w:val="24"/>
        </w:rPr>
        <w:t xml:space="preserve"> </w:t>
      </w:r>
      <w:r>
        <w:rPr>
          <w:sz w:val="24"/>
        </w:rPr>
        <w:t>list</w:t>
      </w:r>
      <w:r>
        <w:rPr>
          <w:spacing w:val="-1"/>
          <w:sz w:val="24"/>
        </w:rPr>
        <w:t xml:space="preserve"> </w:t>
      </w:r>
      <w:r>
        <w:rPr>
          <w:sz w:val="24"/>
        </w:rPr>
        <w:t>of</w:t>
      </w:r>
      <w:r>
        <w:rPr>
          <w:spacing w:val="-2"/>
          <w:sz w:val="24"/>
        </w:rPr>
        <w:t xml:space="preserve"> </w:t>
      </w:r>
      <w:r>
        <w:rPr>
          <w:sz w:val="24"/>
        </w:rPr>
        <w:t>all</w:t>
      </w:r>
      <w:r>
        <w:rPr>
          <w:spacing w:val="-2"/>
          <w:sz w:val="24"/>
        </w:rPr>
        <w:t xml:space="preserve"> </w:t>
      </w:r>
      <w:r>
        <w:rPr>
          <w:sz w:val="24"/>
        </w:rPr>
        <w:t>the</w:t>
      </w:r>
      <w:r>
        <w:rPr>
          <w:spacing w:val="-2"/>
          <w:sz w:val="24"/>
        </w:rPr>
        <w:t xml:space="preserve"> </w:t>
      </w:r>
      <w:r>
        <w:rPr>
          <w:sz w:val="24"/>
        </w:rPr>
        <w:t>files</w:t>
      </w:r>
      <w:r>
        <w:rPr>
          <w:spacing w:val="-3"/>
          <w:sz w:val="24"/>
        </w:rPr>
        <w:t xml:space="preserve"> </w:t>
      </w:r>
      <w:r>
        <w:rPr>
          <w:sz w:val="24"/>
        </w:rPr>
        <w:t>in</w:t>
      </w:r>
      <w:r>
        <w:rPr>
          <w:spacing w:val="-2"/>
          <w:sz w:val="24"/>
        </w:rPr>
        <w:t xml:space="preserve"> </w:t>
      </w:r>
      <w:r>
        <w:rPr>
          <w:sz w:val="24"/>
        </w:rPr>
        <w:t>the</w:t>
      </w:r>
      <w:r>
        <w:rPr>
          <w:spacing w:val="-3"/>
          <w:sz w:val="24"/>
        </w:rPr>
        <w:t xml:space="preserve"> </w:t>
      </w:r>
      <w:r>
        <w:rPr>
          <w:sz w:val="24"/>
        </w:rPr>
        <w:t>current</w:t>
      </w:r>
      <w:r>
        <w:rPr>
          <w:spacing w:val="-2"/>
          <w:sz w:val="24"/>
        </w:rPr>
        <w:t xml:space="preserve"> </w:t>
      </w:r>
      <w:r>
        <w:rPr>
          <w:sz w:val="24"/>
        </w:rPr>
        <w:t>directory</w:t>
      </w:r>
      <w:r>
        <w:rPr>
          <w:spacing w:val="-1"/>
          <w:sz w:val="24"/>
        </w:rPr>
        <w:t xml:space="preserve"> </w:t>
      </w:r>
      <w:r>
        <w:rPr>
          <w:sz w:val="24"/>
        </w:rPr>
        <w:t>to</w:t>
      </w:r>
      <w:r>
        <w:rPr>
          <w:spacing w:val="-2"/>
          <w:sz w:val="24"/>
        </w:rPr>
        <w:t xml:space="preserve"> </w:t>
      </w:r>
      <w:r>
        <w:rPr>
          <w:sz w:val="24"/>
        </w:rPr>
        <w:t>which</w:t>
      </w:r>
      <w:r>
        <w:rPr>
          <w:spacing w:val="-2"/>
          <w:sz w:val="24"/>
        </w:rPr>
        <w:t xml:space="preserve"> </w:t>
      </w:r>
      <w:r>
        <w:rPr>
          <w:sz w:val="24"/>
        </w:rPr>
        <w:t>the</w:t>
      </w:r>
      <w:r>
        <w:rPr>
          <w:spacing w:val="-3"/>
          <w:sz w:val="24"/>
        </w:rPr>
        <w:t xml:space="preserve"> </w:t>
      </w:r>
      <w:r>
        <w:rPr>
          <w:sz w:val="24"/>
        </w:rPr>
        <w:t>userhas read, write and execute permissions?</w:t>
      </w:r>
    </w:p>
    <w:p w14:paraId="12E78B74">
      <w:pPr>
        <w:pStyle w:val="11"/>
        <w:numPr>
          <w:ilvl w:val="0"/>
          <w:numId w:val="15"/>
        </w:numPr>
        <w:tabs>
          <w:tab w:val="left" w:pos="705"/>
        </w:tabs>
        <w:spacing w:before="67" w:after="0" w:line="240" w:lineRule="auto"/>
        <w:ind w:left="705" w:right="0" w:hanging="292"/>
        <w:jc w:val="left"/>
        <w:rPr>
          <w:sz w:val="24"/>
        </w:rPr>
      </w:pPr>
      <w:r>
        <w:rPr>
          <w:sz w:val="24"/>
        </w:rPr>
        <w:t>Write</w:t>
      </w:r>
      <w:r>
        <w:rPr>
          <w:spacing w:val="-2"/>
          <w:sz w:val="24"/>
        </w:rPr>
        <w:t xml:space="preserve"> </w:t>
      </w:r>
      <w:r>
        <w:rPr>
          <w:sz w:val="24"/>
        </w:rPr>
        <w:t>a</w:t>
      </w:r>
      <w:r>
        <w:rPr>
          <w:spacing w:val="-5"/>
          <w:sz w:val="24"/>
        </w:rPr>
        <w:t xml:space="preserve"> </w:t>
      </w:r>
      <w:r>
        <w:rPr>
          <w:sz w:val="24"/>
        </w:rPr>
        <w:t>shell</w:t>
      </w:r>
      <w:r>
        <w:rPr>
          <w:spacing w:val="-4"/>
          <w:sz w:val="24"/>
        </w:rPr>
        <w:t xml:space="preserve"> </w:t>
      </w:r>
      <w:r>
        <w:rPr>
          <w:sz w:val="24"/>
        </w:rPr>
        <w:t>script</w:t>
      </w:r>
      <w:r>
        <w:rPr>
          <w:spacing w:val="-4"/>
          <w:sz w:val="24"/>
        </w:rPr>
        <w:t xml:space="preserve"> </w:t>
      </w:r>
      <w:r>
        <w:rPr>
          <w:sz w:val="24"/>
        </w:rPr>
        <w:t>to</w:t>
      </w:r>
      <w:r>
        <w:rPr>
          <w:spacing w:val="5"/>
          <w:sz w:val="24"/>
        </w:rPr>
        <w:t xml:space="preserve"> </w:t>
      </w:r>
      <w:r>
        <w:rPr>
          <w:sz w:val="24"/>
        </w:rPr>
        <w:t>copy</w:t>
      </w:r>
      <w:r>
        <w:rPr>
          <w:spacing w:val="-11"/>
          <w:sz w:val="24"/>
        </w:rPr>
        <w:t xml:space="preserve"> </w:t>
      </w:r>
      <w:r>
        <w:rPr>
          <w:sz w:val="24"/>
        </w:rPr>
        <w:t>a file</w:t>
      </w:r>
      <w:r>
        <w:rPr>
          <w:spacing w:val="-1"/>
          <w:sz w:val="24"/>
        </w:rPr>
        <w:t xml:space="preserve"> </w:t>
      </w:r>
      <w:r>
        <w:rPr>
          <w:sz w:val="24"/>
        </w:rPr>
        <w:t>within</w:t>
      </w:r>
      <w:r>
        <w:rPr>
          <w:spacing w:val="-1"/>
          <w:sz w:val="24"/>
        </w:rPr>
        <w:t xml:space="preserve"> </w:t>
      </w:r>
      <w:r>
        <w:rPr>
          <w:sz w:val="24"/>
        </w:rPr>
        <w:t>current</w:t>
      </w:r>
      <w:r>
        <w:rPr>
          <w:spacing w:val="5"/>
          <w:sz w:val="24"/>
        </w:rPr>
        <w:t xml:space="preserve"> </w:t>
      </w:r>
      <w:r>
        <w:rPr>
          <w:spacing w:val="-2"/>
          <w:sz w:val="24"/>
        </w:rPr>
        <w:t>directory</w:t>
      </w:r>
    </w:p>
    <w:p w14:paraId="2C3D2647">
      <w:pPr>
        <w:pStyle w:val="11"/>
        <w:numPr>
          <w:ilvl w:val="0"/>
          <w:numId w:val="15"/>
        </w:numPr>
        <w:tabs>
          <w:tab w:val="left" w:pos="705"/>
        </w:tabs>
        <w:spacing w:before="55" w:after="0" w:line="240" w:lineRule="auto"/>
        <w:ind w:left="705" w:right="0" w:hanging="292"/>
        <w:jc w:val="left"/>
        <w:rPr>
          <w:sz w:val="24"/>
        </w:rPr>
      </w:pPr>
      <w:r>
        <w:rPr>
          <w:sz w:val="24"/>
        </w:rPr>
        <w:t>Write</w:t>
      </w:r>
      <w:r>
        <w:rPr>
          <w:spacing w:val="-5"/>
          <w:sz w:val="24"/>
        </w:rPr>
        <w:t xml:space="preserve"> </w:t>
      </w:r>
      <w:r>
        <w:rPr>
          <w:sz w:val="24"/>
        </w:rPr>
        <w:t>a</w:t>
      </w:r>
      <w:r>
        <w:rPr>
          <w:spacing w:val="-5"/>
          <w:sz w:val="24"/>
        </w:rPr>
        <w:t xml:space="preserve"> </w:t>
      </w:r>
      <w:r>
        <w:rPr>
          <w:sz w:val="24"/>
        </w:rPr>
        <w:t>shell</w:t>
      </w:r>
      <w:r>
        <w:rPr>
          <w:spacing w:val="-4"/>
          <w:sz w:val="24"/>
        </w:rPr>
        <w:t xml:space="preserve"> </w:t>
      </w:r>
      <w:r>
        <w:rPr>
          <w:sz w:val="24"/>
        </w:rPr>
        <w:t>script</w:t>
      </w:r>
      <w:r>
        <w:rPr>
          <w:spacing w:val="-4"/>
          <w:sz w:val="24"/>
        </w:rPr>
        <w:t xml:space="preserve"> </w:t>
      </w:r>
      <w:r>
        <w:rPr>
          <w:sz w:val="24"/>
        </w:rPr>
        <w:t>to</w:t>
      </w:r>
      <w:r>
        <w:rPr>
          <w:spacing w:val="5"/>
          <w:sz w:val="24"/>
        </w:rPr>
        <w:t xml:space="preserve"> </w:t>
      </w:r>
      <w:r>
        <w:rPr>
          <w:sz w:val="24"/>
        </w:rPr>
        <w:t>copy</w:t>
      </w:r>
      <w:r>
        <w:rPr>
          <w:spacing w:val="-6"/>
          <w:sz w:val="24"/>
        </w:rPr>
        <w:t xml:space="preserve"> </w:t>
      </w:r>
      <w:r>
        <w:rPr>
          <w:sz w:val="24"/>
        </w:rPr>
        <w:t>file</w:t>
      </w:r>
      <w:r>
        <w:rPr>
          <w:spacing w:val="1"/>
          <w:sz w:val="24"/>
        </w:rPr>
        <w:t xml:space="preserve"> </w:t>
      </w:r>
      <w:r>
        <w:rPr>
          <w:sz w:val="24"/>
        </w:rPr>
        <w:t>between</w:t>
      </w:r>
      <w:r>
        <w:rPr>
          <w:spacing w:val="-4"/>
          <w:sz w:val="24"/>
        </w:rPr>
        <w:t xml:space="preserve"> </w:t>
      </w:r>
      <w:r>
        <w:rPr>
          <w:sz w:val="24"/>
        </w:rPr>
        <w:t>two</w:t>
      </w:r>
      <w:r>
        <w:rPr>
          <w:spacing w:val="-3"/>
          <w:sz w:val="24"/>
        </w:rPr>
        <w:t xml:space="preserve"> </w:t>
      </w:r>
      <w:r>
        <w:rPr>
          <w:spacing w:val="-2"/>
          <w:sz w:val="24"/>
        </w:rPr>
        <w:t>directories</w:t>
      </w:r>
    </w:p>
    <w:p w14:paraId="6D975FD6">
      <w:pPr>
        <w:pStyle w:val="11"/>
        <w:numPr>
          <w:ilvl w:val="0"/>
          <w:numId w:val="15"/>
        </w:numPr>
        <w:tabs>
          <w:tab w:val="left" w:pos="705"/>
          <w:tab w:val="left" w:pos="773"/>
        </w:tabs>
        <w:spacing w:before="55" w:after="0" w:line="288" w:lineRule="auto"/>
        <w:ind w:left="773" w:right="1285" w:hanging="360"/>
        <w:jc w:val="left"/>
        <w:rPr>
          <w:sz w:val="24"/>
        </w:rPr>
      </w:pPr>
      <w:r>
        <w:rPr>
          <w:sz w:val="24"/>
        </w:rPr>
        <w:t>Write</w:t>
      </w:r>
      <w:r>
        <w:rPr>
          <w:spacing w:val="-4"/>
          <w:sz w:val="24"/>
        </w:rPr>
        <w:t xml:space="preserve"> </w:t>
      </w:r>
      <w:r>
        <w:rPr>
          <w:sz w:val="24"/>
        </w:rPr>
        <w:t>a</w:t>
      </w:r>
      <w:r>
        <w:rPr>
          <w:spacing w:val="-4"/>
          <w:sz w:val="24"/>
        </w:rPr>
        <w:t xml:space="preserve"> </w:t>
      </w:r>
      <w:r>
        <w:rPr>
          <w:sz w:val="24"/>
        </w:rPr>
        <w:t>Shell</w:t>
      </w:r>
      <w:r>
        <w:rPr>
          <w:spacing w:val="-5"/>
          <w:sz w:val="24"/>
        </w:rPr>
        <w:t xml:space="preserve"> </w:t>
      </w:r>
      <w:r>
        <w:rPr>
          <w:sz w:val="24"/>
        </w:rPr>
        <w:t>script to</w:t>
      </w:r>
      <w:r>
        <w:rPr>
          <w:spacing w:val="-3"/>
          <w:sz w:val="24"/>
        </w:rPr>
        <w:t xml:space="preserve"> </w:t>
      </w:r>
      <w:r>
        <w:rPr>
          <w:sz w:val="24"/>
        </w:rPr>
        <w:t>create</w:t>
      </w:r>
      <w:r>
        <w:rPr>
          <w:spacing w:val="-8"/>
          <w:sz w:val="24"/>
        </w:rPr>
        <w:t xml:space="preserve"> </w:t>
      </w:r>
      <w:r>
        <w:rPr>
          <w:sz w:val="24"/>
        </w:rPr>
        <w:t>two</w:t>
      </w:r>
      <w:r>
        <w:rPr>
          <w:spacing w:val="-3"/>
          <w:sz w:val="24"/>
        </w:rPr>
        <w:t xml:space="preserve"> </w:t>
      </w:r>
      <w:r>
        <w:rPr>
          <w:sz w:val="24"/>
        </w:rPr>
        <w:t>data</w:t>
      </w:r>
      <w:r>
        <w:rPr>
          <w:spacing w:val="-6"/>
          <w:sz w:val="24"/>
        </w:rPr>
        <w:t xml:space="preserve"> </w:t>
      </w:r>
      <w:r>
        <w:rPr>
          <w:sz w:val="24"/>
        </w:rPr>
        <w:t>files</w:t>
      </w:r>
      <w:r>
        <w:rPr>
          <w:spacing w:val="-3"/>
          <w:sz w:val="24"/>
        </w:rPr>
        <w:t xml:space="preserve"> </w:t>
      </w:r>
      <w:r>
        <w:rPr>
          <w:sz w:val="24"/>
        </w:rPr>
        <w:t>and</w:t>
      </w:r>
      <w:r>
        <w:rPr>
          <w:spacing w:val="-3"/>
          <w:sz w:val="24"/>
        </w:rPr>
        <w:t xml:space="preserve"> </w:t>
      </w:r>
      <w:r>
        <w:rPr>
          <w:sz w:val="24"/>
        </w:rPr>
        <w:t>compare</w:t>
      </w:r>
      <w:r>
        <w:rPr>
          <w:spacing w:val="-4"/>
          <w:sz w:val="24"/>
        </w:rPr>
        <w:t xml:space="preserve"> </w:t>
      </w:r>
      <w:r>
        <w:rPr>
          <w:sz w:val="24"/>
        </w:rPr>
        <w:t>them</w:t>
      </w:r>
      <w:r>
        <w:rPr>
          <w:spacing w:val="-12"/>
          <w:sz w:val="24"/>
        </w:rPr>
        <w:t xml:space="preserve"> </w:t>
      </w:r>
      <w:r>
        <w:rPr>
          <w:sz w:val="24"/>
        </w:rPr>
        <w:t>to</w:t>
      </w:r>
      <w:r>
        <w:rPr>
          <w:spacing w:val="-3"/>
          <w:sz w:val="24"/>
        </w:rPr>
        <w:t xml:space="preserve"> </w:t>
      </w:r>
      <w:r>
        <w:rPr>
          <w:sz w:val="24"/>
        </w:rPr>
        <w:t>display</w:t>
      </w:r>
      <w:r>
        <w:rPr>
          <w:spacing w:val="-10"/>
          <w:sz w:val="24"/>
        </w:rPr>
        <w:t xml:space="preserve"> </w:t>
      </w:r>
      <w:r>
        <w:rPr>
          <w:sz w:val="24"/>
        </w:rPr>
        <w:t>unique</w:t>
      </w:r>
      <w:r>
        <w:rPr>
          <w:spacing w:val="-4"/>
          <w:sz w:val="24"/>
        </w:rPr>
        <w:t xml:space="preserve"> </w:t>
      </w:r>
      <w:r>
        <w:rPr>
          <w:sz w:val="24"/>
        </w:rPr>
        <w:t>and</w:t>
      </w:r>
      <w:r>
        <w:rPr>
          <w:spacing w:val="-3"/>
          <w:sz w:val="24"/>
        </w:rPr>
        <w:t xml:space="preserve"> </w:t>
      </w:r>
      <w:r>
        <w:rPr>
          <w:sz w:val="24"/>
        </w:rPr>
        <w:t xml:space="preserve">common </w:t>
      </w:r>
      <w:r>
        <w:rPr>
          <w:spacing w:val="-2"/>
          <w:sz w:val="24"/>
        </w:rPr>
        <w:t>entries.</w:t>
      </w:r>
    </w:p>
    <w:p w14:paraId="17A2D5B8">
      <w:pPr>
        <w:pStyle w:val="11"/>
        <w:numPr>
          <w:ilvl w:val="0"/>
          <w:numId w:val="15"/>
        </w:numPr>
        <w:tabs>
          <w:tab w:val="left" w:pos="773"/>
        </w:tabs>
        <w:spacing w:before="78" w:after="0" w:line="240" w:lineRule="auto"/>
        <w:ind w:left="773" w:right="0" w:hanging="360"/>
        <w:jc w:val="left"/>
        <w:rPr>
          <w:sz w:val="24"/>
        </w:rPr>
      </w:pPr>
      <w:r>
        <w:rPr>
          <w:sz w:val="24"/>
        </w:rPr>
        <w:t>Write</w:t>
      </w:r>
      <w:r>
        <w:rPr>
          <w:spacing w:val="-2"/>
          <w:sz w:val="24"/>
        </w:rPr>
        <w:t xml:space="preserve"> </w:t>
      </w:r>
      <w:r>
        <w:rPr>
          <w:sz w:val="24"/>
        </w:rPr>
        <w:t>a</w:t>
      </w:r>
      <w:r>
        <w:rPr>
          <w:spacing w:val="-5"/>
          <w:sz w:val="24"/>
        </w:rPr>
        <w:t xml:space="preserve"> </w:t>
      </w:r>
      <w:r>
        <w:rPr>
          <w:sz w:val="24"/>
        </w:rPr>
        <w:t>shell</w:t>
      </w:r>
      <w:r>
        <w:rPr>
          <w:spacing w:val="-4"/>
          <w:sz w:val="24"/>
        </w:rPr>
        <w:t xml:space="preserve"> </w:t>
      </w:r>
      <w:r>
        <w:rPr>
          <w:sz w:val="24"/>
        </w:rPr>
        <w:t>script</w:t>
      </w:r>
      <w:r>
        <w:rPr>
          <w:spacing w:val="-1"/>
          <w:sz w:val="24"/>
        </w:rPr>
        <w:t xml:space="preserve"> </w:t>
      </w:r>
      <w:r>
        <w:rPr>
          <w:sz w:val="24"/>
        </w:rPr>
        <w:t>to</w:t>
      </w:r>
      <w:r>
        <w:rPr>
          <w:spacing w:val="5"/>
          <w:sz w:val="24"/>
        </w:rPr>
        <w:t xml:space="preserve"> </w:t>
      </w:r>
      <w:r>
        <w:rPr>
          <w:sz w:val="24"/>
        </w:rPr>
        <w:t>count</w:t>
      </w:r>
      <w:r>
        <w:rPr>
          <w:spacing w:val="-6"/>
          <w:sz w:val="24"/>
        </w:rPr>
        <w:t xml:space="preserve"> </w:t>
      </w:r>
      <w:r>
        <w:rPr>
          <w:sz w:val="24"/>
        </w:rPr>
        <w:t>the</w:t>
      </w:r>
      <w:r>
        <w:rPr>
          <w:spacing w:val="-4"/>
          <w:sz w:val="24"/>
        </w:rPr>
        <w:t xml:space="preserve"> </w:t>
      </w:r>
      <w:r>
        <w:rPr>
          <w:sz w:val="24"/>
        </w:rPr>
        <w:t>number</w:t>
      </w:r>
      <w:r>
        <w:rPr>
          <w:spacing w:val="1"/>
          <w:sz w:val="24"/>
        </w:rPr>
        <w:t xml:space="preserve"> </w:t>
      </w:r>
      <w:r>
        <w:rPr>
          <w:sz w:val="24"/>
        </w:rPr>
        <w:t>of</w:t>
      </w:r>
      <w:r>
        <w:rPr>
          <w:spacing w:val="-12"/>
          <w:sz w:val="24"/>
        </w:rPr>
        <w:t xml:space="preserve"> </w:t>
      </w:r>
      <w:r>
        <w:rPr>
          <w:sz w:val="24"/>
        </w:rPr>
        <w:t>vowels</w:t>
      </w:r>
      <w:r>
        <w:rPr>
          <w:spacing w:val="-1"/>
          <w:sz w:val="24"/>
        </w:rPr>
        <w:t xml:space="preserve"> </w:t>
      </w:r>
      <w:r>
        <w:rPr>
          <w:sz w:val="24"/>
        </w:rPr>
        <w:t>in</w:t>
      </w:r>
      <w:r>
        <w:rPr>
          <w:spacing w:val="-1"/>
          <w:sz w:val="24"/>
        </w:rPr>
        <w:t xml:space="preserve"> </w:t>
      </w:r>
      <w:r>
        <w:rPr>
          <w:sz w:val="24"/>
        </w:rPr>
        <w:t>a</w:t>
      </w:r>
      <w:r>
        <w:rPr>
          <w:spacing w:val="-3"/>
          <w:sz w:val="24"/>
        </w:rPr>
        <w:t xml:space="preserve"> </w:t>
      </w:r>
      <w:r>
        <w:rPr>
          <w:spacing w:val="-2"/>
          <w:sz w:val="24"/>
        </w:rPr>
        <w:t>string.</w:t>
      </w:r>
    </w:p>
    <w:p w14:paraId="4695AAC6">
      <w:pPr>
        <w:pStyle w:val="11"/>
        <w:numPr>
          <w:ilvl w:val="0"/>
          <w:numId w:val="15"/>
        </w:numPr>
        <w:tabs>
          <w:tab w:val="left" w:pos="773"/>
        </w:tabs>
        <w:spacing w:before="127" w:after="0" w:line="240" w:lineRule="auto"/>
        <w:ind w:left="773" w:right="0" w:hanging="360"/>
        <w:jc w:val="left"/>
        <w:rPr>
          <w:sz w:val="24"/>
        </w:rPr>
      </w:pPr>
      <w:r>
        <w:rPr>
          <w:sz w:val="24"/>
        </w:rPr>
        <w:t>Write</w:t>
      </w:r>
      <w:r>
        <w:rPr>
          <w:spacing w:val="-7"/>
          <w:sz w:val="24"/>
        </w:rPr>
        <w:t xml:space="preserve"> </w:t>
      </w:r>
      <w:r>
        <w:rPr>
          <w:sz w:val="24"/>
        </w:rPr>
        <w:t>a</w:t>
      </w:r>
      <w:r>
        <w:rPr>
          <w:spacing w:val="-7"/>
          <w:sz w:val="24"/>
        </w:rPr>
        <w:t xml:space="preserve"> </w:t>
      </w:r>
      <w:r>
        <w:rPr>
          <w:sz w:val="24"/>
        </w:rPr>
        <w:t>shell</w:t>
      </w:r>
      <w:r>
        <w:rPr>
          <w:spacing w:val="-5"/>
          <w:sz w:val="24"/>
        </w:rPr>
        <w:t xml:space="preserve"> </w:t>
      </w:r>
      <w:r>
        <w:rPr>
          <w:sz w:val="24"/>
        </w:rPr>
        <w:t>script</w:t>
      </w:r>
      <w:r>
        <w:rPr>
          <w:spacing w:val="-4"/>
          <w:sz w:val="24"/>
        </w:rPr>
        <w:t xml:space="preserve"> </w:t>
      </w:r>
      <w:r>
        <w:rPr>
          <w:sz w:val="24"/>
        </w:rPr>
        <w:t>to</w:t>
      </w:r>
      <w:r>
        <w:rPr>
          <w:spacing w:val="2"/>
          <w:sz w:val="24"/>
        </w:rPr>
        <w:t xml:space="preserve"> </w:t>
      </w:r>
      <w:r>
        <w:rPr>
          <w:sz w:val="24"/>
        </w:rPr>
        <w:t>convert</w:t>
      </w:r>
      <w:r>
        <w:rPr>
          <w:spacing w:val="-1"/>
          <w:sz w:val="24"/>
        </w:rPr>
        <w:t xml:space="preserve"> </w:t>
      </w:r>
      <w:r>
        <w:rPr>
          <w:sz w:val="24"/>
        </w:rPr>
        <w:t>uppercase</w:t>
      </w:r>
      <w:r>
        <w:rPr>
          <w:spacing w:val="-4"/>
          <w:sz w:val="24"/>
        </w:rPr>
        <w:t xml:space="preserve"> </w:t>
      </w:r>
      <w:r>
        <w:rPr>
          <w:sz w:val="24"/>
        </w:rPr>
        <w:t>characters</w:t>
      </w:r>
      <w:r>
        <w:rPr>
          <w:spacing w:val="-7"/>
          <w:sz w:val="24"/>
        </w:rPr>
        <w:t xml:space="preserve"> </w:t>
      </w:r>
      <w:r>
        <w:rPr>
          <w:sz w:val="24"/>
        </w:rPr>
        <w:t>to</w:t>
      </w:r>
      <w:r>
        <w:rPr>
          <w:spacing w:val="1"/>
          <w:sz w:val="24"/>
        </w:rPr>
        <w:t xml:space="preserve"> </w:t>
      </w:r>
      <w:r>
        <w:rPr>
          <w:sz w:val="24"/>
        </w:rPr>
        <w:t>lowercase</w:t>
      </w:r>
      <w:r>
        <w:rPr>
          <w:spacing w:val="-5"/>
          <w:sz w:val="24"/>
        </w:rPr>
        <w:t xml:space="preserve"> </w:t>
      </w:r>
      <w:r>
        <w:rPr>
          <w:sz w:val="24"/>
        </w:rPr>
        <w:t>and</w:t>
      </w:r>
      <w:r>
        <w:rPr>
          <w:spacing w:val="1"/>
          <w:sz w:val="24"/>
        </w:rPr>
        <w:t xml:space="preserve"> </w:t>
      </w:r>
      <w:r>
        <w:rPr>
          <w:sz w:val="24"/>
        </w:rPr>
        <w:t>vice</w:t>
      </w:r>
      <w:r>
        <w:rPr>
          <w:spacing w:val="-1"/>
          <w:sz w:val="24"/>
        </w:rPr>
        <w:t xml:space="preserve"> </w:t>
      </w:r>
      <w:r>
        <w:rPr>
          <w:spacing w:val="-2"/>
          <w:sz w:val="24"/>
        </w:rPr>
        <w:t>versa.</w:t>
      </w:r>
    </w:p>
    <w:p w14:paraId="2A9BACE4">
      <w:pPr>
        <w:pStyle w:val="11"/>
        <w:numPr>
          <w:ilvl w:val="0"/>
          <w:numId w:val="15"/>
        </w:numPr>
        <w:tabs>
          <w:tab w:val="left" w:pos="773"/>
        </w:tabs>
        <w:spacing w:before="127" w:after="0" w:line="240" w:lineRule="auto"/>
        <w:ind w:left="773" w:right="0" w:hanging="360"/>
        <w:jc w:val="left"/>
        <w:rPr>
          <w:sz w:val="24"/>
        </w:rPr>
      </w:pPr>
      <w:r>
        <w:rPr>
          <w:sz w:val="24"/>
        </w:rPr>
        <w:t>Write</w:t>
      </w:r>
      <w:r>
        <w:rPr>
          <w:spacing w:val="-2"/>
          <w:sz w:val="24"/>
        </w:rPr>
        <w:t xml:space="preserve"> </w:t>
      </w:r>
      <w:r>
        <w:rPr>
          <w:sz w:val="24"/>
        </w:rPr>
        <w:t>a</w:t>
      </w:r>
      <w:r>
        <w:rPr>
          <w:spacing w:val="-5"/>
          <w:sz w:val="24"/>
        </w:rPr>
        <w:t xml:space="preserve"> </w:t>
      </w:r>
      <w:r>
        <w:rPr>
          <w:sz w:val="24"/>
        </w:rPr>
        <w:t>shell</w:t>
      </w:r>
      <w:r>
        <w:rPr>
          <w:spacing w:val="-5"/>
          <w:sz w:val="24"/>
        </w:rPr>
        <w:t xml:space="preserve"> </w:t>
      </w:r>
      <w:r>
        <w:rPr>
          <w:sz w:val="24"/>
        </w:rPr>
        <w:t>script to</w:t>
      </w:r>
      <w:r>
        <w:rPr>
          <w:spacing w:val="5"/>
          <w:sz w:val="24"/>
        </w:rPr>
        <w:t xml:space="preserve"> </w:t>
      </w:r>
      <w:r>
        <w:rPr>
          <w:sz w:val="24"/>
        </w:rPr>
        <w:t>accept</w:t>
      </w:r>
      <w:r>
        <w:rPr>
          <w:spacing w:val="2"/>
          <w:sz w:val="24"/>
        </w:rPr>
        <w:t xml:space="preserve"> </w:t>
      </w:r>
      <w:r>
        <w:rPr>
          <w:sz w:val="24"/>
        </w:rPr>
        <w:t>a</w:t>
      </w:r>
      <w:r>
        <w:rPr>
          <w:spacing w:val="-5"/>
          <w:sz w:val="24"/>
        </w:rPr>
        <w:t xml:space="preserve"> </w:t>
      </w:r>
      <w:r>
        <w:rPr>
          <w:sz w:val="24"/>
        </w:rPr>
        <w:t>word and</w:t>
      </w:r>
      <w:r>
        <w:rPr>
          <w:spacing w:val="-1"/>
          <w:sz w:val="24"/>
        </w:rPr>
        <w:t xml:space="preserve"> </w:t>
      </w:r>
      <w:r>
        <w:rPr>
          <w:sz w:val="24"/>
        </w:rPr>
        <w:t>perform</w:t>
      </w:r>
      <w:r>
        <w:rPr>
          <w:spacing w:val="-10"/>
          <w:sz w:val="24"/>
        </w:rPr>
        <w:t xml:space="preserve"> </w:t>
      </w:r>
      <w:r>
        <w:rPr>
          <w:sz w:val="24"/>
        </w:rPr>
        <w:t>pattern</w:t>
      </w:r>
      <w:r>
        <w:rPr>
          <w:spacing w:val="-6"/>
          <w:sz w:val="24"/>
        </w:rPr>
        <w:t xml:space="preserve"> </w:t>
      </w:r>
      <w:r>
        <w:rPr>
          <w:sz w:val="24"/>
        </w:rPr>
        <w:t>matching</w:t>
      </w:r>
      <w:r>
        <w:rPr>
          <w:spacing w:val="4"/>
          <w:sz w:val="24"/>
        </w:rPr>
        <w:t xml:space="preserve"> </w:t>
      </w:r>
      <w:r>
        <w:rPr>
          <w:sz w:val="24"/>
        </w:rPr>
        <w:t>in</w:t>
      </w:r>
      <w:r>
        <w:rPr>
          <w:spacing w:val="-6"/>
          <w:sz w:val="24"/>
        </w:rPr>
        <w:t xml:space="preserve"> </w:t>
      </w:r>
      <w:r>
        <w:rPr>
          <w:sz w:val="24"/>
        </w:rPr>
        <w:t xml:space="preserve">each </w:t>
      </w:r>
      <w:r>
        <w:rPr>
          <w:spacing w:val="-2"/>
          <w:sz w:val="24"/>
        </w:rPr>
        <w:t>file.</w:t>
      </w:r>
    </w:p>
    <w:p w14:paraId="19388C8E">
      <w:pPr>
        <w:pStyle w:val="11"/>
        <w:numPr>
          <w:ilvl w:val="0"/>
          <w:numId w:val="15"/>
        </w:numPr>
        <w:tabs>
          <w:tab w:val="left" w:pos="773"/>
        </w:tabs>
        <w:spacing w:before="55" w:after="0" w:line="240" w:lineRule="auto"/>
        <w:ind w:left="773" w:right="0" w:hanging="360"/>
        <w:jc w:val="left"/>
        <w:rPr>
          <w:sz w:val="24"/>
        </w:rPr>
      </w:pPr>
      <w:r>
        <w:rPr>
          <w:sz w:val="24"/>
        </w:rPr>
        <w:t>Write</w:t>
      </w:r>
      <w:r>
        <w:rPr>
          <w:spacing w:val="-5"/>
          <w:sz w:val="24"/>
        </w:rPr>
        <w:t xml:space="preserve"> </w:t>
      </w:r>
      <w:r>
        <w:rPr>
          <w:sz w:val="24"/>
        </w:rPr>
        <w:t>a</w:t>
      </w:r>
      <w:r>
        <w:rPr>
          <w:spacing w:val="-2"/>
          <w:sz w:val="24"/>
        </w:rPr>
        <w:t xml:space="preserve"> </w:t>
      </w:r>
      <w:r>
        <w:rPr>
          <w:sz w:val="24"/>
        </w:rPr>
        <w:t>Menu</w:t>
      </w:r>
      <w:r>
        <w:rPr>
          <w:spacing w:val="-1"/>
          <w:sz w:val="24"/>
        </w:rPr>
        <w:t xml:space="preserve"> </w:t>
      </w:r>
      <w:r>
        <w:rPr>
          <w:sz w:val="24"/>
        </w:rPr>
        <w:t>driven</w:t>
      </w:r>
      <w:r>
        <w:rPr>
          <w:spacing w:val="-6"/>
          <w:sz w:val="24"/>
        </w:rPr>
        <w:t xml:space="preserve"> </w:t>
      </w:r>
      <w:r>
        <w:rPr>
          <w:sz w:val="24"/>
        </w:rPr>
        <w:t>program</w:t>
      </w:r>
      <w:r>
        <w:rPr>
          <w:spacing w:val="-10"/>
          <w:sz w:val="24"/>
        </w:rPr>
        <w:t xml:space="preserve"> </w:t>
      </w:r>
      <w:r>
        <w:rPr>
          <w:sz w:val="24"/>
        </w:rPr>
        <w:t>to</w:t>
      </w:r>
      <w:r>
        <w:rPr>
          <w:spacing w:val="3"/>
          <w:sz w:val="24"/>
        </w:rPr>
        <w:t xml:space="preserve"> </w:t>
      </w:r>
      <w:r>
        <w:rPr>
          <w:sz w:val="24"/>
        </w:rPr>
        <w:t>demonstrate</w:t>
      </w:r>
      <w:r>
        <w:rPr>
          <w:spacing w:val="-6"/>
          <w:sz w:val="24"/>
        </w:rPr>
        <w:t xml:space="preserve"> </w:t>
      </w:r>
      <w:r>
        <w:rPr>
          <w:sz w:val="24"/>
        </w:rPr>
        <w:t>zombie</w:t>
      </w:r>
      <w:r>
        <w:rPr>
          <w:spacing w:val="-2"/>
          <w:sz w:val="24"/>
        </w:rPr>
        <w:t xml:space="preserve"> </w:t>
      </w:r>
      <w:r>
        <w:rPr>
          <w:sz w:val="24"/>
        </w:rPr>
        <w:t>process</w:t>
      </w:r>
      <w:r>
        <w:rPr>
          <w:spacing w:val="-4"/>
          <w:sz w:val="24"/>
        </w:rPr>
        <w:t xml:space="preserve"> </w:t>
      </w:r>
      <w:r>
        <w:rPr>
          <w:sz w:val="24"/>
        </w:rPr>
        <w:t>and</w:t>
      </w:r>
      <w:r>
        <w:rPr>
          <w:spacing w:val="-1"/>
          <w:sz w:val="24"/>
        </w:rPr>
        <w:t xml:space="preserve"> </w:t>
      </w:r>
      <w:r>
        <w:rPr>
          <w:sz w:val="24"/>
        </w:rPr>
        <w:t>orphan</w:t>
      </w:r>
      <w:r>
        <w:rPr>
          <w:spacing w:val="-6"/>
          <w:sz w:val="24"/>
        </w:rPr>
        <w:t xml:space="preserve"> </w:t>
      </w:r>
      <w:r>
        <w:rPr>
          <w:spacing w:val="-2"/>
          <w:sz w:val="24"/>
        </w:rPr>
        <w:t>process.</w:t>
      </w:r>
    </w:p>
    <w:sectPr>
      <w:pgSz w:w="11900" w:h="16860"/>
      <w:pgMar w:top="1160" w:right="283" w:bottom="1220" w:left="708" w:header="0" w:footer="87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12E60">
    <w:pPr>
      <w:pStyle w:val="8"/>
      <w:spacing w:line="14" w:lineRule="auto"/>
      <w:rPr>
        <w:sz w:val="11"/>
      </w:rPr>
    </w:pPr>
    <w:r>
      <w:rPr>
        <w:sz w:val="11"/>
      </w:rPr>
      <mc:AlternateContent>
        <mc:Choice Requires="wps">
          <w:drawing>
            <wp:anchor distT="0" distB="0" distL="0" distR="0" simplePos="0" relativeHeight="251659264" behindDoc="1" locked="0" layoutInCell="1" allowOverlap="1">
              <wp:simplePos x="0" y="0"/>
              <wp:positionH relativeFrom="page">
                <wp:posOffset>6503035</wp:posOffset>
              </wp:positionH>
              <wp:positionV relativeFrom="page">
                <wp:posOffset>9911080</wp:posOffset>
              </wp:positionV>
              <wp:extent cx="533400" cy="180975"/>
              <wp:effectExtent l="0" t="0" r="0" b="0"/>
              <wp:wrapNone/>
              <wp:docPr id="2" name="Textbox 2"/>
              <wp:cNvGraphicFramePr/>
              <a:graphic xmlns:a="http://schemas.openxmlformats.org/drawingml/2006/main">
                <a:graphicData uri="http://schemas.microsoft.com/office/word/2010/wordprocessingShape">
                  <wps:wsp>
                    <wps:cNvSpPr txBox="1"/>
                    <wps:spPr>
                      <a:xfrm>
                        <a:off x="0" y="0"/>
                        <a:ext cx="533400" cy="180975"/>
                      </a:xfrm>
                      <a:prstGeom prst="rect">
                        <a:avLst/>
                      </a:prstGeom>
                    </wps:spPr>
                    <wps:txbx>
                      <w:txbxContent>
                        <w:p w14:paraId="039DF28E">
                          <w:pPr>
                            <w:spacing w:before="11"/>
                            <w:ind w:left="20" w:right="0" w:firstLine="0"/>
                            <w:jc w:val="left"/>
                            <w:rPr>
                              <w:sz w:val="22"/>
                            </w:rPr>
                          </w:pPr>
                          <w:r>
                            <w:rPr>
                              <w:sz w:val="22"/>
                            </w:rPr>
                            <w:t>Page |</w:t>
                          </w:r>
                          <w:r>
                            <w:rPr>
                              <w:spacing w:val="-5"/>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id="Textbox 2" o:spid="_x0000_s1026" o:spt="202" type="#_x0000_t202" style="position:absolute;left:0pt;margin-left:512.05pt;margin-top:780.4pt;height:14.25pt;width:42pt;mso-position-horizontal-relative:page;mso-position-vertical-relative:page;z-index:-251657216;mso-width-relative:page;mso-height-relative:page;" filled="f" stroked="f" coordsize="21600,21600" o:gfxdata="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u&#10;ntIy2QAAAA8BAAAPAAAAAAAAAAEAIAAAACIAAABkcnMvZG93bnJldi54bWxQSwECFAAUAAAACACH&#10;TuJAONJ2G7EBAABzAwAADgAAAAAAAAABACAAAAAoAQAAZHJzL2Uyb0RvYy54bWxQSwUGAAAAAAYA&#10;BgBZAQAASwUAAAAA&#10;">
              <v:fill on="f" focussize="0,0"/>
              <v:stroke on="f"/>
              <v:imagedata o:title=""/>
              <o:lock v:ext="edit" aspectratio="f"/>
              <v:textbox inset="0mm,0mm,0mm,0mm">
                <w:txbxContent>
                  <w:p w14:paraId="039DF28E">
                    <w:pPr>
                      <w:spacing w:before="11"/>
                      <w:ind w:left="20" w:right="0" w:firstLine="0"/>
                      <w:jc w:val="left"/>
                      <w:rPr>
                        <w:sz w:val="22"/>
                      </w:rPr>
                    </w:pPr>
                    <w:r>
                      <w:rPr>
                        <w:sz w:val="22"/>
                      </w:rPr>
                      <w:t>Page |</w:t>
                    </w:r>
                    <w:r>
                      <w:rPr>
                        <w:spacing w:val="-5"/>
                        <w:sz w:val="22"/>
                      </w:rPr>
                      <w:t xml:space="preserve"> </w:t>
                    </w:r>
                    <w:r>
                      <w:rPr>
                        <w:spacing w:val="-5"/>
                        <w:sz w:val="22"/>
                      </w:rPr>
                      <w:fldChar w:fldCharType="begin"/>
                    </w:r>
                    <w:r>
                      <w:rPr>
                        <w:spacing w:val="-5"/>
                        <w:sz w:val="22"/>
                      </w:rPr>
                      <w:instrText xml:space="preserve"> PAGE </w:instrText>
                    </w:r>
                    <w:r>
                      <w:rPr>
                        <w:spacing w:val="-5"/>
                        <w:sz w:val="22"/>
                      </w:rPr>
                      <w:fldChar w:fldCharType="separate"/>
                    </w:r>
                    <w:r>
                      <w:rPr>
                        <w:spacing w:val="-5"/>
                        <w:sz w:val="22"/>
                      </w:rPr>
                      <w:t>10</w:t>
                    </w:r>
                    <w:r>
                      <w:rPr>
                        <w:spacing w:val="-5"/>
                        <w:sz w:val="2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929" w:hanging="348"/>
        <w:jc w:val="left"/>
      </w:pPr>
      <w:rPr>
        <w:rFonts w:hint="default" w:ascii="Times New Roman" w:hAnsi="Times New Roman" w:eastAsia="Times New Roman" w:cs="Times New Roman"/>
        <w:b w:val="0"/>
        <w:bCs w:val="0"/>
        <w:i w:val="0"/>
        <w:iCs w:val="0"/>
        <w:spacing w:val="0"/>
        <w:w w:val="100"/>
        <w:position w:val="1"/>
        <w:sz w:val="22"/>
        <w:szCs w:val="22"/>
        <w:lang w:val="en-US" w:eastAsia="en-US" w:bidi="ar-SA"/>
      </w:rPr>
    </w:lvl>
    <w:lvl w:ilvl="1" w:tentative="0">
      <w:start w:val="0"/>
      <w:numFmt w:val="bullet"/>
      <w:lvlText w:val="•"/>
      <w:lvlJc w:val="left"/>
      <w:pPr>
        <w:ind w:left="1918" w:hanging="348"/>
      </w:pPr>
      <w:rPr>
        <w:rFonts w:hint="default"/>
        <w:lang w:val="en-US" w:eastAsia="en-US" w:bidi="ar-SA"/>
      </w:rPr>
    </w:lvl>
    <w:lvl w:ilvl="2" w:tentative="0">
      <w:start w:val="0"/>
      <w:numFmt w:val="bullet"/>
      <w:lvlText w:val="•"/>
      <w:lvlJc w:val="left"/>
      <w:pPr>
        <w:ind w:left="2917" w:hanging="348"/>
      </w:pPr>
      <w:rPr>
        <w:rFonts w:hint="default"/>
        <w:lang w:val="en-US" w:eastAsia="en-US" w:bidi="ar-SA"/>
      </w:rPr>
    </w:lvl>
    <w:lvl w:ilvl="3" w:tentative="0">
      <w:start w:val="0"/>
      <w:numFmt w:val="bullet"/>
      <w:lvlText w:val="•"/>
      <w:lvlJc w:val="left"/>
      <w:pPr>
        <w:ind w:left="3916" w:hanging="348"/>
      </w:pPr>
      <w:rPr>
        <w:rFonts w:hint="default"/>
        <w:lang w:val="en-US" w:eastAsia="en-US" w:bidi="ar-SA"/>
      </w:rPr>
    </w:lvl>
    <w:lvl w:ilvl="4" w:tentative="0">
      <w:start w:val="0"/>
      <w:numFmt w:val="bullet"/>
      <w:lvlText w:val="•"/>
      <w:lvlJc w:val="left"/>
      <w:pPr>
        <w:ind w:left="4915" w:hanging="348"/>
      </w:pPr>
      <w:rPr>
        <w:rFonts w:hint="default"/>
        <w:lang w:val="en-US" w:eastAsia="en-US" w:bidi="ar-SA"/>
      </w:rPr>
    </w:lvl>
    <w:lvl w:ilvl="5" w:tentative="0">
      <w:start w:val="0"/>
      <w:numFmt w:val="bullet"/>
      <w:lvlText w:val="•"/>
      <w:lvlJc w:val="left"/>
      <w:pPr>
        <w:ind w:left="5914" w:hanging="348"/>
      </w:pPr>
      <w:rPr>
        <w:rFonts w:hint="default"/>
        <w:lang w:val="en-US" w:eastAsia="en-US" w:bidi="ar-SA"/>
      </w:rPr>
    </w:lvl>
    <w:lvl w:ilvl="6" w:tentative="0">
      <w:start w:val="0"/>
      <w:numFmt w:val="bullet"/>
      <w:lvlText w:val="•"/>
      <w:lvlJc w:val="left"/>
      <w:pPr>
        <w:ind w:left="6912" w:hanging="348"/>
      </w:pPr>
      <w:rPr>
        <w:rFonts w:hint="default"/>
        <w:lang w:val="en-US" w:eastAsia="en-US" w:bidi="ar-SA"/>
      </w:rPr>
    </w:lvl>
    <w:lvl w:ilvl="7" w:tentative="0">
      <w:start w:val="0"/>
      <w:numFmt w:val="bullet"/>
      <w:lvlText w:val="•"/>
      <w:lvlJc w:val="left"/>
      <w:pPr>
        <w:ind w:left="7911" w:hanging="348"/>
      </w:pPr>
      <w:rPr>
        <w:rFonts w:hint="default"/>
        <w:lang w:val="en-US" w:eastAsia="en-US" w:bidi="ar-SA"/>
      </w:rPr>
    </w:lvl>
    <w:lvl w:ilvl="8" w:tentative="0">
      <w:start w:val="0"/>
      <w:numFmt w:val="bullet"/>
      <w:lvlText w:val="•"/>
      <w:lvlJc w:val="left"/>
      <w:pPr>
        <w:ind w:left="8910" w:hanging="348"/>
      </w:pPr>
      <w:rPr>
        <w:rFonts w:hint="default"/>
        <w:lang w:val="en-US" w:eastAsia="en-US" w:bidi="ar-SA"/>
      </w:rPr>
    </w:lvl>
  </w:abstractNum>
  <w:abstractNum w:abstractNumId="1">
    <w:nsid w:val="B5E306ED"/>
    <w:multiLevelType w:val="multilevel"/>
    <w:tmpl w:val="B5E306ED"/>
    <w:lvl w:ilvl="0" w:tentative="0">
      <w:start w:val="1"/>
      <w:numFmt w:val="decimal"/>
      <w:lvlText w:val="%1."/>
      <w:lvlJc w:val="left"/>
      <w:pPr>
        <w:ind w:left="883" w:hanging="45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882" w:hanging="452"/>
      </w:pPr>
      <w:rPr>
        <w:rFonts w:hint="default"/>
        <w:lang w:val="en-US" w:eastAsia="en-US" w:bidi="ar-SA"/>
      </w:rPr>
    </w:lvl>
    <w:lvl w:ilvl="2" w:tentative="0">
      <w:start w:val="0"/>
      <w:numFmt w:val="bullet"/>
      <w:lvlText w:val="•"/>
      <w:lvlJc w:val="left"/>
      <w:pPr>
        <w:ind w:left="2885" w:hanging="452"/>
      </w:pPr>
      <w:rPr>
        <w:rFonts w:hint="default"/>
        <w:lang w:val="en-US" w:eastAsia="en-US" w:bidi="ar-SA"/>
      </w:rPr>
    </w:lvl>
    <w:lvl w:ilvl="3" w:tentative="0">
      <w:start w:val="0"/>
      <w:numFmt w:val="bullet"/>
      <w:lvlText w:val="•"/>
      <w:lvlJc w:val="left"/>
      <w:pPr>
        <w:ind w:left="3888" w:hanging="452"/>
      </w:pPr>
      <w:rPr>
        <w:rFonts w:hint="default"/>
        <w:lang w:val="en-US" w:eastAsia="en-US" w:bidi="ar-SA"/>
      </w:rPr>
    </w:lvl>
    <w:lvl w:ilvl="4" w:tentative="0">
      <w:start w:val="0"/>
      <w:numFmt w:val="bullet"/>
      <w:lvlText w:val="•"/>
      <w:lvlJc w:val="left"/>
      <w:pPr>
        <w:ind w:left="4891" w:hanging="452"/>
      </w:pPr>
      <w:rPr>
        <w:rFonts w:hint="default"/>
        <w:lang w:val="en-US" w:eastAsia="en-US" w:bidi="ar-SA"/>
      </w:rPr>
    </w:lvl>
    <w:lvl w:ilvl="5" w:tentative="0">
      <w:start w:val="0"/>
      <w:numFmt w:val="bullet"/>
      <w:lvlText w:val="•"/>
      <w:lvlJc w:val="left"/>
      <w:pPr>
        <w:ind w:left="5894" w:hanging="452"/>
      </w:pPr>
      <w:rPr>
        <w:rFonts w:hint="default"/>
        <w:lang w:val="en-US" w:eastAsia="en-US" w:bidi="ar-SA"/>
      </w:rPr>
    </w:lvl>
    <w:lvl w:ilvl="6" w:tentative="0">
      <w:start w:val="0"/>
      <w:numFmt w:val="bullet"/>
      <w:lvlText w:val="•"/>
      <w:lvlJc w:val="left"/>
      <w:pPr>
        <w:ind w:left="6896" w:hanging="452"/>
      </w:pPr>
      <w:rPr>
        <w:rFonts w:hint="default"/>
        <w:lang w:val="en-US" w:eastAsia="en-US" w:bidi="ar-SA"/>
      </w:rPr>
    </w:lvl>
    <w:lvl w:ilvl="7" w:tentative="0">
      <w:start w:val="0"/>
      <w:numFmt w:val="bullet"/>
      <w:lvlText w:val="•"/>
      <w:lvlJc w:val="left"/>
      <w:pPr>
        <w:ind w:left="7899" w:hanging="452"/>
      </w:pPr>
      <w:rPr>
        <w:rFonts w:hint="default"/>
        <w:lang w:val="en-US" w:eastAsia="en-US" w:bidi="ar-SA"/>
      </w:rPr>
    </w:lvl>
    <w:lvl w:ilvl="8" w:tentative="0">
      <w:start w:val="0"/>
      <w:numFmt w:val="bullet"/>
      <w:lvlText w:val="•"/>
      <w:lvlJc w:val="left"/>
      <w:pPr>
        <w:ind w:left="8902" w:hanging="452"/>
      </w:pPr>
      <w:rPr>
        <w:rFonts w:hint="default"/>
        <w:lang w:val="en-US" w:eastAsia="en-US" w:bidi="ar-SA"/>
      </w:rPr>
    </w:lvl>
  </w:abstractNum>
  <w:abstractNum w:abstractNumId="2">
    <w:nsid w:val="BF205925"/>
    <w:multiLevelType w:val="multilevel"/>
    <w:tmpl w:val="BF205925"/>
    <w:lvl w:ilvl="0" w:tentative="0">
      <w:start w:val="1"/>
      <w:numFmt w:val="decimal"/>
      <w:lvlText w:val="%1"/>
      <w:lvlJc w:val="left"/>
      <w:pPr>
        <w:ind w:left="929" w:hanging="406"/>
        <w:jc w:val="left"/>
      </w:pPr>
      <w:rPr>
        <w:rFonts w:hint="default"/>
        <w:spacing w:val="0"/>
        <w:w w:val="100"/>
        <w:lang w:val="en-US" w:eastAsia="en-US" w:bidi="ar-SA"/>
      </w:rPr>
    </w:lvl>
    <w:lvl w:ilvl="1" w:tentative="0">
      <w:start w:val="1"/>
      <w:numFmt w:val="decimal"/>
      <w:lvlText w:val="%2."/>
      <w:lvlJc w:val="left"/>
      <w:pPr>
        <w:ind w:left="1438" w:hanging="233"/>
        <w:jc w:val="left"/>
      </w:pPr>
      <w:rPr>
        <w:rFonts w:hint="default" w:ascii="Calibri" w:hAnsi="Calibri" w:eastAsia="Calibri" w:cs="Calibri"/>
        <w:b w:val="0"/>
        <w:bCs w:val="0"/>
        <w:i w:val="0"/>
        <w:iCs w:val="0"/>
        <w:spacing w:val="-2"/>
        <w:w w:val="100"/>
        <w:sz w:val="24"/>
        <w:szCs w:val="24"/>
        <w:lang w:val="en-US" w:eastAsia="en-US" w:bidi="ar-SA"/>
      </w:rPr>
    </w:lvl>
    <w:lvl w:ilvl="2" w:tentative="0">
      <w:start w:val="0"/>
      <w:numFmt w:val="bullet"/>
      <w:lvlText w:val="•"/>
      <w:lvlJc w:val="left"/>
      <w:pPr>
        <w:ind w:left="2492" w:hanging="233"/>
      </w:pPr>
      <w:rPr>
        <w:rFonts w:hint="default"/>
        <w:lang w:val="en-US" w:eastAsia="en-US" w:bidi="ar-SA"/>
      </w:rPr>
    </w:lvl>
    <w:lvl w:ilvl="3" w:tentative="0">
      <w:start w:val="0"/>
      <w:numFmt w:val="bullet"/>
      <w:lvlText w:val="•"/>
      <w:lvlJc w:val="left"/>
      <w:pPr>
        <w:ind w:left="3544" w:hanging="233"/>
      </w:pPr>
      <w:rPr>
        <w:rFonts w:hint="default"/>
        <w:lang w:val="en-US" w:eastAsia="en-US" w:bidi="ar-SA"/>
      </w:rPr>
    </w:lvl>
    <w:lvl w:ilvl="4" w:tentative="0">
      <w:start w:val="0"/>
      <w:numFmt w:val="bullet"/>
      <w:lvlText w:val="•"/>
      <w:lvlJc w:val="left"/>
      <w:pPr>
        <w:ind w:left="4596" w:hanging="233"/>
      </w:pPr>
      <w:rPr>
        <w:rFonts w:hint="default"/>
        <w:lang w:val="en-US" w:eastAsia="en-US" w:bidi="ar-SA"/>
      </w:rPr>
    </w:lvl>
    <w:lvl w:ilvl="5" w:tentative="0">
      <w:start w:val="0"/>
      <w:numFmt w:val="bullet"/>
      <w:lvlText w:val="•"/>
      <w:lvlJc w:val="left"/>
      <w:pPr>
        <w:ind w:left="5648" w:hanging="233"/>
      </w:pPr>
      <w:rPr>
        <w:rFonts w:hint="default"/>
        <w:lang w:val="en-US" w:eastAsia="en-US" w:bidi="ar-SA"/>
      </w:rPr>
    </w:lvl>
    <w:lvl w:ilvl="6" w:tentative="0">
      <w:start w:val="0"/>
      <w:numFmt w:val="bullet"/>
      <w:lvlText w:val="•"/>
      <w:lvlJc w:val="left"/>
      <w:pPr>
        <w:ind w:left="6700" w:hanging="233"/>
      </w:pPr>
      <w:rPr>
        <w:rFonts w:hint="default"/>
        <w:lang w:val="en-US" w:eastAsia="en-US" w:bidi="ar-SA"/>
      </w:rPr>
    </w:lvl>
    <w:lvl w:ilvl="7" w:tentative="0">
      <w:start w:val="0"/>
      <w:numFmt w:val="bullet"/>
      <w:lvlText w:val="•"/>
      <w:lvlJc w:val="left"/>
      <w:pPr>
        <w:ind w:left="7752" w:hanging="233"/>
      </w:pPr>
      <w:rPr>
        <w:rFonts w:hint="default"/>
        <w:lang w:val="en-US" w:eastAsia="en-US" w:bidi="ar-SA"/>
      </w:rPr>
    </w:lvl>
    <w:lvl w:ilvl="8" w:tentative="0">
      <w:start w:val="0"/>
      <w:numFmt w:val="bullet"/>
      <w:lvlText w:val="•"/>
      <w:lvlJc w:val="left"/>
      <w:pPr>
        <w:ind w:left="8804" w:hanging="233"/>
      </w:pPr>
      <w:rPr>
        <w:rFonts w:hint="default"/>
        <w:lang w:val="en-US" w:eastAsia="en-US" w:bidi="ar-SA"/>
      </w:rPr>
    </w:lvl>
  </w:abstractNum>
  <w:abstractNum w:abstractNumId="3">
    <w:nsid w:val="C8879AEF"/>
    <w:multiLevelType w:val="multilevel"/>
    <w:tmpl w:val="C8879AEF"/>
    <w:lvl w:ilvl="0" w:tentative="0">
      <w:start w:val="1"/>
      <w:numFmt w:val="decimal"/>
      <w:lvlText w:val="%1."/>
      <w:lvlJc w:val="left"/>
      <w:pPr>
        <w:ind w:left="900" w:hanging="35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decimal"/>
      <w:lvlText w:val="%2."/>
      <w:lvlJc w:val="left"/>
      <w:pPr>
        <w:ind w:left="1171" w:hanging="36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0"/>
      <w:numFmt w:val="bullet"/>
      <w:lvlText w:val="•"/>
      <w:lvlJc w:val="left"/>
      <w:pPr>
        <w:ind w:left="2260" w:hanging="363"/>
      </w:pPr>
      <w:rPr>
        <w:rFonts w:hint="default"/>
        <w:lang w:val="en-US" w:eastAsia="en-US" w:bidi="ar-SA"/>
      </w:rPr>
    </w:lvl>
    <w:lvl w:ilvl="3" w:tentative="0">
      <w:start w:val="0"/>
      <w:numFmt w:val="bullet"/>
      <w:lvlText w:val="•"/>
      <w:lvlJc w:val="left"/>
      <w:pPr>
        <w:ind w:left="3341" w:hanging="363"/>
      </w:pPr>
      <w:rPr>
        <w:rFonts w:hint="default"/>
        <w:lang w:val="en-US" w:eastAsia="en-US" w:bidi="ar-SA"/>
      </w:rPr>
    </w:lvl>
    <w:lvl w:ilvl="4" w:tentative="0">
      <w:start w:val="0"/>
      <w:numFmt w:val="bullet"/>
      <w:lvlText w:val="•"/>
      <w:lvlJc w:val="left"/>
      <w:pPr>
        <w:ind w:left="4422" w:hanging="363"/>
      </w:pPr>
      <w:rPr>
        <w:rFonts w:hint="default"/>
        <w:lang w:val="en-US" w:eastAsia="en-US" w:bidi="ar-SA"/>
      </w:rPr>
    </w:lvl>
    <w:lvl w:ilvl="5" w:tentative="0">
      <w:start w:val="0"/>
      <w:numFmt w:val="bullet"/>
      <w:lvlText w:val="•"/>
      <w:lvlJc w:val="left"/>
      <w:pPr>
        <w:ind w:left="5503" w:hanging="363"/>
      </w:pPr>
      <w:rPr>
        <w:rFonts w:hint="default"/>
        <w:lang w:val="en-US" w:eastAsia="en-US" w:bidi="ar-SA"/>
      </w:rPr>
    </w:lvl>
    <w:lvl w:ilvl="6" w:tentative="0">
      <w:start w:val="0"/>
      <w:numFmt w:val="bullet"/>
      <w:lvlText w:val="•"/>
      <w:lvlJc w:val="left"/>
      <w:pPr>
        <w:ind w:left="6584" w:hanging="363"/>
      </w:pPr>
      <w:rPr>
        <w:rFonts w:hint="default"/>
        <w:lang w:val="en-US" w:eastAsia="en-US" w:bidi="ar-SA"/>
      </w:rPr>
    </w:lvl>
    <w:lvl w:ilvl="7" w:tentative="0">
      <w:start w:val="0"/>
      <w:numFmt w:val="bullet"/>
      <w:lvlText w:val="•"/>
      <w:lvlJc w:val="left"/>
      <w:pPr>
        <w:ind w:left="7665" w:hanging="363"/>
      </w:pPr>
      <w:rPr>
        <w:rFonts w:hint="default"/>
        <w:lang w:val="en-US" w:eastAsia="en-US" w:bidi="ar-SA"/>
      </w:rPr>
    </w:lvl>
    <w:lvl w:ilvl="8" w:tentative="0">
      <w:start w:val="0"/>
      <w:numFmt w:val="bullet"/>
      <w:lvlText w:val="•"/>
      <w:lvlJc w:val="left"/>
      <w:pPr>
        <w:ind w:left="8746" w:hanging="363"/>
      </w:pPr>
      <w:rPr>
        <w:rFonts w:hint="default"/>
        <w:lang w:val="en-US" w:eastAsia="en-US" w:bidi="ar-SA"/>
      </w:rPr>
    </w:lvl>
  </w:abstractNum>
  <w:abstractNum w:abstractNumId="4">
    <w:nsid w:val="CF092B84"/>
    <w:multiLevelType w:val="multilevel"/>
    <w:tmpl w:val="CF092B84"/>
    <w:lvl w:ilvl="0" w:tentative="0">
      <w:start w:val="1"/>
      <w:numFmt w:val="decimal"/>
      <w:lvlText w:val="%1"/>
      <w:lvlJc w:val="left"/>
      <w:pPr>
        <w:ind w:left="929" w:hanging="34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918" w:hanging="346"/>
      </w:pPr>
      <w:rPr>
        <w:rFonts w:hint="default"/>
        <w:lang w:val="en-US" w:eastAsia="en-US" w:bidi="ar-SA"/>
      </w:rPr>
    </w:lvl>
    <w:lvl w:ilvl="2" w:tentative="0">
      <w:start w:val="0"/>
      <w:numFmt w:val="bullet"/>
      <w:lvlText w:val="•"/>
      <w:lvlJc w:val="left"/>
      <w:pPr>
        <w:ind w:left="2917" w:hanging="346"/>
      </w:pPr>
      <w:rPr>
        <w:rFonts w:hint="default"/>
        <w:lang w:val="en-US" w:eastAsia="en-US" w:bidi="ar-SA"/>
      </w:rPr>
    </w:lvl>
    <w:lvl w:ilvl="3" w:tentative="0">
      <w:start w:val="0"/>
      <w:numFmt w:val="bullet"/>
      <w:lvlText w:val="•"/>
      <w:lvlJc w:val="left"/>
      <w:pPr>
        <w:ind w:left="3916" w:hanging="346"/>
      </w:pPr>
      <w:rPr>
        <w:rFonts w:hint="default"/>
        <w:lang w:val="en-US" w:eastAsia="en-US" w:bidi="ar-SA"/>
      </w:rPr>
    </w:lvl>
    <w:lvl w:ilvl="4" w:tentative="0">
      <w:start w:val="0"/>
      <w:numFmt w:val="bullet"/>
      <w:lvlText w:val="•"/>
      <w:lvlJc w:val="left"/>
      <w:pPr>
        <w:ind w:left="4915" w:hanging="346"/>
      </w:pPr>
      <w:rPr>
        <w:rFonts w:hint="default"/>
        <w:lang w:val="en-US" w:eastAsia="en-US" w:bidi="ar-SA"/>
      </w:rPr>
    </w:lvl>
    <w:lvl w:ilvl="5" w:tentative="0">
      <w:start w:val="0"/>
      <w:numFmt w:val="bullet"/>
      <w:lvlText w:val="•"/>
      <w:lvlJc w:val="left"/>
      <w:pPr>
        <w:ind w:left="5914" w:hanging="346"/>
      </w:pPr>
      <w:rPr>
        <w:rFonts w:hint="default"/>
        <w:lang w:val="en-US" w:eastAsia="en-US" w:bidi="ar-SA"/>
      </w:rPr>
    </w:lvl>
    <w:lvl w:ilvl="6" w:tentative="0">
      <w:start w:val="0"/>
      <w:numFmt w:val="bullet"/>
      <w:lvlText w:val="•"/>
      <w:lvlJc w:val="left"/>
      <w:pPr>
        <w:ind w:left="6912" w:hanging="346"/>
      </w:pPr>
      <w:rPr>
        <w:rFonts w:hint="default"/>
        <w:lang w:val="en-US" w:eastAsia="en-US" w:bidi="ar-SA"/>
      </w:rPr>
    </w:lvl>
    <w:lvl w:ilvl="7" w:tentative="0">
      <w:start w:val="0"/>
      <w:numFmt w:val="bullet"/>
      <w:lvlText w:val="•"/>
      <w:lvlJc w:val="left"/>
      <w:pPr>
        <w:ind w:left="7911" w:hanging="346"/>
      </w:pPr>
      <w:rPr>
        <w:rFonts w:hint="default"/>
        <w:lang w:val="en-US" w:eastAsia="en-US" w:bidi="ar-SA"/>
      </w:rPr>
    </w:lvl>
    <w:lvl w:ilvl="8" w:tentative="0">
      <w:start w:val="0"/>
      <w:numFmt w:val="bullet"/>
      <w:lvlText w:val="•"/>
      <w:lvlJc w:val="left"/>
      <w:pPr>
        <w:ind w:left="8910" w:hanging="346"/>
      </w:pPr>
      <w:rPr>
        <w:rFonts w:hint="default"/>
        <w:lang w:val="en-US" w:eastAsia="en-US" w:bidi="ar-SA"/>
      </w:rPr>
    </w:lvl>
  </w:abstractNum>
  <w:abstractNum w:abstractNumId="5">
    <w:nsid w:val="F4B5D9F5"/>
    <w:multiLevelType w:val="multilevel"/>
    <w:tmpl w:val="F4B5D9F5"/>
    <w:lvl w:ilvl="0" w:tentative="0">
      <w:start w:val="1"/>
      <w:numFmt w:val="decimal"/>
      <w:lvlText w:val="%1."/>
      <w:lvlJc w:val="left"/>
      <w:pPr>
        <w:ind w:left="706" w:hanging="29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720" w:hanging="293"/>
      </w:pPr>
      <w:rPr>
        <w:rFonts w:hint="default"/>
        <w:lang w:val="en-US" w:eastAsia="en-US" w:bidi="ar-SA"/>
      </w:rPr>
    </w:lvl>
    <w:lvl w:ilvl="2" w:tentative="0">
      <w:start w:val="0"/>
      <w:numFmt w:val="bullet"/>
      <w:lvlText w:val="•"/>
      <w:lvlJc w:val="left"/>
      <w:pPr>
        <w:ind w:left="2741" w:hanging="293"/>
      </w:pPr>
      <w:rPr>
        <w:rFonts w:hint="default"/>
        <w:lang w:val="en-US" w:eastAsia="en-US" w:bidi="ar-SA"/>
      </w:rPr>
    </w:lvl>
    <w:lvl w:ilvl="3" w:tentative="0">
      <w:start w:val="0"/>
      <w:numFmt w:val="bullet"/>
      <w:lvlText w:val="•"/>
      <w:lvlJc w:val="left"/>
      <w:pPr>
        <w:ind w:left="3762" w:hanging="293"/>
      </w:pPr>
      <w:rPr>
        <w:rFonts w:hint="default"/>
        <w:lang w:val="en-US" w:eastAsia="en-US" w:bidi="ar-SA"/>
      </w:rPr>
    </w:lvl>
    <w:lvl w:ilvl="4" w:tentative="0">
      <w:start w:val="0"/>
      <w:numFmt w:val="bullet"/>
      <w:lvlText w:val="•"/>
      <w:lvlJc w:val="left"/>
      <w:pPr>
        <w:ind w:left="4783" w:hanging="293"/>
      </w:pPr>
      <w:rPr>
        <w:rFonts w:hint="default"/>
        <w:lang w:val="en-US" w:eastAsia="en-US" w:bidi="ar-SA"/>
      </w:rPr>
    </w:lvl>
    <w:lvl w:ilvl="5" w:tentative="0">
      <w:start w:val="0"/>
      <w:numFmt w:val="bullet"/>
      <w:lvlText w:val="•"/>
      <w:lvlJc w:val="left"/>
      <w:pPr>
        <w:ind w:left="5804" w:hanging="293"/>
      </w:pPr>
      <w:rPr>
        <w:rFonts w:hint="default"/>
        <w:lang w:val="en-US" w:eastAsia="en-US" w:bidi="ar-SA"/>
      </w:rPr>
    </w:lvl>
    <w:lvl w:ilvl="6" w:tentative="0">
      <w:start w:val="0"/>
      <w:numFmt w:val="bullet"/>
      <w:lvlText w:val="•"/>
      <w:lvlJc w:val="left"/>
      <w:pPr>
        <w:ind w:left="6824" w:hanging="293"/>
      </w:pPr>
      <w:rPr>
        <w:rFonts w:hint="default"/>
        <w:lang w:val="en-US" w:eastAsia="en-US" w:bidi="ar-SA"/>
      </w:rPr>
    </w:lvl>
    <w:lvl w:ilvl="7" w:tentative="0">
      <w:start w:val="0"/>
      <w:numFmt w:val="bullet"/>
      <w:lvlText w:val="•"/>
      <w:lvlJc w:val="left"/>
      <w:pPr>
        <w:ind w:left="7845" w:hanging="293"/>
      </w:pPr>
      <w:rPr>
        <w:rFonts w:hint="default"/>
        <w:lang w:val="en-US" w:eastAsia="en-US" w:bidi="ar-SA"/>
      </w:rPr>
    </w:lvl>
    <w:lvl w:ilvl="8" w:tentative="0">
      <w:start w:val="0"/>
      <w:numFmt w:val="bullet"/>
      <w:lvlText w:val="•"/>
      <w:lvlJc w:val="left"/>
      <w:pPr>
        <w:ind w:left="8866" w:hanging="293"/>
      </w:pPr>
      <w:rPr>
        <w:rFonts w:hint="default"/>
        <w:lang w:val="en-US" w:eastAsia="en-US" w:bidi="ar-SA"/>
      </w:rPr>
    </w:lvl>
  </w:abstractNum>
  <w:abstractNum w:abstractNumId="6">
    <w:nsid w:val="0053208E"/>
    <w:multiLevelType w:val="multilevel"/>
    <w:tmpl w:val="0053208E"/>
    <w:lvl w:ilvl="0" w:tentative="0">
      <w:start w:val="1"/>
      <w:numFmt w:val="decimal"/>
      <w:lvlText w:val="%1"/>
      <w:lvlJc w:val="left"/>
      <w:pPr>
        <w:ind w:left="936" w:hanging="36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936" w:hanging="363"/>
      </w:pPr>
      <w:rPr>
        <w:rFonts w:hint="default"/>
        <w:lang w:val="en-US" w:eastAsia="en-US" w:bidi="ar-SA"/>
      </w:rPr>
    </w:lvl>
    <w:lvl w:ilvl="2" w:tentative="0">
      <w:start w:val="0"/>
      <w:numFmt w:val="bullet"/>
      <w:lvlText w:val="•"/>
      <w:lvlJc w:val="left"/>
      <w:pPr>
        <w:ind w:left="2933" w:hanging="363"/>
      </w:pPr>
      <w:rPr>
        <w:rFonts w:hint="default"/>
        <w:lang w:val="en-US" w:eastAsia="en-US" w:bidi="ar-SA"/>
      </w:rPr>
    </w:lvl>
    <w:lvl w:ilvl="3" w:tentative="0">
      <w:start w:val="0"/>
      <w:numFmt w:val="bullet"/>
      <w:lvlText w:val="•"/>
      <w:lvlJc w:val="left"/>
      <w:pPr>
        <w:ind w:left="3930" w:hanging="363"/>
      </w:pPr>
      <w:rPr>
        <w:rFonts w:hint="default"/>
        <w:lang w:val="en-US" w:eastAsia="en-US" w:bidi="ar-SA"/>
      </w:rPr>
    </w:lvl>
    <w:lvl w:ilvl="4" w:tentative="0">
      <w:start w:val="0"/>
      <w:numFmt w:val="bullet"/>
      <w:lvlText w:val="•"/>
      <w:lvlJc w:val="left"/>
      <w:pPr>
        <w:ind w:left="4927" w:hanging="363"/>
      </w:pPr>
      <w:rPr>
        <w:rFonts w:hint="default"/>
        <w:lang w:val="en-US" w:eastAsia="en-US" w:bidi="ar-SA"/>
      </w:rPr>
    </w:lvl>
    <w:lvl w:ilvl="5" w:tentative="0">
      <w:start w:val="0"/>
      <w:numFmt w:val="bullet"/>
      <w:lvlText w:val="•"/>
      <w:lvlJc w:val="left"/>
      <w:pPr>
        <w:ind w:left="5924" w:hanging="363"/>
      </w:pPr>
      <w:rPr>
        <w:rFonts w:hint="default"/>
        <w:lang w:val="en-US" w:eastAsia="en-US" w:bidi="ar-SA"/>
      </w:rPr>
    </w:lvl>
    <w:lvl w:ilvl="6" w:tentative="0">
      <w:start w:val="0"/>
      <w:numFmt w:val="bullet"/>
      <w:lvlText w:val="•"/>
      <w:lvlJc w:val="left"/>
      <w:pPr>
        <w:ind w:left="6920" w:hanging="363"/>
      </w:pPr>
      <w:rPr>
        <w:rFonts w:hint="default"/>
        <w:lang w:val="en-US" w:eastAsia="en-US" w:bidi="ar-SA"/>
      </w:rPr>
    </w:lvl>
    <w:lvl w:ilvl="7" w:tentative="0">
      <w:start w:val="0"/>
      <w:numFmt w:val="bullet"/>
      <w:lvlText w:val="•"/>
      <w:lvlJc w:val="left"/>
      <w:pPr>
        <w:ind w:left="7917" w:hanging="363"/>
      </w:pPr>
      <w:rPr>
        <w:rFonts w:hint="default"/>
        <w:lang w:val="en-US" w:eastAsia="en-US" w:bidi="ar-SA"/>
      </w:rPr>
    </w:lvl>
    <w:lvl w:ilvl="8" w:tentative="0">
      <w:start w:val="0"/>
      <w:numFmt w:val="bullet"/>
      <w:lvlText w:val="•"/>
      <w:lvlJc w:val="left"/>
      <w:pPr>
        <w:ind w:left="8914" w:hanging="363"/>
      </w:pPr>
      <w:rPr>
        <w:rFonts w:hint="default"/>
        <w:lang w:val="en-US" w:eastAsia="en-US" w:bidi="ar-SA"/>
      </w:rPr>
    </w:lvl>
  </w:abstractNum>
  <w:abstractNum w:abstractNumId="7">
    <w:nsid w:val="0248C179"/>
    <w:multiLevelType w:val="multilevel"/>
    <w:tmpl w:val="0248C179"/>
    <w:lvl w:ilvl="0" w:tentative="0">
      <w:start w:val="1"/>
      <w:numFmt w:val="decimal"/>
      <w:lvlText w:val="%1"/>
      <w:lvlJc w:val="left"/>
      <w:pPr>
        <w:ind w:left="924" w:hanging="348"/>
        <w:jc w:val="left"/>
      </w:pPr>
      <w:rPr>
        <w:rFonts w:hint="default"/>
        <w:spacing w:val="0"/>
        <w:w w:val="100"/>
        <w:lang w:val="en-US" w:eastAsia="en-US" w:bidi="ar-SA"/>
      </w:rPr>
    </w:lvl>
    <w:lvl w:ilvl="1" w:tentative="0">
      <w:start w:val="0"/>
      <w:numFmt w:val="bullet"/>
      <w:lvlText w:val="•"/>
      <w:lvlJc w:val="left"/>
      <w:pPr>
        <w:ind w:left="1918" w:hanging="348"/>
      </w:pPr>
      <w:rPr>
        <w:rFonts w:hint="default"/>
        <w:lang w:val="en-US" w:eastAsia="en-US" w:bidi="ar-SA"/>
      </w:rPr>
    </w:lvl>
    <w:lvl w:ilvl="2" w:tentative="0">
      <w:start w:val="0"/>
      <w:numFmt w:val="bullet"/>
      <w:lvlText w:val="•"/>
      <w:lvlJc w:val="left"/>
      <w:pPr>
        <w:ind w:left="2917" w:hanging="348"/>
      </w:pPr>
      <w:rPr>
        <w:rFonts w:hint="default"/>
        <w:lang w:val="en-US" w:eastAsia="en-US" w:bidi="ar-SA"/>
      </w:rPr>
    </w:lvl>
    <w:lvl w:ilvl="3" w:tentative="0">
      <w:start w:val="0"/>
      <w:numFmt w:val="bullet"/>
      <w:lvlText w:val="•"/>
      <w:lvlJc w:val="left"/>
      <w:pPr>
        <w:ind w:left="3916" w:hanging="348"/>
      </w:pPr>
      <w:rPr>
        <w:rFonts w:hint="default"/>
        <w:lang w:val="en-US" w:eastAsia="en-US" w:bidi="ar-SA"/>
      </w:rPr>
    </w:lvl>
    <w:lvl w:ilvl="4" w:tentative="0">
      <w:start w:val="0"/>
      <w:numFmt w:val="bullet"/>
      <w:lvlText w:val="•"/>
      <w:lvlJc w:val="left"/>
      <w:pPr>
        <w:ind w:left="4915" w:hanging="348"/>
      </w:pPr>
      <w:rPr>
        <w:rFonts w:hint="default"/>
        <w:lang w:val="en-US" w:eastAsia="en-US" w:bidi="ar-SA"/>
      </w:rPr>
    </w:lvl>
    <w:lvl w:ilvl="5" w:tentative="0">
      <w:start w:val="0"/>
      <w:numFmt w:val="bullet"/>
      <w:lvlText w:val="•"/>
      <w:lvlJc w:val="left"/>
      <w:pPr>
        <w:ind w:left="5914" w:hanging="348"/>
      </w:pPr>
      <w:rPr>
        <w:rFonts w:hint="default"/>
        <w:lang w:val="en-US" w:eastAsia="en-US" w:bidi="ar-SA"/>
      </w:rPr>
    </w:lvl>
    <w:lvl w:ilvl="6" w:tentative="0">
      <w:start w:val="0"/>
      <w:numFmt w:val="bullet"/>
      <w:lvlText w:val="•"/>
      <w:lvlJc w:val="left"/>
      <w:pPr>
        <w:ind w:left="6912" w:hanging="348"/>
      </w:pPr>
      <w:rPr>
        <w:rFonts w:hint="default"/>
        <w:lang w:val="en-US" w:eastAsia="en-US" w:bidi="ar-SA"/>
      </w:rPr>
    </w:lvl>
    <w:lvl w:ilvl="7" w:tentative="0">
      <w:start w:val="0"/>
      <w:numFmt w:val="bullet"/>
      <w:lvlText w:val="•"/>
      <w:lvlJc w:val="left"/>
      <w:pPr>
        <w:ind w:left="7911" w:hanging="348"/>
      </w:pPr>
      <w:rPr>
        <w:rFonts w:hint="default"/>
        <w:lang w:val="en-US" w:eastAsia="en-US" w:bidi="ar-SA"/>
      </w:rPr>
    </w:lvl>
    <w:lvl w:ilvl="8" w:tentative="0">
      <w:start w:val="0"/>
      <w:numFmt w:val="bullet"/>
      <w:lvlText w:val="•"/>
      <w:lvlJc w:val="left"/>
      <w:pPr>
        <w:ind w:left="8910" w:hanging="348"/>
      </w:pPr>
      <w:rPr>
        <w:rFonts w:hint="default"/>
        <w:lang w:val="en-US" w:eastAsia="en-US" w:bidi="ar-SA"/>
      </w:rPr>
    </w:lvl>
  </w:abstractNum>
  <w:abstractNum w:abstractNumId="8">
    <w:nsid w:val="03D62ECE"/>
    <w:multiLevelType w:val="multilevel"/>
    <w:tmpl w:val="03D62ECE"/>
    <w:lvl w:ilvl="0" w:tentative="0">
      <w:start w:val="1"/>
      <w:numFmt w:val="decimal"/>
      <w:lvlText w:val="%1."/>
      <w:lvlJc w:val="left"/>
      <w:pPr>
        <w:ind w:left="773" w:hanging="4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792" w:hanging="420"/>
      </w:pPr>
      <w:rPr>
        <w:rFonts w:hint="default"/>
        <w:lang w:val="en-US" w:eastAsia="en-US" w:bidi="ar-SA"/>
      </w:rPr>
    </w:lvl>
    <w:lvl w:ilvl="2" w:tentative="0">
      <w:start w:val="0"/>
      <w:numFmt w:val="bullet"/>
      <w:lvlText w:val="•"/>
      <w:lvlJc w:val="left"/>
      <w:pPr>
        <w:ind w:left="2805" w:hanging="420"/>
      </w:pPr>
      <w:rPr>
        <w:rFonts w:hint="default"/>
        <w:lang w:val="en-US" w:eastAsia="en-US" w:bidi="ar-SA"/>
      </w:rPr>
    </w:lvl>
    <w:lvl w:ilvl="3" w:tentative="0">
      <w:start w:val="0"/>
      <w:numFmt w:val="bullet"/>
      <w:lvlText w:val="•"/>
      <w:lvlJc w:val="left"/>
      <w:pPr>
        <w:ind w:left="3818" w:hanging="420"/>
      </w:pPr>
      <w:rPr>
        <w:rFonts w:hint="default"/>
        <w:lang w:val="en-US" w:eastAsia="en-US" w:bidi="ar-SA"/>
      </w:rPr>
    </w:lvl>
    <w:lvl w:ilvl="4" w:tentative="0">
      <w:start w:val="0"/>
      <w:numFmt w:val="bullet"/>
      <w:lvlText w:val="•"/>
      <w:lvlJc w:val="left"/>
      <w:pPr>
        <w:ind w:left="4831" w:hanging="420"/>
      </w:pPr>
      <w:rPr>
        <w:rFonts w:hint="default"/>
        <w:lang w:val="en-US" w:eastAsia="en-US" w:bidi="ar-SA"/>
      </w:rPr>
    </w:lvl>
    <w:lvl w:ilvl="5" w:tentative="0">
      <w:start w:val="0"/>
      <w:numFmt w:val="bullet"/>
      <w:lvlText w:val="•"/>
      <w:lvlJc w:val="left"/>
      <w:pPr>
        <w:ind w:left="5844" w:hanging="420"/>
      </w:pPr>
      <w:rPr>
        <w:rFonts w:hint="default"/>
        <w:lang w:val="en-US" w:eastAsia="en-US" w:bidi="ar-SA"/>
      </w:rPr>
    </w:lvl>
    <w:lvl w:ilvl="6" w:tentative="0">
      <w:start w:val="0"/>
      <w:numFmt w:val="bullet"/>
      <w:lvlText w:val="•"/>
      <w:lvlJc w:val="left"/>
      <w:pPr>
        <w:ind w:left="6856" w:hanging="420"/>
      </w:pPr>
      <w:rPr>
        <w:rFonts w:hint="default"/>
        <w:lang w:val="en-US" w:eastAsia="en-US" w:bidi="ar-SA"/>
      </w:rPr>
    </w:lvl>
    <w:lvl w:ilvl="7" w:tentative="0">
      <w:start w:val="0"/>
      <w:numFmt w:val="bullet"/>
      <w:lvlText w:val="•"/>
      <w:lvlJc w:val="left"/>
      <w:pPr>
        <w:ind w:left="7869" w:hanging="420"/>
      </w:pPr>
      <w:rPr>
        <w:rFonts w:hint="default"/>
        <w:lang w:val="en-US" w:eastAsia="en-US" w:bidi="ar-SA"/>
      </w:rPr>
    </w:lvl>
    <w:lvl w:ilvl="8" w:tentative="0">
      <w:start w:val="0"/>
      <w:numFmt w:val="bullet"/>
      <w:lvlText w:val="•"/>
      <w:lvlJc w:val="left"/>
      <w:pPr>
        <w:ind w:left="8882" w:hanging="420"/>
      </w:pPr>
      <w:rPr>
        <w:rFonts w:hint="default"/>
        <w:lang w:val="en-US" w:eastAsia="en-US" w:bidi="ar-SA"/>
      </w:rPr>
    </w:lvl>
  </w:abstractNum>
  <w:abstractNum w:abstractNumId="9">
    <w:nsid w:val="25B654F3"/>
    <w:multiLevelType w:val="multilevel"/>
    <w:tmpl w:val="25B654F3"/>
    <w:lvl w:ilvl="0" w:tentative="0">
      <w:start w:val="1"/>
      <w:numFmt w:val="decimal"/>
      <w:lvlText w:val="%1."/>
      <w:lvlJc w:val="left"/>
      <w:pPr>
        <w:ind w:left="833" w:hanging="4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lowerRoman"/>
      <w:lvlText w:val="%2)"/>
      <w:lvlJc w:val="left"/>
      <w:pPr>
        <w:ind w:left="1133"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0"/>
      <w:numFmt w:val="bullet"/>
      <w:lvlText w:val="•"/>
      <w:lvlJc w:val="left"/>
      <w:pPr>
        <w:ind w:left="2225" w:hanging="720"/>
      </w:pPr>
      <w:rPr>
        <w:rFonts w:hint="default"/>
        <w:lang w:val="en-US" w:eastAsia="en-US" w:bidi="ar-SA"/>
      </w:rPr>
    </w:lvl>
    <w:lvl w:ilvl="3" w:tentative="0">
      <w:start w:val="0"/>
      <w:numFmt w:val="bullet"/>
      <w:lvlText w:val="•"/>
      <w:lvlJc w:val="left"/>
      <w:pPr>
        <w:ind w:left="3310" w:hanging="720"/>
      </w:pPr>
      <w:rPr>
        <w:rFonts w:hint="default"/>
        <w:lang w:val="en-US" w:eastAsia="en-US" w:bidi="ar-SA"/>
      </w:rPr>
    </w:lvl>
    <w:lvl w:ilvl="4" w:tentative="0">
      <w:start w:val="0"/>
      <w:numFmt w:val="bullet"/>
      <w:lvlText w:val="•"/>
      <w:lvlJc w:val="left"/>
      <w:pPr>
        <w:ind w:left="4396" w:hanging="720"/>
      </w:pPr>
      <w:rPr>
        <w:rFonts w:hint="default"/>
        <w:lang w:val="en-US" w:eastAsia="en-US" w:bidi="ar-SA"/>
      </w:rPr>
    </w:lvl>
    <w:lvl w:ilvl="5" w:tentative="0">
      <w:start w:val="0"/>
      <w:numFmt w:val="bullet"/>
      <w:lvlText w:val="•"/>
      <w:lvlJc w:val="left"/>
      <w:pPr>
        <w:ind w:left="5481" w:hanging="720"/>
      </w:pPr>
      <w:rPr>
        <w:rFonts w:hint="default"/>
        <w:lang w:val="en-US" w:eastAsia="en-US" w:bidi="ar-SA"/>
      </w:rPr>
    </w:lvl>
    <w:lvl w:ilvl="6" w:tentative="0">
      <w:start w:val="0"/>
      <w:numFmt w:val="bullet"/>
      <w:lvlText w:val="•"/>
      <w:lvlJc w:val="left"/>
      <w:pPr>
        <w:ind w:left="6566" w:hanging="720"/>
      </w:pPr>
      <w:rPr>
        <w:rFonts w:hint="default"/>
        <w:lang w:val="en-US" w:eastAsia="en-US" w:bidi="ar-SA"/>
      </w:rPr>
    </w:lvl>
    <w:lvl w:ilvl="7" w:tentative="0">
      <w:start w:val="0"/>
      <w:numFmt w:val="bullet"/>
      <w:lvlText w:val="•"/>
      <w:lvlJc w:val="left"/>
      <w:pPr>
        <w:ind w:left="7652" w:hanging="720"/>
      </w:pPr>
      <w:rPr>
        <w:rFonts w:hint="default"/>
        <w:lang w:val="en-US" w:eastAsia="en-US" w:bidi="ar-SA"/>
      </w:rPr>
    </w:lvl>
    <w:lvl w:ilvl="8" w:tentative="0">
      <w:start w:val="0"/>
      <w:numFmt w:val="bullet"/>
      <w:lvlText w:val="•"/>
      <w:lvlJc w:val="left"/>
      <w:pPr>
        <w:ind w:left="8737" w:hanging="720"/>
      </w:pPr>
      <w:rPr>
        <w:rFonts w:hint="default"/>
        <w:lang w:val="en-US" w:eastAsia="en-US" w:bidi="ar-SA"/>
      </w:rPr>
    </w:lvl>
  </w:abstractNum>
  <w:abstractNum w:abstractNumId="10">
    <w:nsid w:val="2A8F537B"/>
    <w:multiLevelType w:val="multilevel"/>
    <w:tmpl w:val="2A8F537B"/>
    <w:lvl w:ilvl="0" w:tentative="0">
      <w:start w:val="1"/>
      <w:numFmt w:val="decimal"/>
      <w:lvlText w:val="%1"/>
      <w:lvlJc w:val="left"/>
      <w:pPr>
        <w:ind w:left="929" w:hanging="348"/>
        <w:jc w:val="left"/>
      </w:pPr>
      <w:rPr>
        <w:rFonts w:hint="default"/>
        <w:spacing w:val="0"/>
        <w:w w:val="100"/>
        <w:lang w:val="en-US" w:eastAsia="en-US" w:bidi="ar-SA"/>
      </w:rPr>
    </w:lvl>
    <w:lvl w:ilvl="1" w:tentative="0">
      <w:start w:val="0"/>
      <w:numFmt w:val="bullet"/>
      <w:lvlText w:val="•"/>
      <w:lvlJc w:val="left"/>
      <w:pPr>
        <w:ind w:left="1918" w:hanging="348"/>
      </w:pPr>
      <w:rPr>
        <w:rFonts w:hint="default"/>
        <w:lang w:val="en-US" w:eastAsia="en-US" w:bidi="ar-SA"/>
      </w:rPr>
    </w:lvl>
    <w:lvl w:ilvl="2" w:tentative="0">
      <w:start w:val="0"/>
      <w:numFmt w:val="bullet"/>
      <w:lvlText w:val="•"/>
      <w:lvlJc w:val="left"/>
      <w:pPr>
        <w:ind w:left="2917" w:hanging="348"/>
      </w:pPr>
      <w:rPr>
        <w:rFonts w:hint="default"/>
        <w:lang w:val="en-US" w:eastAsia="en-US" w:bidi="ar-SA"/>
      </w:rPr>
    </w:lvl>
    <w:lvl w:ilvl="3" w:tentative="0">
      <w:start w:val="0"/>
      <w:numFmt w:val="bullet"/>
      <w:lvlText w:val="•"/>
      <w:lvlJc w:val="left"/>
      <w:pPr>
        <w:ind w:left="3916" w:hanging="348"/>
      </w:pPr>
      <w:rPr>
        <w:rFonts w:hint="default"/>
        <w:lang w:val="en-US" w:eastAsia="en-US" w:bidi="ar-SA"/>
      </w:rPr>
    </w:lvl>
    <w:lvl w:ilvl="4" w:tentative="0">
      <w:start w:val="0"/>
      <w:numFmt w:val="bullet"/>
      <w:lvlText w:val="•"/>
      <w:lvlJc w:val="left"/>
      <w:pPr>
        <w:ind w:left="4915" w:hanging="348"/>
      </w:pPr>
      <w:rPr>
        <w:rFonts w:hint="default"/>
        <w:lang w:val="en-US" w:eastAsia="en-US" w:bidi="ar-SA"/>
      </w:rPr>
    </w:lvl>
    <w:lvl w:ilvl="5" w:tentative="0">
      <w:start w:val="0"/>
      <w:numFmt w:val="bullet"/>
      <w:lvlText w:val="•"/>
      <w:lvlJc w:val="left"/>
      <w:pPr>
        <w:ind w:left="5914" w:hanging="348"/>
      </w:pPr>
      <w:rPr>
        <w:rFonts w:hint="default"/>
        <w:lang w:val="en-US" w:eastAsia="en-US" w:bidi="ar-SA"/>
      </w:rPr>
    </w:lvl>
    <w:lvl w:ilvl="6" w:tentative="0">
      <w:start w:val="0"/>
      <w:numFmt w:val="bullet"/>
      <w:lvlText w:val="•"/>
      <w:lvlJc w:val="left"/>
      <w:pPr>
        <w:ind w:left="6912" w:hanging="348"/>
      </w:pPr>
      <w:rPr>
        <w:rFonts w:hint="default"/>
        <w:lang w:val="en-US" w:eastAsia="en-US" w:bidi="ar-SA"/>
      </w:rPr>
    </w:lvl>
    <w:lvl w:ilvl="7" w:tentative="0">
      <w:start w:val="0"/>
      <w:numFmt w:val="bullet"/>
      <w:lvlText w:val="•"/>
      <w:lvlJc w:val="left"/>
      <w:pPr>
        <w:ind w:left="7911" w:hanging="348"/>
      </w:pPr>
      <w:rPr>
        <w:rFonts w:hint="default"/>
        <w:lang w:val="en-US" w:eastAsia="en-US" w:bidi="ar-SA"/>
      </w:rPr>
    </w:lvl>
    <w:lvl w:ilvl="8" w:tentative="0">
      <w:start w:val="0"/>
      <w:numFmt w:val="bullet"/>
      <w:lvlText w:val="•"/>
      <w:lvlJc w:val="left"/>
      <w:pPr>
        <w:ind w:left="8910" w:hanging="348"/>
      </w:pPr>
      <w:rPr>
        <w:rFonts w:hint="default"/>
        <w:lang w:val="en-US" w:eastAsia="en-US" w:bidi="ar-SA"/>
      </w:rPr>
    </w:lvl>
  </w:abstractNum>
  <w:abstractNum w:abstractNumId="11">
    <w:nsid w:val="4D4DC07F"/>
    <w:multiLevelType w:val="multilevel"/>
    <w:tmpl w:val="4D4DC07F"/>
    <w:lvl w:ilvl="0" w:tentative="0">
      <w:start w:val="1"/>
      <w:numFmt w:val="decimal"/>
      <w:lvlText w:val="%1."/>
      <w:lvlJc w:val="left"/>
      <w:pPr>
        <w:ind w:left="878"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882" w:hanging="360"/>
      </w:pPr>
      <w:rPr>
        <w:rFonts w:hint="default"/>
        <w:lang w:val="en-US" w:eastAsia="en-US" w:bidi="ar-SA"/>
      </w:rPr>
    </w:lvl>
    <w:lvl w:ilvl="2" w:tentative="0">
      <w:start w:val="0"/>
      <w:numFmt w:val="bullet"/>
      <w:lvlText w:val="•"/>
      <w:lvlJc w:val="left"/>
      <w:pPr>
        <w:ind w:left="2885" w:hanging="360"/>
      </w:pPr>
      <w:rPr>
        <w:rFonts w:hint="default"/>
        <w:lang w:val="en-US" w:eastAsia="en-US" w:bidi="ar-SA"/>
      </w:rPr>
    </w:lvl>
    <w:lvl w:ilvl="3" w:tentative="0">
      <w:start w:val="0"/>
      <w:numFmt w:val="bullet"/>
      <w:lvlText w:val="•"/>
      <w:lvlJc w:val="left"/>
      <w:pPr>
        <w:ind w:left="3888" w:hanging="360"/>
      </w:pPr>
      <w:rPr>
        <w:rFonts w:hint="default"/>
        <w:lang w:val="en-US" w:eastAsia="en-US" w:bidi="ar-SA"/>
      </w:rPr>
    </w:lvl>
    <w:lvl w:ilvl="4" w:tentative="0">
      <w:start w:val="0"/>
      <w:numFmt w:val="bullet"/>
      <w:lvlText w:val="•"/>
      <w:lvlJc w:val="left"/>
      <w:pPr>
        <w:ind w:left="4891" w:hanging="360"/>
      </w:pPr>
      <w:rPr>
        <w:rFonts w:hint="default"/>
        <w:lang w:val="en-US" w:eastAsia="en-US" w:bidi="ar-SA"/>
      </w:rPr>
    </w:lvl>
    <w:lvl w:ilvl="5" w:tentative="0">
      <w:start w:val="0"/>
      <w:numFmt w:val="bullet"/>
      <w:lvlText w:val="•"/>
      <w:lvlJc w:val="left"/>
      <w:pPr>
        <w:ind w:left="5894" w:hanging="360"/>
      </w:pPr>
      <w:rPr>
        <w:rFonts w:hint="default"/>
        <w:lang w:val="en-US" w:eastAsia="en-US" w:bidi="ar-SA"/>
      </w:rPr>
    </w:lvl>
    <w:lvl w:ilvl="6" w:tentative="0">
      <w:start w:val="0"/>
      <w:numFmt w:val="bullet"/>
      <w:lvlText w:val="•"/>
      <w:lvlJc w:val="left"/>
      <w:pPr>
        <w:ind w:left="6896" w:hanging="360"/>
      </w:pPr>
      <w:rPr>
        <w:rFonts w:hint="default"/>
        <w:lang w:val="en-US" w:eastAsia="en-US" w:bidi="ar-SA"/>
      </w:rPr>
    </w:lvl>
    <w:lvl w:ilvl="7" w:tentative="0">
      <w:start w:val="0"/>
      <w:numFmt w:val="bullet"/>
      <w:lvlText w:val="•"/>
      <w:lvlJc w:val="left"/>
      <w:pPr>
        <w:ind w:left="7899" w:hanging="360"/>
      </w:pPr>
      <w:rPr>
        <w:rFonts w:hint="default"/>
        <w:lang w:val="en-US" w:eastAsia="en-US" w:bidi="ar-SA"/>
      </w:rPr>
    </w:lvl>
    <w:lvl w:ilvl="8" w:tentative="0">
      <w:start w:val="0"/>
      <w:numFmt w:val="bullet"/>
      <w:lvlText w:val="•"/>
      <w:lvlJc w:val="left"/>
      <w:pPr>
        <w:ind w:left="8902" w:hanging="360"/>
      </w:pPr>
      <w:rPr>
        <w:rFonts w:hint="default"/>
        <w:lang w:val="en-US" w:eastAsia="en-US" w:bidi="ar-SA"/>
      </w:rPr>
    </w:lvl>
  </w:abstractNum>
  <w:abstractNum w:abstractNumId="12">
    <w:nsid w:val="59ADCABA"/>
    <w:multiLevelType w:val="multilevel"/>
    <w:tmpl w:val="59ADCABA"/>
    <w:lvl w:ilvl="0" w:tentative="0">
      <w:start w:val="1"/>
      <w:numFmt w:val="decimal"/>
      <w:lvlText w:val="%1"/>
      <w:lvlJc w:val="left"/>
      <w:pPr>
        <w:ind w:left="953" w:hanging="375"/>
        <w:jc w:val="left"/>
      </w:pPr>
      <w:rPr>
        <w:rFonts w:hint="default"/>
        <w:spacing w:val="0"/>
        <w:w w:val="100"/>
        <w:lang w:val="en-US" w:eastAsia="en-US" w:bidi="ar-SA"/>
      </w:rPr>
    </w:lvl>
    <w:lvl w:ilvl="1" w:tentative="0">
      <w:start w:val="0"/>
      <w:numFmt w:val="bullet"/>
      <w:lvlText w:val="•"/>
      <w:lvlJc w:val="left"/>
      <w:pPr>
        <w:ind w:left="1954" w:hanging="375"/>
      </w:pPr>
      <w:rPr>
        <w:rFonts w:hint="default"/>
        <w:lang w:val="en-US" w:eastAsia="en-US" w:bidi="ar-SA"/>
      </w:rPr>
    </w:lvl>
    <w:lvl w:ilvl="2" w:tentative="0">
      <w:start w:val="0"/>
      <w:numFmt w:val="bullet"/>
      <w:lvlText w:val="•"/>
      <w:lvlJc w:val="left"/>
      <w:pPr>
        <w:ind w:left="2949" w:hanging="375"/>
      </w:pPr>
      <w:rPr>
        <w:rFonts w:hint="default"/>
        <w:lang w:val="en-US" w:eastAsia="en-US" w:bidi="ar-SA"/>
      </w:rPr>
    </w:lvl>
    <w:lvl w:ilvl="3" w:tentative="0">
      <w:start w:val="0"/>
      <w:numFmt w:val="bullet"/>
      <w:lvlText w:val="•"/>
      <w:lvlJc w:val="left"/>
      <w:pPr>
        <w:ind w:left="3944" w:hanging="375"/>
      </w:pPr>
      <w:rPr>
        <w:rFonts w:hint="default"/>
        <w:lang w:val="en-US" w:eastAsia="en-US" w:bidi="ar-SA"/>
      </w:rPr>
    </w:lvl>
    <w:lvl w:ilvl="4" w:tentative="0">
      <w:start w:val="0"/>
      <w:numFmt w:val="bullet"/>
      <w:lvlText w:val="•"/>
      <w:lvlJc w:val="left"/>
      <w:pPr>
        <w:ind w:left="4939" w:hanging="375"/>
      </w:pPr>
      <w:rPr>
        <w:rFonts w:hint="default"/>
        <w:lang w:val="en-US" w:eastAsia="en-US" w:bidi="ar-SA"/>
      </w:rPr>
    </w:lvl>
    <w:lvl w:ilvl="5" w:tentative="0">
      <w:start w:val="0"/>
      <w:numFmt w:val="bullet"/>
      <w:lvlText w:val="•"/>
      <w:lvlJc w:val="left"/>
      <w:pPr>
        <w:ind w:left="5934" w:hanging="375"/>
      </w:pPr>
      <w:rPr>
        <w:rFonts w:hint="default"/>
        <w:lang w:val="en-US" w:eastAsia="en-US" w:bidi="ar-SA"/>
      </w:rPr>
    </w:lvl>
    <w:lvl w:ilvl="6" w:tentative="0">
      <w:start w:val="0"/>
      <w:numFmt w:val="bullet"/>
      <w:lvlText w:val="•"/>
      <w:lvlJc w:val="left"/>
      <w:pPr>
        <w:ind w:left="6928" w:hanging="375"/>
      </w:pPr>
      <w:rPr>
        <w:rFonts w:hint="default"/>
        <w:lang w:val="en-US" w:eastAsia="en-US" w:bidi="ar-SA"/>
      </w:rPr>
    </w:lvl>
    <w:lvl w:ilvl="7" w:tentative="0">
      <w:start w:val="0"/>
      <w:numFmt w:val="bullet"/>
      <w:lvlText w:val="•"/>
      <w:lvlJc w:val="left"/>
      <w:pPr>
        <w:ind w:left="7923" w:hanging="375"/>
      </w:pPr>
      <w:rPr>
        <w:rFonts w:hint="default"/>
        <w:lang w:val="en-US" w:eastAsia="en-US" w:bidi="ar-SA"/>
      </w:rPr>
    </w:lvl>
    <w:lvl w:ilvl="8" w:tentative="0">
      <w:start w:val="0"/>
      <w:numFmt w:val="bullet"/>
      <w:lvlText w:val="•"/>
      <w:lvlJc w:val="left"/>
      <w:pPr>
        <w:ind w:left="8918" w:hanging="375"/>
      </w:pPr>
      <w:rPr>
        <w:rFonts w:hint="default"/>
        <w:lang w:val="en-US" w:eastAsia="en-US" w:bidi="ar-SA"/>
      </w:rPr>
    </w:lvl>
  </w:abstractNum>
  <w:abstractNum w:abstractNumId="13">
    <w:nsid w:val="5A241D34"/>
    <w:multiLevelType w:val="multilevel"/>
    <w:tmpl w:val="5A241D34"/>
    <w:lvl w:ilvl="0" w:tentative="0">
      <w:start w:val="1"/>
      <w:numFmt w:val="decimal"/>
      <w:lvlText w:val="%1."/>
      <w:lvlJc w:val="left"/>
      <w:pPr>
        <w:ind w:left="936"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936" w:hanging="360"/>
      </w:pPr>
      <w:rPr>
        <w:rFonts w:hint="default"/>
        <w:lang w:val="en-US" w:eastAsia="en-US" w:bidi="ar-SA"/>
      </w:rPr>
    </w:lvl>
    <w:lvl w:ilvl="2" w:tentative="0">
      <w:start w:val="0"/>
      <w:numFmt w:val="bullet"/>
      <w:lvlText w:val="•"/>
      <w:lvlJc w:val="left"/>
      <w:pPr>
        <w:ind w:left="2933" w:hanging="360"/>
      </w:pPr>
      <w:rPr>
        <w:rFonts w:hint="default"/>
        <w:lang w:val="en-US" w:eastAsia="en-US" w:bidi="ar-SA"/>
      </w:rPr>
    </w:lvl>
    <w:lvl w:ilvl="3" w:tentative="0">
      <w:start w:val="0"/>
      <w:numFmt w:val="bullet"/>
      <w:lvlText w:val="•"/>
      <w:lvlJc w:val="left"/>
      <w:pPr>
        <w:ind w:left="3930" w:hanging="360"/>
      </w:pPr>
      <w:rPr>
        <w:rFonts w:hint="default"/>
        <w:lang w:val="en-US" w:eastAsia="en-US" w:bidi="ar-SA"/>
      </w:rPr>
    </w:lvl>
    <w:lvl w:ilvl="4" w:tentative="0">
      <w:start w:val="0"/>
      <w:numFmt w:val="bullet"/>
      <w:lvlText w:val="•"/>
      <w:lvlJc w:val="left"/>
      <w:pPr>
        <w:ind w:left="4927" w:hanging="360"/>
      </w:pPr>
      <w:rPr>
        <w:rFonts w:hint="default"/>
        <w:lang w:val="en-US" w:eastAsia="en-US" w:bidi="ar-SA"/>
      </w:rPr>
    </w:lvl>
    <w:lvl w:ilvl="5" w:tentative="0">
      <w:start w:val="0"/>
      <w:numFmt w:val="bullet"/>
      <w:lvlText w:val="•"/>
      <w:lvlJc w:val="left"/>
      <w:pPr>
        <w:ind w:left="5924" w:hanging="360"/>
      </w:pPr>
      <w:rPr>
        <w:rFonts w:hint="default"/>
        <w:lang w:val="en-US" w:eastAsia="en-US" w:bidi="ar-SA"/>
      </w:rPr>
    </w:lvl>
    <w:lvl w:ilvl="6" w:tentative="0">
      <w:start w:val="0"/>
      <w:numFmt w:val="bullet"/>
      <w:lvlText w:val="•"/>
      <w:lvlJc w:val="left"/>
      <w:pPr>
        <w:ind w:left="6920" w:hanging="360"/>
      </w:pPr>
      <w:rPr>
        <w:rFonts w:hint="default"/>
        <w:lang w:val="en-US" w:eastAsia="en-US" w:bidi="ar-SA"/>
      </w:rPr>
    </w:lvl>
    <w:lvl w:ilvl="7" w:tentative="0">
      <w:start w:val="0"/>
      <w:numFmt w:val="bullet"/>
      <w:lvlText w:val="•"/>
      <w:lvlJc w:val="left"/>
      <w:pPr>
        <w:ind w:left="7917" w:hanging="360"/>
      </w:pPr>
      <w:rPr>
        <w:rFonts w:hint="default"/>
        <w:lang w:val="en-US" w:eastAsia="en-US" w:bidi="ar-SA"/>
      </w:rPr>
    </w:lvl>
    <w:lvl w:ilvl="8" w:tentative="0">
      <w:start w:val="0"/>
      <w:numFmt w:val="bullet"/>
      <w:lvlText w:val="•"/>
      <w:lvlJc w:val="left"/>
      <w:pPr>
        <w:ind w:left="8914" w:hanging="360"/>
      </w:pPr>
      <w:rPr>
        <w:rFonts w:hint="default"/>
        <w:lang w:val="en-US" w:eastAsia="en-US" w:bidi="ar-SA"/>
      </w:rPr>
    </w:lvl>
  </w:abstractNum>
  <w:abstractNum w:abstractNumId="14">
    <w:nsid w:val="72183CF9"/>
    <w:multiLevelType w:val="multilevel"/>
    <w:tmpl w:val="72183CF9"/>
    <w:lvl w:ilvl="0" w:tentative="0">
      <w:start w:val="1"/>
      <w:numFmt w:val="decimal"/>
      <w:lvlText w:val="%1"/>
      <w:lvlJc w:val="left"/>
      <w:pPr>
        <w:ind w:left="924" w:hanging="344"/>
        <w:jc w:val="left"/>
      </w:pPr>
      <w:rPr>
        <w:rFonts w:hint="default"/>
        <w:spacing w:val="0"/>
        <w:w w:val="100"/>
        <w:lang w:val="en-US" w:eastAsia="en-US" w:bidi="ar-SA"/>
      </w:rPr>
    </w:lvl>
    <w:lvl w:ilvl="1" w:tentative="0">
      <w:start w:val="0"/>
      <w:numFmt w:val="bullet"/>
      <w:lvlText w:val="•"/>
      <w:lvlJc w:val="left"/>
      <w:pPr>
        <w:ind w:left="1918" w:hanging="344"/>
      </w:pPr>
      <w:rPr>
        <w:rFonts w:hint="default"/>
        <w:lang w:val="en-US" w:eastAsia="en-US" w:bidi="ar-SA"/>
      </w:rPr>
    </w:lvl>
    <w:lvl w:ilvl="2" w:tentative="0">
      <w:start w:val="0"/>
      <w:numFmt w:val="bullet"/>
      <w:lvlText w:val="•"/>
      <w:lvlJc w:val="left"/>
      <w:pPr>
        <w:ind w:left="2917" w:hanging="344"/>
      </w:pPr>
      <w:rPr>
        <w:rFonts w:hint="default"/>
        <w:lang w:val="en-US" w:eastAsia="en-US" w:bidi="ar-SA"/>
      </w:rPr>
    </w:lvl>
    <w:lvl w:ilvl="3" w:tentative="0">
      <w:start w:val="0"/>
      <w:numFmt w:val="bullet"/>
      <w:lvlText w:val="•"/>
      <w:lvlJc w:val="left"/>
      <w:pPr>
        <w:ind w:left="3916" w:hanging="344"/>
      </w:pPr>
      <w:rPr>
        <w:rFonts w:hint="default"/>
        <w:lang w:val="en-US" w:eastAsia="en-US" w:bidi="ar-SA"/>
      </w:rPr>
    </w:lvl>
    <w:lvl w:ilvl="4" w:tentative="0">
      <w:start w:val="0"/>
      <w:numFmt w:val="bullet"/>
      <w:lvlText w:val="•"/>
      <w:lvlJc w:val="left"/>
      <w:pPr>
        <w:ind w:left="4915" w:hanging="344"/>
      </w:pPr>
      <w:rPr>
        <w:rFonts w:hint="default"/>
        <w:lang w:val="en-US" w:eastAsia="en-US" w:bidi="ar-SA"/>
      </w:rPr>
    </w:lvl>
    <w:lvl w:ilvl="5" w:tentative="0">
      <w:start w:val="0"/>
      <w:numFmt w:val="bullet"/>
      <w:lvlText w:val="•"/>
      <w:lvlJc w:val="left"/>
      <w:pPr>
        <w:ind w:left="5914" w:hanging="344"/>
      </w:pPr>
      <w:rPr>
        <w:rFonts w:hint="default"/>
        <w:lang w:val="en-US" w:eastAsia="en-US" w:bidi="ar-SA"/>
      </w:rPr>
    </w:lvl>
    <w:lvl w:ilvl="6" w:tentative="0">
      <w:start w:val="0"/>
      <w:numFmt w:val="bullet"/>
      <w:lvlText w:val="•"/>
      <w:lvlJc w:val="left"/>
      <w:pPr>
        <w:ind w:left="6912" w:hanging="344"/>
      </w:pPr>
      <w:rPr>
        <w:rFonts w:hint="default"/>
        <w:lang w:val="en-US" w:eastAsia="en-US" w:bidi="ar-SA"/>
      </w:rPr>
    </w:lvl>
    <w:lvl w:ilvl="7" w:tentative="0">
      <w:start w:val="0"/>
      <w:numFmt w:val="bullet"/>
      <w:lvlText w:val="•"/>
      <w:lvlJc w:val="left"/>
      <w:pPr>
        <w:ind w:left="7911" w:hanging="344"/>
      </w:pPr>
      <w:rPr>
        <w:rFonts w:hint="default"/>
        <w:lang w:val="en-US" w:eastAsia="en-US" w:bidi="ar-SA"/>
      </w:rPr>
    </w:lvl>
    <w:lvl w:ilvl="8" w:tentative="0">
      <w:start w:val="0"/>
      <w:numFmt w:val="bullet"/>
      <w:lvlText w:val="•"/>
      <w:lvlJc w:val="left"/>
      <w:pPr>
        <w:ind w:left="8910" w:hanging="344"/>
      </w:pPr>
      <w:rPr>
        <w:rFonts w:hint="default"/>
        <w:lang w:val="en-US" w:eastAsia="en-US" w:bidi="ar-SA"/>
      </w:rPr>
    </w:lvl>
  </w:abstractNum>
  <w:num w:numId="1">
    <w:abstractNumId w:val="6"/>
  </w:num>
  <w:num w:numId="2">
    <w:abstractNumId w:val="4"/>
  </w:num>
  <w:num w:numId="3">
    <w:abstractNumId w:val="12"/>
  </w:num>
  <w:num w:numId="4">
    <w:abstractNumId w:val="2"/>
  </w:num>
  <w:num w:numId="5">
    <w:abstractNumId w:val="1"/>
  </w:num>
  <w:num w:numId="6">
    <w:abstractNumId w:val="8"/>
  </w:num>
  <w:num w:numId="7">
    <w:abstractNumId w:val="9"/>
  </w:num>
  <w:num w:numId="8">
    <w:abstractNumId w:val="14"/>
  </w:num>
  <w:num w:numId="9">
    <w:abstractNumId w:val="7"/>
  </w:num>
  <w:num w:numId="10">
    <w:abstractNumId w:val="0"/>
  </w:num>
  <w:num w:numId="11">
    <w:abstractNumId w:val="10"/>
  </w:num>
  <w:num w:numId="12">
    <w:abstractNumId w:val="13"/>
  </w:num>
  <w:num w:numId="13">
    <w:abstractNumId w:val="3"/>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16DD7C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ind w:right="1"/>
      <w:jc w:val="center"/>
      <w:outlineLvl w:val="1"/>
    </w:pPr>
    <w:rPr>
      <w:rFonts w:ascii="Times New Roman" w:hAnsi="Times New Roman" w:eastAsia="Times New Roman" w:cs="Times New Roman"/>
      <w:b/>
      <w:bCs/>
      <w:sz w:val="32"/>
      <w:szCs w:val="32"/>
      <w:lang w:val="en-US" w:eastAsia="en-US" w:bidi="ar-SA"/>
    </w:rPr>
  </w:style>
  <w:style w:type="paragraph" w:styleId="3">
    <w:name w:val="heading 2"/>
    <w:basedOn w:val="1"/>
    <w:qFormat/>
    <w:uiPriority w:val="1"/>
    <w:pPr>
      <w:jc w:val="center"/>
      <w:outlineLvl w:val="2"/>
    </w:pPr>
    <w:rPr>
      <w:rFonts w:ascii="Times New Roman" w:hAnsi="Times New Roman" w:eastAsia="Times New Roman" w:cs="Times New Roman"/>
      <w:b/>
      <w:bCs/>
      <w:sz w:val="32"/>
      <w:szCs w:val="32"/>
      <w:lang w:val="en-US" w:eastAsia="en-US" w:bidi="ar-SA"/>
    </w:rPr>
  </w:style>
  <w:style w:type="paragraph" w:styleId="4">
    <w:name w:val="heading 3"/>
    <w:basedOn w:val="1"/>
    <w:qFormat/>
    <w:uiPriority w:val="1"/>
    <w:pPr>
      <w:spacing w:before="61"/>
      <w:ind w:right="238"/>
      <w:jc w:val="center"/>
      <w:outlineLvl w:val="3"/>
    </w:pPr>
    <w:rPr>
      <w:rFonts w:ascii="Times New Roman" w:hAnsi="Times New Roman" w:eastAsia="Times New Roman" w:cs="Times New Roman"/>
      <w:b/>
      <w:bCs/>
      <w:sz w:val="28"/>
      <w:szCs w:val="28"/>
      <w:lang w:val="en-US" w:eastAsia="en-US" w:bidi="ar-SA"/>
    </w:rPr>
  </w:style>
  <w:style w:type="paragraph" w:styleId="5">
    <w:name w:val="heading 4"/>
    <w:basedOn w:val="1"/>
    <w:qFormat/>
    <w:uiPriority w:val="1"/>
    <w:pPr>
      <w:ind w:left="574"/>
      <w:outlineLvl w:val="4"/>
    </w:pPr>
    <w:rPr>
      <w:rFonts w:ascii="Times New Roman" w:hAnsi="Times New Roman" w:eastAsia="Times New Roman" w:cs="Times New Roman"/>
      <w:b/>
      <w:bCs/>
      <w:sz w:val="24"/>
      <w:szCs w:val="24"/>
      <w:lang w:val="en-US" w:eastAsia="en-US" w:bidi="ar-SA"/>
    </w:rPr>
  </w:style>
  <w:style w:type="character" w:default="1" w:styleId="6">
    <w:name w:val="Default Paragraph Font"/>
    <w:semiHidden/>
    <w:unhideWhenUsed/>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8">
    <w:name w:val="Body Text"/>
    <w:basedOn w:val="1"/>
    <w:qFormat/>
    <w:uiPriority w:val="1"/>
    <w:rPr>
      <w:rFonts w:ascii="Times New Roman" w:hAnsi="Times New Roman" w:eastAsia="Times New Roman" w:cs="Times New Roman"/>
      <w:sz w:val="24"/>
      <w:szCs w:val="24"/>
      <w:lang w:val="en-US" w:eastAsia="en-US" w:bidi="ar-SA"/>
    </w:rPr>
  </w:style>
  <w:style w:type="paragraph" w:styleId="9">
    <w:name w:val="Title"/>
    <w:basedOn w:val="1"/>
    <w:qFormat/>
    <w:uiPriority w:val="1"/>
    <w:pPr>
      <w:ind w:left="5"/>
      <w:jc w:val="center"/>
    </w:pPr>
    <w:rPr>
      <w:rFonts w:ascii="Times New Roman" w:hAnsi="Times New Roman" w:eastAsia="Times New Roman" w:cs="Times New Roman"/>
      <w:b/>
      <w:bCs/>
      <w:sz w:val="36"/>
      <w:szCs w:val="36"/>
      <w:lang w:val="en-US" w:eastAsia="en-US" w:bidi="ar-SA"/>
    </w:rPr>
  </w:style>
  <w:style w:type="table" w:customStyle="1" w:styleId="10">
    <w:name w:val="Table Normal1"/>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883" w:hanging="360"/>
    </w:pPr>
    <w:rPr>
      <w:rFonts w:ascii="Times New Roman" w:hAnsi="Times New Roman" w:eastAsia="Times New Roman" w:cs="Times New Roman"/>
      <w:lang w:val="en-US" w:eastAsia="en-US" w:bidi="ar-SA"/>
    </w:rPr>
  </w:style>
  <w:style w:type="paragraph" w:customStyle="1" w:styleId="12">
    <w:name w:val="Table Paragraph"/>
    <w:basedOn w:val="1"/>
    <w:qFormat/>
    <w:uiPriority w:val="1"/>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TotalTime>1</TotalTime>
  <ScaleCrop>false</ScaleCrop>
  <LinksUpToDate>false</LinksUpToDate>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2026-08-05T09:11:00Z</dcterms:created>
  <dc:creator>admin</dc:creator>
  <cp:lastModifiedBy>Kumuda Yr</cp:lastModifiedBy>
  <dcterms:modified xsi:type="dcterms:W3CDTF">2026-08-05T09:14:57Z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2025-10-22T00:00:00Z</vt:filetime>
  </property>
  <property fmtid="{D5CDD505-2E9C-101B-9397-08002B2CF9AE}" pid="4" name="Creator">
    <vt:lpwstr>Microsoft® Word for Microsoft 365</vt:lpwstr>
  </property>
  <property fmtid="{D5CDD505-2E9C-101B-9397-08002B2CF9AE}" pid="5" name="LastSaved">
    <vt:filetime>2026-08-05T00:00:00Z</vt:filetime>
  </property>
  <property fmtid="{D5CDD505-2E9C-101B-9397-08002B2CF9AE}" pid="6" name="Producer">
    <vt:lpwstr>Microsoft® Word for Microsoft 365</vt:lpwstr>
  </property>
  <property fmtid="{D5CDD505-2E9C-101B-9397-08002B2CF9AE}" pid="7" name="KSOProductBuildVer">
    <vt:lpwstr>1033-12.2.0.22549</vt:lpwstr>
  </property>
  <property fmtid="{D5CDD505-2E9C-101B-9397-08002B2CF9AE}" pid="8" name="ICV">
    <vt:lpwstr>A8CD7B73F58A4C1ABCE7474ECFAF01B9_12</vt:lpwstr>
  </property>
</Properties>
</file>