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B104A">
      <w:pPr>
        <w:spacing w:line="240" w:lineRule="auto"/>
        <w:ind w:left="1388" w:right="0" w:firstLine="0"/>
        <w:rPr>
          <w:rFonts w:ascii="Times New Roman"/>
          <w:sz w:val="20"/>
        </w:rPr>
      </w:pPr>
      <w:r>
        <w:rPr>
          <w:rFonts w:ascii="Times New Roman"/>
          <w:sz w:val="20"/>
        </w:rPr>
        <w:drawing>
          <wp:inline distT="0" distB="0" distL="0" distR="0">
            <wp:extent cx="4775835" cy="958215"/>
            <wp:effectExtent l="0" t="0" r="0" b="0"/>
            <wp:docPr id="1" name="Image 1" descr="Padmashree Institute of Management &amp; Sciences Autonomous | Kommaghatta"/>
            <wp:cNvGraphicFramePr/>
            <a:graphic xmlns:a="http://schemas.openxmlformats.org/drawingml/2006/main">
              <a:graphicData uri="http://schemas.openxmlformats.org/drawingml/2006/picture">
                <pic:pic xmlns:pic="http://schemas.openxmlformats.org/drawingml/2006/picture">
                  <pic:nvPicPr>
                    <pic:cNvPr id="1" name="Image 1" descr="Padmashree Institute of Management &amp; Sciences Autonomous | Kommaghatta"/>
                    <pic:cNvPicPr/>
                  </pic:nvPicPr>
                  <pic:blipFill>
                    <a:blip r:embed="rId18" cstate="print"/>
                    <a:stretch>
                      <a:fillRect/>
                    </a:stretch>
                  </pic:blipFill>
                  <pic:spPr>
                    <a:xfrm>
                      <a:off x="0" y="0"/>
                      <a:ext cx="4776274" cy="958405"/>
                    </a:xfrm>
                    <a:prstGeom prst="rect">
                      <a:avLst/>
                    </a:prstGeom>
                  </pic:spPr>
                </pic:pic>
              </a:graphicData>
            </a:graphic>
          </wp:inline>
        </w:drawing>
      </w:r>
    </w:p>
    <w:p w14:paraId="4B29DDE6">
      <w:pPr>
        <w:pStyle w:val="6"/>
        <w:spacing w:before="196"/>
        <w:rPr>
          <w:rFonts w:ascii="Times New Roman"/>
          <w:sz w:val="20"/>
        </w:rPr>
      </w:pPr>
      <w:r>
        <w:rPr>
          <w:rFonts w:ascii="Times New Roman"/>
          <w:sz w:val="20"/>
        </w:rPr>
        <mc:AlternateContent>
          <mc:Choice Requires="wps">
            <w:drawing>
              <wp:anchor distT="0" distB="0" distL="0" distR="0" simplePos="0" relativeHeight="251679744" behindDoc="1" locked="0" layoutInCell="1" allowOverlap="1">
                <wp:simplePos x="0" y="0"/>
                <wp:positionH relativeFrom="page">
                  <wp:posOffset>1619885</wp:posOffset>
                </wp:positionH>
                <wp:positionV relativeFrom="paragraph">
                  <wp:posOffset>298450</wp:posOffset>
                </wp:positionV>
                <wp:extent cx="4500245" cy="567055"/>
                <wp:effectExtent l="0" t="0" r="0" b="0"/>
                <wp:wrapTopAndBottom/>
                <wp:docPr id="2" name="Textbox 2"/>
                <wp:cNvGraphicFramePr/>
                <a:graphic xmlns:a="http://schemas.openxmlformats.org/drawingml/2006/main">
                  <a:graphicData uri="http://schemas.microsoft.com/office/word/2010/wordprocessingShape">
                    <wps:wsp>
                      <wps:cNvSpPr txBox="1"/>
                      <wps:spPr>
                        <a:xfrm>
                          <a:off x="0" y="0"/>
                          <a:ext cx="4500245" cy="567055"/>
                        </a:xfrm>
                        <a:prstGeom prst="rect">
                          <a:avLst/>
                        </a:prstGeom>
                        <a:solidFill>
                          <a:srgbClr val="933735"/>
                        </a:solidFill>
                        <a:ln w="25400">
                          <a:solidFill>
                            <a:srgbClr val="000000"/>
                          </a:solidFill>
                          <a:prstDash val="solid"/>
                        </a:ln>
                      </wps:spPr>
                      <wps:txbx>
                        <w:txbxContent>
                          <w:p w14:paraId="630A713D">
                            <w:pPr>
                              <w:spacing w:before="66"/>
                              <w:ind w:left="430" w:right="0" w:firstLine="0"/>
                              <w:jc w:val="left"/>
                              <w:rPr>
                                <w:b/>
                                <w:i/>
                                <w:color w:val="000000"/>
                                <w:sz w:val="40"/>
                              </w:rPr>
                            </w:pPr>
                            <w:r>
                              <w:rPr>
                                <w:b/>
                                <w:i/>
                                <w:color w:val="FFFFFF"/>
                                <w:w w:val="115"/>
                                <w:sz w:val="40"/>
                              </w:rPr>
                              <w:t>DEPARTMENT</w:t>
                            </w:r>
                            <w:r>
                              <w:rPr>
                                <w:b/>
                                <w:i/>
                                <w:color w:val="FFFFFF"/>
                                <w:spacing w:val="25"/>
                                <w:w w:val="115"/>
                                <w:sz w:val="40"/>
                              </w:rPr>
                              <w:t xml:space="preserve"> </w:t>
                            </w:r>
                            <w:r>
                              <w:rPr>
                                <w:b/>
                                <w:i/>
                                <w:color w:val="FFFFFF"/>
                                <w:w w:val="115"/>
                                <w:sz w:val="40"/>
                              </w:rPr>
                              <w:t>OF</w:t>
                            </w:r>
                            <w:r>
                              <w:rPr>
                                <w:b/>
                                <w:i/>
                                <w:color w:val="FFFFFF"/>
                                <w:spacing w:val="18"/>
                                <w:w w:val="115"/>
                                <w:sz w:val="40"/>
                              </w:rPr>
                              <w:t xml:space="preserve"> </w:t>
                            </w:r>
                            <w:r>
                              <w:rPr>
                                <w:b/>
                                <w:i/>
                                <w:color w:val="FFFFFF"/>
                                <w:spacing w:val="-2"/>
                                <w:w w:val="115"/>
                                <w:sz w:val="40"/>
                              </w:rPr>
                              <w:t>COMMERCE</w:t>
                            </w:r>
                          </w:p>
                        </w:txbxContent>
                      </wps:txbx>
                      <wps:bodyPr wrap="square" lIns="0" tIns="0" rIns="0" bIns="0" rtlCol="0">
                        <a:noAutofit/>
                      </wps:bodyPr>
                    </wps:wsp>
                  </a:graphicData>
                </a:graphic>
              </wp:anchor>
            </w:drawing>
          </mc:Choice>
          <mc:Fallback>
            <w:pict>
              <v:shape id="Textbox 2" o:spid="_x0000_s1026" o:spt="202" type="#_x0000_t202" style="position:absolute;left:0pt;margin-left:127.55pt;margin-top:23.5pt;height:44.65pt;width:354.35pt;mso-position-horizontal-relative:page;mso-wrap-distance-bottom:0pt;mso-wrap-distance-top:0pt;z-index:-251636736;mso-width-relative:page;mso-height-relative:page;" fillcolor="#933735" filled="t" stroked="t" coordsize="21600,21600" o:gfxdata="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CfxsDaAAAACgEAAA8AAAAAAAAAAQAgAAAAIgAAAGRycy9kb3ducmV2LnhtbFBLAQIUABQA&#10;AAAIAIdO4kAV7ph77gEAAAwEAAAOAAAAAAAAAAEAIAAAACkBAABkcnMvZTJvRG9jLnhtbFBLBQYA&#10;AAAABgAGAFkBAACJBQAAAAA=&#10;">
                <v:fill on="t" focussize="0,0"/>
                <v:stroke weight="2pt" color="#000000" joinstyle="round"/>
                <v:imagedata o:title=""/>
                <o:lock v:ext="edit" aspectratio="f"/>
                <v:textbox inset="0mm,0mm,0mm,0mm">
                  <w:txbxContent>
                    <w:p w14:paraId="630A713D">
                      <w:pPr>
                        <w:spacing w:before="66"/>
                        <w:ind w:left="430" w:right="0" w:firstLine="0"/>
                        <w:jc w:val="left"/>
                        <w:rPr>
                          <w:b/>
                          <w:i/>
                          <w:color w:val="000000"/>
                          <w:sz w:val="40"/>
                        </w:rPr>
                      </w:pPr>
                      <w:r>
                        <w:rPr>
                          <w:b/>
                          <w:i/>
                          <w:color w:val="FFFFFF"/>
                          <w:w w:val="115"/>
                          <w:sz w:val="40"/>
                        </w:rPr>
                        <w:t>DEPARTMENT</w:t>
                      </w:r>
                      <w:r>
                        <w:rPr>
                          <w:b/>
                          <w:i/>
                          <w:color w:val="FFFFFF"/>
                          <w:spacing w:val="25"/>
                          <w:w w:val="115"/>
                          <w:sz w:val="40"/>
                        </w:rPr>
                        <w:t xml:space="preserve"> </w:t>
                      </w:r>
                      <w:r>
                        <w:rPr>
                          <w:b/>
                          <w:i/>
                          <w:color w:val="FFFFFF"/>
                          <w:w w:val="115"/>
                          <w:sz w:val="40"/>
                        </w:rPr>
                        <w:t>OF</w:t>
                      </w:r>
                      <w:r>
                        <w:rPr>
                          <w:b/>
                          <w:i/>
                          <w:color w:val="FFFFFF"/>
                          <w:spacing w:val="18"/>
                          <w:w w:val="115"/>
                          <w:sz w:val="40"/>
                        </w:rPr>
                        <w:t xml:space="preserve"> </w:t>
                      </w:r>
                      <w:r>
                        <w:rPr>
                          <w:b/>
                          <w:i/>
                          <w:color w:val="FFFFFF"/>
                          <w:spacing w:val="-2"/>
                          <w:w w:val="115"/>
                          <w:sz w:val="40"/>
                        </w:rPr>
                        <w:t>COMMERCE</w:t>
                      </w:r>
                    </w:p>
                  </w:txbxContent>
                </v:textbox>
                <w10:wrap type="topAndBottom"/>
              </v:shape>
            </w:pict>
          </mc:Fallback>
        </mc:AlternateContent>
      </w:r>
    </w:p>
    <w:p w14:paraId="47952D25">
      <w:pPr>
        <w:pStyle w:val="6"/>
        <w:rPr>
          <w:rFonts w:ascii="Times New Roman"/>
          <w:sz w:val="72"/>
        </w:rPr>
      </w:pPr>
    </w:p>
    <w:p w14:paraId="3A08FC9B">
      <w:pPr>
        <w:pStyle w:val="6"/>
        <w:rPr>
          <w:rFonts w:ascii="Times New Roman"/>
          <w:sz w:val="72"/>
        </w:rPr>
      </w:pPr>
    </w:p>
    <w:p w14:paraId="4021D4E0">
      <w:pPr>
        <w:pStyle w:val="6"/>
        <w:spacing w:before="141"/>
        <w:rPr>
          <w:rFonts w:ascii="Times New Roman"/>
          <w:sz w:val="72"/>
        </w:rPr>
      </w:pPr>
    </w:p>
    <w:p w14:paraId="14308704">
      <w:pPr>
        <w:spacing w:before="0"/>
        <w:ind w:left="5184" w:right="0" w:firstLine="0"/>
        <w:jc w:val="left"/>
        <w:rPr>
          <w:b/>
          <w:i/>
          <w:sz w:val="72"/>
        </w:rPr>
      </w:pPr>
      <w:r>
        <w:rPr>
          <w:b/>
          <w:i/>
          <w:sz w:val="72"/>
        </w:rPr>
        <w:drawing>
          <wp:anchor distT="0" distB="0" distL="0" distR="0" simplePos="0" relativeHeight="251664384" behindDoc="1" locked="0" layoutInCell="1" allowOverlap="1">
            <wp:simplePos x="0" y="0"/>
            <wp:positionH relativeFrom="page">
              <wp:posOffset>2447925</wp:posOffset>
            </wp:positionH>
            <wp:positionV relativeFrom="paragraph">
              <wp:posOffset>-1268095</wp:posOffset>
            </wp:positionV>
            <wp:extent cx="2487295" cy="1539875"/>
            <wp:effectExtent l="0" t="0" r="0" b="0"/>
            <wp:wrapNone/>
            <wp:docPr id="3" name="Image 3" descr="260 Bba Royalty-Free Images, Stock Photos &amp; Pictures | Shutterstock"/>
            <wp:cNvGraphicFramePr/>
            <a:graphic xmlns:a="http://schemas.openxmlformats.org/drawingml/2006/main">
              <a:graphicData uri="http://schemas.openxmlformats.org/drawingml/2006/picture">
                <pic:pic xmlns:pic="http://schemas.openxmlformats.org/drawingml/2006/picture">
                  <pic:nvPicPr>
                    <pic:cNvPr id="3" name="Image 3" descr="260 Bba Royalty-Free Images, Stock Photos &amp; Pictures | Shutterstock"/>
                    <pic:cNvPicPr/>
                  </pic:nvPicPr>
                  <pic:blipFill>
                    <a:blip r:embed="rId19" cstate="print"/>
                    <a:stretch>
                      <a:fillRect/>
                    </a:stretch>
                  </pic:blipFill>
                  <pic:spPr>
                    <a:xfrm>
                      <a:off x="0" y="0"/>
                      <a:ext cx="2487295" cy="1539748"/>
                    </a:xfrm>
                    <a:prstGeom prst="rect">
                      <a:avLst/>
                    </a:prstGeom>
                  </pic:spPr>
                </pic:pic>
              </a:graphicData>
            </a:graphic>
          </wp:anchor>
        </w:drawing>
      </w:r>
      <w:r>
        <w:rPr>
          <w:b/>
          <w:i/>
          <w:color w:val="964604"/>
          <w:spacing w:val="-2"/>
          <w:w w:val="120"/>
          <w:sz w:val="72"/>
        </w:rPr>
        <w:t>REGULAR</w:t>
      </w:r>
    </w:p>
    <w:p w14:paraId="44C35AC1">
      <w:pPr>
        <w:pStyle w:val="6"/>
        <w:spacing w:before="2"/>
        <w:rPr>
          <w:b/>
          <w:i/>
          <w:sz w:val="4"/>
        </w:rPr>
      </w:pPr>
      <w:r>
        <w:rPr>
          <w:b/>
          <w:i/>
          <w:sz w:val="4"/>
        </w:rPr>
        <w:drawing>
          <wp:anchor distT="0" distB="0" distL="0" distR="0" simplePos="0" relativeHeight="251679744" behindDoc="1" locked="0" layoutInCell="1" allowOverlap="1">
            <wp:simplePos x="0" y="0"/>
            <wp:positionH relativeFrom="page">
              <wp:posOffset>1962150</wp:posOffset>
            </wp:positionH>
            <wp:positionV relativeFrom="paragraph">
              <wp:posOffset>46355</wp:posOffset>
            </wp:positionV>
            <wp:extent cx="3552190" cy="2028190"/>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0" cstate="print"/>
                    <a:stretch>
                      <a:fillRect/>
                    </a:stretch>
                  </pic:blipFill>
                  <pic:spPr>
                    <a:xfrm>
                      <a:off x="0" y="0"/>
                      <a:ext cx="3552222" cy="2028444"/>
                    </a:xfrm>
                    <a:prstGeom prst="rect">
                      <a:avLst/>
                    </a:prstGeom>
                  </pic:spPr>
                </pic:pic>
              </a:graphicData>
            </a:graphic>
          </wp:anchor>
        </w:drawing>
      </w:r>
    </w:p>
    <w:p w14:paraId="728F35F3">
      <w:pPr>
        <w:spacing w:before="317"/>
        <w:ind w:left="3263" w:right="3538" w:hanging="1"/>
        <w:jc w:val="center"/>
        <w:rPr>
          <w:b/>
          <w:i/>
          <w:sz w:val="36"/>
        </w:rPr>
      </w:pPr>
      <w:r>
        <w:rPr>
          <w:b/>
          <w:i/>
          <w:spacing w:val="-2"/>
          <w:w w:val="115"/>
          <w:sz w:val="44"/>
        </w:rPr>
        <w:t xml:space="preserve">SYLLABUS </w:t>
      </w:r>
      <w:r>
        <w:rPr>
          <w:b/>
          <w:i/>
          <w:w w:val="115"/>
          <w:sz w:val="36"/>
        </w:rPr>
        <w:t>(SEMESTER</w:t>
      </w:r>
      <w:r>
        <w:rPr>
          <w:b/>
          <w:i/>
          <w:spacing w:val="38"/>
          <w:w w:val="115"/>
          <w:sz w:val="36"/>
        </w:rPr>
        <w:t xml:space="preserve"> </w:t>
      </w:r>
      <w:r>
        <w:rPr>
          <w:b/>
          <w:i/>
          <w:w w:val="115"/>
          <w:sz w:val="36"/>
        </w:rPr>
        <w:t xml:space="preserve">SCHEME) </w:t>
      </w:r>
      <w:r>
        <w:rPr>
          <w:b/>
          <w:i/>
          <w:spacing w:val="-2"/>
          <w:w w:val="115"/>
          <w:sz w:val="36"/>
        </w:rPr>
        <w:t>2025-2026</w:t>
      </w:r>
    </w:p>
    <w:p w14:paraId="69AA10B0">
      <w:pPr>
        <w:spacing w:before="382" w:line="375" w:lineRule="exact"/>
        <w:ind w:left="3373" w:right="0" w:firstLine="0"/>
        <w:jc w:val="left"/>
        <w:rPr>
          <w:b/>
          <w:sz w:val="32"/>
        </w:rPr>
      </w:pPr>
      <w:r>
        <w:rPr>
          <w:b/>
          <w:spacing w:val="-2"/>
          <w:w w:val="115"/>
          <w:sz w:val="32"/>
        </w:rPr>
        <w:t>Prof.Chandrashekar.H</w:t>
      </w:r>
    </w:p>
    <w:p w14:paraId="03593164">
      <w:pPr>
        <w:spacing w:before="0" w:line="242" w:lineRule="auto"/>
        <w:ind w:left="3310" w:right="2947" w:firstLine="1210"/>
        <w:jc w:val="left"/>
        <w:rPr>
          <w:sz w:val="32"/>
        </w:rPr>
      </w:pPr>
      <w:r>
        <w:rPr>
          <w:spacing w:val="-2"/>
          <w:w w:val="110"/>
          <w:sz w:val="32"/>
        </w:rPr>
        <w:t xml:space="preserve">Chairman, </w:t>
      </w:r>
      <w:r>
        <w:rPr>
          <w:w w:val="110"/>
          <w:sz w:val="32"/>
        </w:rPr>
        <w:t>Department</w:t>
      </w:r>
      <w:r>
        <w:rPr>
          <w:spacing w:val="-19"/>
          <w:w w:val="110"/>
          <w:sz w:val="32"/>
        </w:rPr>
        <w:t xml:space="preserve"> </w:t>
      </w:r>
      <w:r>
        <w:rPr>
          <w:w w:val="110"/>
          <w:sz w:val="32"/>
        </w:rPr>
        <w:t>of</w:t>
      </w:r>
      <w:r>
        <w:rPr>
          <w:spacing w:val="-19"/>
          <w:w w:val="110"/>
          <w:sz w:val="32"/>
        </w:rPr>
        <w:t xml:space="preserve"> </w:t>
      </w:r>
      <w:r>
        <w:rPr>
          <w:w w:val="110"/>
          <w:sz w:val="32"/>
        </w:rPr>
        <w:t>Commerce</w:t>
      </w:r>
    </w:p>
    <w:p w14:paraId="220A3680">
      <w:pPr>
        <w:spacing w:before="0" w:line="366" w:lineRule="exact"/>
        <w:ind w:left="3594" w:right="0" w:firstLine="0"/>
        <w:jc w:val="left"/>
        <w:rPr>
          <w:sz w:val="32"/>
        </w:rPr>
      </w:pPr>
      <w:r>
        <w:rPr>
          <w:w w:val="110"/>
          <w:sz w:val="32"/>
        </w:rPr>
        <w:t>Bangalore</w:t>
      </w:r>
      <w:r>
        <w:rPr>
          <w:spacing w:val="58"/>
          <w:w w:val="150"/>
          <w:sz w:val="32"/>
        </w:rPr>
        <w:t xml:space="preserve"> </w:t>
      </w:r>
      <w:r>
        <w:rPr>
          <w:w w:val="110"/>
          <w:sz w:val="32"/>
        </w:rPr>
        <w:t>–</w:t>
      </w:r>
      <w:r>
        <w:rPr>
          <w:spacing w:val="56"/>
          <w:w w:val="150"/>
          <w:sz w:val="32"/>
        </w:rPr>
        <w:t xml:space="preserve"> </w:t>
      </w:r>
      <w:r>
        <w:rPr>
          <w:w w:val="110"/>
          <w:sz w:val="32"/>
        </w:rPr>
        <w:t>560</w:t>
      </w:r>
      <w:r>
        <w:rPr>
          <w:spacing w:val="52"/>
          <w:w w:val="150"/>
          <w:sz w:val="32"/>
        </w:rPr>
        <w:t xml:space="preserve"> </w:t>
      </w:r>
      <w:r>
        <w:rPr>
          <w:spacing w:val="-5"/>
          <w:w w:val="110"/>
          <w:sz w:val="32"/>
        </w:rPr>
        <w:t>060</w:t>
      </w:r>
    </w:p>
    <w:p w14:paraId="685D933F">
      <w:pPr>
        <w:spacing w:after="0" w:line="366" w:lineRule="exact"/>
        <w:jc w:val="left"/>
        <w:rPr>
          <w:sz w:val="32"/>
        </w:rPr>
        <w:sectPr>
          <w:type w:val="continuous"/>
          <w:pgSz w:w="11920" w:h="16850"/>
          <w:pgMar w:top="940" w:right="425" w:bottom="280" w:left="708" w:header="720" w:footer="720" w:gutter="0"/>
          <w:pgBorders w:offsetFrom="page">
            <w:top w:val="thinThickSmallGap" w:color="000000" w:sz="24" w:space="26"/>
            <w:left w:val="thinThickSmallGap" w:color="000000" w:sz="24" w:space="26"/>
            <w:bottom w:val="thickThinSmallGap" w:color="000000" w:sz="24" w:space="25"/>
            <w:right w:val="thickThinSmallGap" w:color="000000" w:sz="24" w:space="25"/>
          </w:pgBorders>
          <w:cols w:space="720" w:num="1"/>
        </w:sectPr>
      </w:pPr>
    </w:p>
    <w:p w14:paraId="209B5EC0">
      <w:pPr>
        <w:pStyle w:val="6"/>
        <w:rPr>
          <w:sz w:val="16"/>
        </w:rPr>
      </w:pPr>
    </w:p>
    <w:p w14:paraId="0BA0532D">
      <w:pPr>
        <w:spacing w:line="88" w:lineRule="exact"/>
        <w:ind w:left="-17" w:right="0" w:firstLine="0"/>
        <w:rPr>
          <w:position w:val="-1"/>
          <w:sz w:val="8"/>
        </w:rPr>
      </w:pPr>
      <w:r>
        <w:rPr>
          <w:position w:val="-1"/>
          <w:sz w:val="8"/>
        </w:rPr>
        <mc:AlternateContent>
          <mc:Choice Requires="wpg">
            <w:drawing>
              <wp:inline distT="0" distB="0" distL="0" distR="0">
                <wp:extent cx="6687820" cy="56515"/>
                <wp:effectExtent l="0" t="0" r="0" b="0"/>
                <wp:docPr id="9" name="Group 9"/>
                <wp:cNvGraphicFramePr/>
                <a:graphic xmlns:a="http://schemas.openxmlformats.org/drawingml/2006/main">
                  <a:graphicData uri="http://schemas.microsoft.com/office/word/2010/wordprocessingGroup">
                    <wpg:wgp>
                      <wpg:cNvGrpSpPr/>
                      <wpg:grpSpPr>
                        <a:xfrm>
                          <a:off x="0" y="0"/>
                          <a:ext cx="6687820" cy="56515"/>
                          <a:chOff x="0" y="0"/>
                          <a:chExt cx="6687820" cy="56515"/>
                        </a:xfrm>
                      </wpg:grpSpPr>
                      <wps:wsp>
                        <wps:cNvPr id="10" name="Graphic 10"/>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wpg:wgp>
                  </a:graphicData>
                </a:graphic>
              </wp:inline>
            </w:drawing>
          </mc:Choice>
          <mc:Fallback>
            <w:pict>
              <v:group id="_x0000_s1026" o:spid="_x0000_s1026" o:spt="203" style="height:4.45pt;width:526.6pt;" coordsize="6687820,56515" o:gfxdata="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3iQQHVAAAA&#10;BAEAAA8AAAAAAAAAAQAgAAAAIgAAAGRycy9kb3ducmV2LnhtbFBLAQIUABQAAAAIAIdO4kAxtzKg&#10;kgIAABsHAAAOAAAAAAAAAAEAIAAAACQBAABkcnMvZTJvRG9jLnhtbFBLBQYAAAAABgAGAFkBAAAo&#10;BgAAAAA=&#10;">
                <o:lock v:ext="edit" aspectratio="f"/>
                <v:shape id="Graphic 10" o:spid="_x0000_s1026" o:spt="100" style="position:absolute;left:0;top:0;height:56515;width:6687820;" fillcolor="#612221" filled="t" stroked="f" coordsize="6687820,56515" o:gfxdata="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C/D+vQAA&#10;ANsAAAAPAAAAAAAAAAEAIAAAACIAAABkcnMvZG93bnJldi54bWxQSwECFAAUAAAACACHTuJAMy8F&#10;njsAAAA5AAAAEAAAAAAAAAABACAAAAAMAQAAZHJzL3NoYXBleG1sLnhtbFBLBQYAAAAABgAGAFsB&#10;AAC2AwAAAAA=&#10;" path="m6687299,18288l0,18288,0,56388,6687299,56388,6687299,18288xem6687299,0l0,0,0,9144,6687299,9144,6687299,0xe">
                  <v:fill on="t" focussize="0,0"/>
                  <v:stroke on="f"/>
                  <v:imagedata o:title=""/>
                  <o:lock v:ext="edit" aspectratio="f"/>
                  <v:textbox inset="0mm,0mm,0mm,0mm"/>
                </v:shape>
                <w10:wrap type="none"/>
                <w10:anchorlock/>
              </v:group>
            </w:pict>
          </mc:Fallback>
        </mc:AlternateContent>
      </w:r>
    </w:p>
    <w:p w14:paraId="0B4220F8">
      <w:pPr>
        <w:pStyle w:val="6"/>
      </w:pPr>
    </w:p>
    <w:p w14:paraId="117BF115">
      <w:pPr>
        <w:pStyle w:val="6"/>
      </w:pPr>
    </w:p>
    <w:p w14:paraId="627DF483">
      <w:pPr>
        <w:pStyle w:val="6"/>
        <w:rPr>
          <w:sz w:val="16"/>
        </w:rPr>
      </w:pPr>
      <w:bookmarkStart w:id="0" w:name="_GoBack"/>
      <w:bookmarkEnd w:id="0"/>
    </w:p>
    <w:p w14:paraId="3D5818DF">
      <w:pPr>
        <w:spacing w:line="88" w:lineRule="exact"/>
        <w:ind w:left="-17" w:right="0" w:firstLine="0"/>
        <w:rPr>
          <w:position w:val="-1"/>
          <w:sz w:val="8"/>
        </w:rPr>
      </w:pPr>
      <w:r>
        <w:rPr>
          <w:position w:val="-1"/>
          <w:sz w:val="8"/>
        </w:rPr>
        <mc:AlternateContent>
          <mc:Choice Requires="wpg">
            <w:drawing>
              <wp:inline distT="0" distB="0" distL="0" distR="0">
                <wp:extent cx="6687820" cy="56515"/>
                <wp:effectExtent l="0" t="0" r="0" b="0"/>
                <wp:docPr id="11" name="Group 11"/>
                <wp:cNvGraphicFramePr/>
                <a:graphic xmlns:a="http://schemas.openxmlformats.org/drawingml/2006/main">
                  <a:graphicData uri="http://schemas.microsoft.com/office/word/2010/wordprocessingGroup">
                    <wpg:wgp>
                      <wpg:cNvGrpSpPr/>
                      <wpg:grpSpPr>
                        <a:xfrm>
                          <a:off x="0" y="0"/>
                          <a:ext cx="6687820" cy="56515"/>
                          <a:chOff x="0" y="0"/>
                          <a:chExt cx="6687820" cy="56515"/>
                        </a:xfrm>
                      </wpg:grpSpPr>
                      <wps:wsp>
                        <wps:cNvPr id="12" name="Graphic 12"/>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wpg:wgp>
                  </a:graphicData>
                </a:graphic>
              </wp:inline>
            </w:drawing>
          </mc:Choice>
          <mc:Fallback>
            <w:pict>
              <v:group id="_x0000_s1026" o:spid="_x0000_s1026" o:spt="203" style="height:4.45pt;width:526.6pt;" coordsize="6687820,56515" o:gfxdata="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3iQQHVAAAA&#10;BAEAAA8AAAAAAAAAAQAgAAAAIgAAAGRycy9kb3ducmV2LnhtbFBLAQIUABQAAAAIAIdO4kDB+Oe0&#10;kgIAAB0HAAAOAAAAAAAAAAEAIAAAACQBAABkcnMvZTJvRG9jLnhtbFBLBQYAAAAABgAGAFkBAAAo&#10;BgAAAAA=&#10;">
                <o:lock v:ext="edit" aspectratio="f"/>
                <v:shape id="Graphic 12" o:spid="_x0000_s1026" o:spt="100" style="position:absolute;left:0;top:0;height:56515;width:6687820;" fillcolor="#612221" filled="t" stroked="f" coordsize="6687820,56515" o:gfxdata="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lcsSugAAANsA&#10;AAAPAAAAAAAAAAEAIAAAACIAAABkcnMvZG93bnJldi54bWxQSwECFAAUAAAACACHTuJAMy8FnjsA&#10;AAA5AAAAEAAAAAAAAAABACAAAAAJAQAAZHJzL3NoYXBleG1sLnhtbFBLBQYAAAAABgAGAFsBAACz&#10;AwAAAAA=&#10;" path="m6687299,18288l0,18288,0,56388,6687299,56388,6687299,18288xem6687299,0l0,0,0,9144,6687299,9144,6687299,0xe">
                  <v:fill on="t" focussize="0,0"/>
                  <v:stroke on="f"/>
                  <v:imagedata o:title=""/>
                  <o:lock v:ext="edit" aspectratio="f"/>
                  <v:textbox inset="0mm,0mm,0mm,0mm"/>
                </v:shape>
                <w10:wrap type="none"/>
                <w10:anchorlock/>
              </v:group>
            </w:pict>
          </mc:Fallback>
        </mc:AlternateContent>
      </w:r>
    </w:p>
    <w:p w14:paraId="4511DDBA">
      <w:pPr>
        <w:pStyle w:val="3"/>
        <w:spacing w:before="29"/>
        <w:ind w:left="1760"/>
      </w:pPr>
      <w:r>
        <w:rPr>
          <w:w w:val="110"/>
        </w:rPr>
        <w:t>III SEMESTER</w:t>
      </w:r>
      <w:r>
        <w:rPr>
          <w:spacing w:val="20"/>
          <w:w w:val="110"/>
        </w:rPr>
        <w:t xml:space="preserve"> </w:t>
      </w:r>
      <w:r>
        <w:rPr>
          <w:w w:val="110"/>
        </w:rPr>
        <w:t>B.B.A.</w:t>
      </w:r>
      <w:r>
        <w:rPr>
          <w:spacing w:val="17"/>
          <w:w w:val="110"/>
        </w:rPr>
        <w:t xml:space="preserve"> </w:t>
      </w:r>
      <w:r>
        <w:rPr>
          <w:w w:val="110"/>
        </w:rPr>
        <w:t>(Regular)</w:t>
      </w:r>
      <w:r>
        <w:rPr>
          <w:spacing w:val="15"/>
          <w:w w:val="110"/>
        </w:rPr>
        <w:t xml:space="preserve"> </w:t>
      </w:r>
      <w:r>
        <w:rPr>
          <w:w w:val="110"/>
        </w:rPr>
        <w:t>(SEP)</w:t>
      </w:r>
      <w:r>
        <w:rPr>
          <w:spacing w:val="15"/>
          <w:w w:val="110"/>
        </w:rPr>
        <w:t xml:space="preserve"> </w:t>
      </w:r>
      <w:r>
        <w:rPr>
          <w:w w:val="110"/>
        </w:rPr>
        <w:t>2025-</w:t>
      </w:r>
      <w:r>
        <w:rPr>
          <w:spacing w:val="-4"/>
          <w:w w:val="110"/>
        </w:rPr>
        <w:t>2026</w:t>
      </w:r>
    </w:p>
    <w:tbl>
      <w:tblPr>
        <w:tblStyle w:val="5"/>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3366"/>
        <w:gridCol w:w="854"/>
        <w:gridCol w:w="989"/>
        <w:gridCol w:w="994"/>
        <w:gridCol w:w="427"/>
        <w:gridCol w:w="706"/>
        <w:gridCol w:w="850"/>
        <w:gridCol w:w="806"/>
      </w:tblGrid>
      <w:tr w14:paraId="351EB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316" w:type="dxa"/>
            <w:vMerge w:val="restart"/>
            <w:shd w:val="clear" w:color="auto" w:fill="92D050"/>
          </w:tcPr>
          <w:p w14:paraId="00DEFA6E">
            <w:pPr>
              <w:pStyle w:val="9"/>
              <w:ind w:left="0"/>
              <w:rPr>
                <w:rFonts w:ascii="Times New Roman"/>
                <w:sz w:val="22"/>
              </w:rPr>
            </w:pPr>
          </w:p>
        </w:tc>
        <w:tc>
          <w:tcPr>
            <w:tcW w:w="3366" w:type="dxa"/>
            <w:vMerge w:val="restart"/>
            <w:shd w:val="clear" w:color="auto" w:fill="92D050"/>
          </w:tcPr>
          <w:p w14:paraId="2CB4285A">
            <w:pPr>
              <w:pStyle w:val="9"/>
              <w:spacing w:before="223"/>
              <w:ind w:left="0"/>
              <w:rPr>
                <w:b/>
                <w:sz w:val="20"/>
              </w:rPr>
            </w:pPr>
          </w:p>
          <w:p w14:paraId="5BB0E512">
            <w:pPr>
              <w:pStyle w:val="9"/>
              <w:spacing w:before="1"/>
              <w:ind w:left="11"/>
              <w:jc w:val="center"/>
              <w:rPr>
                <w:b/>
                <w:sz w:val="20"/>
              </w:rPr>
            </w:pPr>
            <w:r>
              <w:rPr>
                <w:b/>
                <w:spacing w:val="-2"/>
                <w:w w:val="110"/>
                <w:sz w:val="20"/>
              </w:rPr>
              <w:t>Subjects</w:t>
            </w:r>
          </w:p>
        </w:tc>
        <w:tc>
          <w:tcPr>
            <w:tcW w:w="854" w:type="dxa"/>
            <w:vMerge w:val="restart"/>
            <w:shd w:val="clear" w:color="auto" w:fill="92D050"/>
          </w:tcPr>
          <w:p w14:paraId="5958D267">
            <w:pPr>
              <w:pStyle w:val="9"/>
              <w:spacing w:before="223"/>
              <w:ind w:left="0"/>
              <w:rPr>
                <w:b/>
                <w:sz w:val="20"/>
              </w:rPr>
            </w:pPr>
          </w:p>
          <w:p w14:paraId="5E2921AF">
            <w:pPr>
              <w:pStyle w:val="9"/>
              <w:spacing w:before="1"/>
              <w:ind w:left="148"/>
              <w:rPr>
                <w:b/>
                <w:sz w:val="20"/>
              </w:rPr>
            </w:pPr>
            <w:r>
              <w:rPr>
                <w:b/>
                <w:spacing w:val="-2"/>
                <w:w w:val="105"/>
                <w:sz w:val="20"/>
              </w:rPr>
              <w:t>Paper</w:t>
            </w:r>
          </w:p>
        </w:tc>
        <w:tc>
          <w:tcPr>
            <w:tcW w:w="989" w:type="dxa"/>
            <w:vMerge w:val="restart"/>
            <w:shd w:val="clear" w:color="auto" w:fill="92D050"/>
          </w:tcPr>
          <w:p w14:paraId="5116F45D">
            <w:pPr>
              <w:pStyle w:val="9"/>
              <w:spacing w:before="223"/>
              <w:ind w:left="41" w:right="2"/>
              <w:jc w:val="center"/>
              <w:rPr>
                <w:b/>
                <w:sz w:val="20"/>
              </w:rPr>
            </w:pPr>
            <w:r>
              <w:rPr>
                <w:b/>
                <w:spacing w:val="-4"/>
                <w:w w:val="105"/>
                <w:sz w:val="20"/>
              </w:rPr>
              <w:t xml:space="preserve">Working Hrs. </w:t>
            </w:r>
            <w:r>
              <w:rPr>
                <w:b/>
                <w:spacing w:val="-2"/>
                <w:w w:val="105"/>
                <w:sz w:val="20"/>
              </w:rPr>
              <w:t>(L+T+P)</w:t>
            </w:r>
          </w:p>
        </w:tc>
        <w:tc>
          <w:tcPr>
            <w:tcW w:w="994" w:type="dxa"/>
            <w:vMerge w:val="restart"/>
            <w:shd w:val="clear" w:color="auto" w:fill="92D050"/>
          </w:tcPr>
          <w:p w14:paraId="4D1EA6EA">
            <w:pPr>
              <w:pStyle w:val="9"/>
              <w:spacing w:before="223"/>
              <w:ind w:left="53" w:right="29"/>
              <w:jc w:val="center"/>
              <w:rPr>
                <w:b/>
                <w:sz w:val="20"/>
              </w:rPr>
            </w:pPr>
            <w:r>
              <w:rPr>
                <w:b/>
                <w:spacing w:val="-2"/>
                <w:sz w:val="20"/>
              </w:rPr>
              <w:t xml:space="preserve">Duration </w:t>
            </w:r>
            <w:r>
              <w:rPr>
                <w:b/>
                <w:w w:val="110"/>
                <w:sz w:val="20"/>
              </w:rPr>
              <w:t xml:space="preserve">of Exam </w:t>
            </w:r>
            <w:r>
              <w:rPr>
                <w:b/>
                <w:spacing w:val="-2"/>
                <w:w w:val="110"/>
                <w:sz w:val="20"/>
              </w:rPr>
              <w:t>(hrs.)</w:t>
            </w:r>
          </w:p>
        </w:tc>
        <w:tc>
          <w:tcPr>
            <w:tcW w:w="1983" w:type="dxa"/>
            <w:gridSpan w:val="3"/>
            <w:shd w:val="clear" w:color="auto" w:fill="92D050"/>
          </w:tcPr>
          <w:p w14:paraId="67A62CE6">
            <w:pPr>
              <w:pStyle w:val="9"/>
              <w:spacing w:before="97"/>
              <w:ind w:left="19"/>
              <w:jc w:val="center"/>
              <w:rPr>
                <w:b/>
                <w:sz w:val="20"/>
              </w:rPr>
            </w:pPr>
            <w:r>
              <w:rPr>
                <w:b/>
                <w:spacing w:val="-4"/>
                <w:w w:val="110"/>
                <w:sz w:val="20"/>
              </w:rPr>
              <w:t>Marks</w:t>
            </w:r>
          </w:p>
        </w:tc>
        <w:tc>
          <w:tcPr>
            <w:tcW w:w="806" w:type="dxa"/>
            <w:vMerge w:val="restart"/>
            <w:shd w:val="clear" w:color="auto" w:fill="92D050"/>
          </w:tcPr>
          <w:p w14:paraId="5C72B515">
            <w:pPr>
              <w:pStyle w:val="9"/>
              <w:spacing w:before="223"/>
              <w:ind w:left="0"/>
              <w:rPr>
                <w:b/>
                <w:sz w:val="20"/>
              </w:rPr>
            </w:pPr>
          </w:p>
          <w:p w14:paraId="25ECB969">
            <w:pPr>
              <w:pStyle w:val="9"/>
              <w:spacing w:before="1"/>
              <w:ind w:left="39"/>
              <w:rPr>
                <w:b/>
                <w:sz w:val="20"/>
              </w:rPr>
            </w:pPr>
            <w:r>
              <w:rPr>
                <w:b/>
                <w:spacing w:val="-2"/>
                <w:w w:val="110"/>
                <w:sz w:val="20"/>
              </w:rPr>
              <w:t>Credits</w:t>
            </w:r>
          </w:p>
        </w:tc>
      </w:tr>
      <w:tr w14:paraId="50940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16" w:type="dxa"/>
            <w:vMerge w:val="continue"/>
            <w:tcBorders>
              <w:top w:val="nil"/>
            </w:tcBorders>
            <w:shd w:val="clear" w:color="auto" w:fill="92D050"/>
          </w:tcPr>
          <w:p w14:paraId="2EDF0E46">
            <w:pPr>
              <w:rPr>
                <w:sz w:val="2"/>
                <w:szCs w:val="2"/>
              </w:rPr>
            </w:pPr>
          </w:p>
        </w:tc>
        <w:tc>
          <w:tcPr>
            <w:tcW w:w="3366" w:type="dxa"/>
            <w:vMerge w:val="continue"/>
            <w:tcBorders>
              <w:top w:val="nil"/>
            </w:tcBorders>
            <w:shd w:val="clear" w:color="auto" w:fill="92D050"/>
          </w:tcPr>
          <w:p w14:paraId="4AE706C0">
            <w:pPr>
              <w:rPr>
                <w:sz w:val="2"/>
                <w:szCs w:val="2"/>
              </w:rPr>
            </w:pPr>
          </w:p>
        </w:tc>
        <w:tc>
          <w:tcPr>
            <w:tcW w:w="854" w:type="dxa"/>
            <w:vMerge w:val="continue"/>
            <w:tcBorders>
              <w:top w:val="nil"/>
            </w:tcBorders>
            <w:shd w:val="clear" w:color="auto" w:fill="92D050"/>
          </w:tcPr>
          <w:p w14:paraId="2DCF02AA">
            <w:pPr>
              <w:rPr>
                <w:sz w:val="2"/>
                <w:szCs w:val="2"/>
              </w:rPr>
            </w:pPr>
          </w:p>
        </w:tc>
        <w:tc>
          <w:tcPr>
            <w:tcW w:w="989" w:type="dxa"/>
            <w:vMerge w:val="continue"/>
            <w:tcBorders>
              <w:top w:val="nil"/>
            </w:tcBorders>
            <w:shd w:val="clear" w:color="auto" w:fill="92D050"/>
          </w:tcPr>
          <w:p w14:paraId="576A7C44">
            <w:pPr>
              <w:rPr>
                <w:sz w:val="2"/>
                <w:szCs w:val="2"/>
              </w:rPr>
            </w:pPr>
          </w:p>
        </w:tc>
        <w:tc>
          <w:tcPr>
            <w:tcW w:w="994" w:type="dxa"/>
            <w:vMerge w:val="continue"/>
            <w:tcBorders>
              <w:top w:val="nil"/>
            </w:tcBorders>
            <w:shd w:val="clear" w:color="auto" w:fill="92D050"/>
          </w:tcPr>
          <w:p w14:paraId="63394888">
            <w:pPr>
              <w:rPr>
                <w:sz w:val="2"/>
                <w:szCs w:val="2"/>
              </w:rPr>
            </w:pPr>
          </w:p>
        </w:tc>
        <w:tc>
          <w:tcPr>
            <w:tcW w:w="427" w:type="dxa"/>
            <w:shd w:val="clear" w:color="auto" w:fill="92D050"/>
          </w:tcPr>
          <w:p w14:paraId="42F15CB9">
            <w:pPr>
              <w:pStyle w:val="9"/>
              <w:spacing w:before="117"/>
              <w:ind w:left="0"/>
              <w:rPr>
                <w:b/>
                <w:sz w:val="20"/>
              </w:rPr>
            </w:pPr>
          </w:p>
          <w:p w14:paraId="284EC8FD">
            <w:pPr>
              <w:pStyle w:val="9"/>
              <w:ind w:left="14"/>
              <w:jc w:val="center"/>
              <w:rPr>
                <w:b/>
                <w:sz w:val="20"/>
              </w:rPr>
            </w:pPr>
            <w:r>
              <w:rPr>
                <w:b/>
                <w:spacing w:val="-5"/>
                <w:w w:val="110"/>
                <w:sz w:val="20"/>
              </w:rPr>
              <w:t>IA</w:t>
            </w:r>
          </w:p>
        </w:tc>
        <w:tc>
          <w:tcPr>
            <w:tcW w:w="706" w:type="dxa"/>
            <w:shd w:val="clear" w:color="auto" w:fill="92D050"/>
          </w:tcPr>
          <w:p w14:paraId="70FD4CA6">
            <w:pPr>
              <w:pStyle w:val="9"/>
              <w:spacing w:before="117"/>
              <w:ind w:left="77" w:right="58" w:firstLine="76"/>
              <w:rPr>
                <w:b/>
                <w:sz w:val="20"/>
              </w:rPr>
            </w:pPr>
            <w:r>
              <w:rPr>
                <w:b/>
                <w:spacing w:val="-4"/>
                <w:w w:val="110"/>
                <w:sz w:val="20"/>
              </w:rPr>
              <w:t>Uni. Exam</w:t>
            </w:r>
          </w:p>
        </w:tc>
        <w:tc>
          <w:tcPr>
            <w:tcW w:w="850" w:type="dxa"/>
            <w:shd w:val="clear" w:color="auto" w:fill="92D050"/>
          </w:tcPr>
          <w:p w14:paraId="41B1172F">
            <w:pPr>
              <w:pStyle w:val="9"/>
              <w:spacing w:before="216" w:line="230" w:lineRule="atLeast"/>
              <w:ind w:left="130" w:right="131" w:firstLine="43"/>
              <w:rPr>
                <w:b/>
                <w:sz w:val="20"/>
              </w:rPr>
            </w:pPr>
            <w:r>
              <w:rPr>
                <w:b/>
                <w:spacing w:val="-2"/>
                <w:w w:val="105"/>
                <w:sz w:val="20"/>
              </w:rPr>
              <w:t xml:space="preserve">Total </w:t>
            </w:r>
            <w:r>
              <w:rPr>
                <w:b/>
                <w:spacing w:val="-4"/>
                <w:sz w:val="20"/>
              </w:rPr>
              <w:t>Marks</w:t>
            </w:r>
          </w:p>
        </w:tc>
        <w:tc>
          <w:tcPr>
            <w:tcW w:w="806" w:type="dxa"/>
            <w:vMerge w:val="continue"/>
            <w:tcBorders>
              <w:top w:val="nil"/>
            </w:tcBorders>
            <w:shd w:val="clear" w:color="auto" w:fill="92D050"/>
          </w:tcPr>
          <w:p w14:paraId="7D2C34C2">
            <w:pPr>
              <w:rPr>
                <w:sz w:val="2"/>
                <w:szCs w:val="2"/>
              </w:rPr>
            </w:pPr>
          </w:p>
        </w:tc>
      </w:tr>
      <w:tr w14:paraId="5C03A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316" w:type="dxa"/>
            <w:vMerge w:val="restart"/>
          </w:tcPr>
          <w:p w14:paraId="3D9AF06A">
            <w:pPr>
              <w:pStyle w:val="9"/>
              <w:ind w:left="0"/>
              <w:rPr>
                <w:b/>
                <w:sz w:val="20"/>
              </w:rPr>
            </w:pPr>
          </w:p>
          <w:p w14:paraId="599DFBD0">
            <w:pPr>
              <w:pStyle w:val="9"/>
              <w:spacing w:before="3"/>
              <w:ind w:left="0"/>
              <w:rPr>
                <w:b/>
                <w:sz w:val="20"/>
              </w:rPr>
            </w:pPr>
          </w:p>
          <w:p w14:paraId="2E9FFD78">
            <w:pPr>
              <w:pStyle w:val="9"/>
              <w:ind w:left="143" w:right="101" w:firstLine="220"/>
              <w:rPr>
                <w:sz w:val="20"/>
              </w:rPr>
            </w:pPr>
            <w:r>
              <w:rPr>
                <w:w w:val="110"/>
                <w:sz w:val="20"/>
              </w:rPr>
              <w:t xml:space="preserve">Part 1 </w:t>
            </w:r>
            <w:r>
              <w:rPr>
                <w:spacing w:val="-2"/>
                <w:sz w:val="20"/>
              </w:rPr>
              <w:t>Languages</w:t>
            </w:r>
          </w:p>
        </w:tc>
        <w:tc>
          <w:tcPr>
            <w:tcW w:w="3366" w:type="dxa"/>
          </w:tcPr>
          <w:p w14:paraId="20D44E2A">
            <w:pPr>
              <w:pStyle w:val="9"/>
              <w:spacing w:before="1"/>
              <w:ind w:left="9" w:right="323"/>
              <w:rPr>
                <w:sz w:val="20"/>
              </w:rPr>
            </w:pPr>
            <w:r>
              <w:rPr>
                <w:w w:val="110"/>
                <w:sz w:val="20"/>
              </w:rPr>
              <w:t xml:space="preserve">Language-1 - </w:t>
            </w:r>
            <w:r>
              <w:rPr>
                <w:spacing w:val="-2"/>
                <w:w w:val="110"/>
                <w:sz w:val="20"/>
              </w:rPr>
              <w:t>Kannada/Sanskrit/Urdu/Tamil</w:t>
            </w:r>
          </w:p>
          <w:p w14:paraId="0F588893">
            <w:pPr>
              <w:pStyle w:val="9"/>
              <w:spacing w:line="230" w:lineRule="atLeast"/>
              <w:ind w:left="9" w:right="323"/>
              <w:rPr>
                <w:sz w:val="20"/>
              </w:rPr>
            </w:pPr>
            <w:r>
              <w:rPr>
                <w:spacing w:val="-2"/>
                <w:sz w:val="20"/>
              </w:rPr>
              <w:t>/Telugu/Malayalam/Additional</w:t>
            </w:r>
            <w:r>
              <w:rPr>
                <w:spacing w:val="80"/>
                <w:w w:val="110"/>
                <w:sz w:val="20"/>
              </w:rPr>
              <w:t xml:space="preserve"> </w:t>
            </w:r>
            <w:r>
              <w:rPr>
                <w:w w:val="110"/>
                <w:sz w:val="20"/>
              </w:rPr>
              <w:t>English / Marathi/ Hindi</w:t>
            </w:r>
          </w:p>
        </w:tc>
        <w:tc>
          <w:tcPr>
            <w:tcW w:w="854" w:type="dxa"/>
          </w:tcPr>
          <w:p w14:paraId="161AA6EC">
            <w:pPr>
              <w:pStyle w:val="9"/>
              <w:ind w:left="0"/>
              <w:rPr>
                <w:rFonts w:ascii="Times New Roman"/>
                <w:sz w:val="22"/>
              </w:rPr>
            </w:pPr>
          </w:p>
        </w:tc>
        <w:tc>
          <w:tcPr>
            <w:tcW w:w="989" w:type="dxa"/>
          </w:tcPr>
          <w:p w14:paraId="4AC3CECC">
            <w:pPr>
              <w:pStyle w:val="9"/>
              <w:spacing w:before="232"/>
              <w:ind w:left="44" w:right="20"/>
              <w:jc w:val="center"/>
              <w:rPr>
                <w:sz w:val="20"/>
              </w:rPr>
            </w:pPr>
            <w:r>
              <w:rPr>
                <w:spacing w:val="-2"/>
                <w:sz w:val="20"/>
              </w:rPr>
              <w:t>(3+1+0)</w:t>
            </w:r>
          </w:p>
          <w:p w14:paraId="0DABEA38">
            <w:pPr>
              <w:pStyle w:val="9"/>
              <w:spacing w:before="1"/>
              <w:ind w:left="44" w:right="9"/>
              <w:jc w:val="center"/>
              <w:rPr>
                <w:sz w:val="20"/>
              </w:rPr>
            </w:pPr>
            <w:r>
              <w:rPr>
                <w:spacing w:val="-10"/>
                <w:w w:val="110"/>
                <w:sz w:val="20"/>
              </w:rPr>
              <w:t>4</w:t>
            </w:r>
          </w:p>
        </w:tc>
        <w:tc>
          <w:tcPr>
            <w:tcW w:w="994" w:type="dxa"/>
          </w:tcPr>
          <w:p w14:paraId="20D69CBF">
            <w:pPr>
              <w:pStyle w:val="9"/>
              <w:spacing w:before="117"/>
              <w:ind w:left="0"/>
              <w:rPr>
                <w:b/>
                <w:sz w:val="20"/>
              </w:rPr>
            </w:pPr>
          </w:p>
          <w:p w14:paraId="15B2DA02">
            <w:pPr>
              <w:pStyle w:val="9"/>
              <w:ind w:left="175" w:right="135"/>
              <w:jc w:val="center"/>
              <w:rPr>
                <w:sz w:val="20"/>
              </w:rPr>
            </w:pPr>
            <w:r>
              <w:rPr>
                <w:spacing w:val="-10"/>
                <w:w w:val="110"/>
                <w:sz w:val="20"/>
              </w:rPr>
              <w:t>3</w:t>
            </w:r>
          </w:p>
        </w:tc>
        <w:tc>
          <w:tcPr>
            <w:tcW w:w="427" w:type="dxa"/>
          </w:tcPr>
          <w:p w14:paraId="6926D26B">
            <w:pPr>
              <w:pStyle w:val="9"/>
              <w:spacing w:before="117"/>
              <w:ind w:left="0"/>
              <w:rPr>
                <w:b/>
                <w:sz w:val="20"/>
              </w:rPr>
            </w:pPr>
          </w:p>
          <w:p w14:paraId="501BBD21">
            <w:pPr>
              <w:pStyle w:val="9"/>
              <w:ind w:left="14" w:right="8"/>
              <w:jc w:val="center"/>
              <w:rPr>
                <w:sz w:val="20"/>
              </w:rPr>
            </w:pPr>
            <w:r>
              <w:rPr>
                <w:spacing w:val="-5"/>
                <w:w w:val="110"/>
                <w:sz w:val="20"/>
              </w:rPr>
              <w:t>20</w:t>
            </w:r>
          </w:p>
        </w:tc>
        <w:tc>
          <w:tcPr>
            <w:tcW w:w="706" w:type="dxa"/>
          </w:tcPr>
          <w:p w14:paraId="2C95F7AB">
            <w:pPr>
              <w:pStyle w:val="9"/>
              <w:spacing w:before="117"/>
              <w:ind w:left="0"/>
              <w:rPr>
                <w:b/>
                <w:sz w:val="20"/>
              </w:rPr>
            </w:pPr>
          </w:p>
          <w:p w14:paraId="65550E0B">
            <w:pPr>
              <w:pStyle w:val="9"/>
              <w:ind w:left="16"/>
              <w:jc w:val="center"/>
              <w:rPr>
                <w:sz w:val="20"/>
              </w:rPr>
            </w:pPr>
            <w:r>
              <w:rPr>
                <w:spacing w:val="-5"/>
                <w:w w:val="110"/>
                <w:sz w:val="20"/>
              </w:rPr>
              <w:t>80</w:t>
            </w:r>
          </w:p>
        </w:tc>
        <w:tc>
          <w:tcPr>
            <w:tcW w:w="850" w:type="dxa"/>
          </w:tcPr>
          <w:p w14:paraId="6E5916A6">
            <w:pPr>
              <w:pStyle w:val="9"/>
              <w:spacing w:before="117"/>
              <w:ind w:left="0"/>
              <w:rPr>
                <w:b/>
                <w:sz w:val="20"/>
              </w:rPr>
            </w:pPr>
          </w:p>
          <w:p w14:paraId="54544809">
            <w:pPr>
              <w:pStyle w:val="9"/>
              <w:ind w:left="25" w:right="10"/>
              <w:jc w:val="center"/>
              <w:rPr>
                <w:sz w:val="20"/>
              </w:rPr>
            </w:pPr>
            <w:r>
              <w:rPr>
                <w:spacing w:val="-5"/>
                <w:w w:val="110"/>
                <w:sz w:val="20"/>
              </w:rPr>
              <w:t>100</w:t>
            </w:r>
          </w:p>
        </w:tc>
        <w:tc>
          <w:tcPr>
            <w:tcW w:w="806" w:type="dxa"/>
          </w:tcPr>
          <w:p w14:paraId="2D323791">
            <w:pPr>
              <w:pStyle w:val="9"/>
              <w:spacing w:before="117"/>
              <w:ind w:left="0"/>
              <w:rPr>
                <w:b/>
                <w:sz w:val="20"/>
              </w:rPr>
            </w:pPr>
          </w:p>
          <w:p w14:paraId="7A28965F">
            <w:pPr>
              <w:pStyle w:val="9"/>
              <w:ind w:left="36"/>
              <w:jc w:val="center"/>
              <w:rPr>
                <w:sz w:val="20"/>
              </w:rPr>
            </w:pPr>
            <w:r>
              <w:rPr>
                <w:spacing w:val="-10"/>
                <w:w w:val="110"/>
                <w:sz w:val="20"/>
              </w:rPr>
              <w:t>3</w:t>
            </w:r>
          </w:p>
        </w:tc>
      </w:tr>
      <w:tr w14:paraId="54A52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316" w:type="dxa"/>
            <w:vMerge w:val="continue"/>
            <w:tcBorders>
              <w:top w:val="nil"/>
            </w:tcBorders>
          </w:tcPr>
          <w:p w14:paraId="1AB1586E">
            <w:pPr>
              <w:rPr>
                <w:sz w:val="2"/>
                <w:szCs w:val="2"/>
              </w:rPr>
            </w:pPr>
          </w:p>
        </w:tc>
        <w:tc>
          <w:tcPr>
            <w:tcW w:w="3366" w:type="dxa"/>
          </w:tcPr>
          <w:p w14:paraId="40F536C8">
            <w:pPr>
              <w:pStyle w:val="9"/>
              <w:spacing w:before="117"/>
              <w:ind w:left="9"/>
              <w:rPr>
                <w:sz w:val="20"/>
              </w:rPr>
            </w:pPr>
            <w:r>
              <w:rPr>
                <w:w w:val="110"/>
                <w:sz w:val="20"/>
              </w:rPr>
              <w:t>Language</w:t>
            </w:r>
            <w:r>
              <w:rPr>
                <w:spacing w:val="13"/>
                <w:w w:val="110"/>
                <w:sz w:val="20"/>
              </w:rPr>
              <w:t xml:space="preserve"> </w:t>
            </w:r>
            <w:r>
              <w:rPr>
                <w:w w:val="110"/>
                <w:sz w:val="20"/>
              </w:rPr>
              <w:t>–</w:t>
            </w:r>
            <w:r>
              <w:rPr>
                <w:spacing w:val="14"/>
                <w:w w:val="110"/>
                <w:sz w:val="20"/>
              </w:rPr>
              <w:t xml:space="preserve"> </w:t>
            </w:r>
            <w:r>
              <w:rPr>
                <w:w w:val="110"/>
                <w:sz w:val="20"/>
              </w:rPr>
              <w:t>II</w:t>
            </w:r>
            <w:r>
              <w:rPr>
                <w:spacing w:val="14"/>
                <w:w w:val="110"/>
                <w:sz w:val="20"/>
              </w:rPr>
              <w:t xml:space="preserve"> </w:t>
            </w:r>
            <w:r>
              <w:rPr>
                <w:spacing w:val="-2"/>
                <w:w w:val="110"/>
                <w:sz w:val="20"/>
              </w:rPr>
              <w:t>English</w:t>
            </w:r>
          </w:p>
        </w:tc>
        <w:tc>
          <w:tcPr>
            <w:tcW w:w="854" w:type="dxa"/>
          </w:tcPr>
          <w:p w14:paraId="3B469AAF">
            <w:pPr>
              <w:pStyle w:val="9"/>
              <w:ind w:left="0"/>
              <w:rPr>
                <w:rFonts w:ascii="Times New Roman"/>
                <w:sz w:val="22"/>
              </w:rPr>
            </w:pPr>
          </w:p>
        </w:tc>
        <w:tc>
          <w:tcPr>
            <w:tcW w:w="989" w:type="dxa"/>
          </w:tcPr>
          <w:p w14:paraId="4F05EA8A">
            <w:pPr>
              <w:pStyle w:val="9"/>
              <w:spacing w:line="222" w:lineRule="exact"/>
              <w:ind w:left="44" w:right="20"/>
              <w:jc w:val="center"/>
              <w:rPr>
                <w:sz w:val="20"/>
              </w:rPr>
            </w:pPr>
            <w:r>
              <w:rPr>
                <w:spacing w:val="-2"/>
                <w:sz w:val="20"/>
              </w:rPr>
              <w:t>(3+1+0)</w:t>
            </w:r>
          </w:p>
          <w:p w14:paraId="159DEDD2">
            <w:pPr>
              <w:pStyle w:val="9"/>
              <w:spacing w:line="223" w:lineRule="exact"/>
              <w:ind w:left="44"/>
              <w:jc w:val="center"/>
              <w:rPr>
                <w:sz w:val="20"/>
              </w:rPr>
            </w:pPr>
            <w:r>
              <w:rPr>
                <w:spacing w:val="-10"/>
                <w:w w:val="110"/>
                <w:sz w:val="20"/>
              </w:rPr>
              <w:t>4</w:t>
            </w:r>
          </w:p>
        </w:tc>
        <w:tc>
          <w:tcPr>
            <w:tcW w:w="994" w:type="dxa"/>
          </w:tcPr>
          <w:p w14:paraId="6E3A9086">
            <w:pPr>
              <w:pStyle w:val="9"/>
              <w:spacing w:before="117"/>
              <w:ind w:left="175" w:right="135"/>
              <w:jc w:val="center"/>
              <w:rPr>
                <w:sz w:val="20"/>
              </w:rPr>
            </w:pPr>
            <w:r>
              <w:rPr>
                <w:spacing w:val="-10"/>
                <w:w w:val="110"/>
                <w:sz w:val="20"/>
              </w:rPr>
              <w:t>3</w:t>
            </w:r>
          </w:p>
        </w:tc>
        <w:tc>
          <w:tcPr>
            <w:tcW w:w="427" w:type="dxa"/>
          </w:tcPr>
          <w:p w14:paraId="4E9DEC86">
            <w:pPr>
              <w:pStyle w:val="9"/>
              <w:spacing w:before="117"/>
              <w:ind w:left="14" w:right="8"/>
              <w:jc w:val="center"/>
              <w:rPr>
                <w:sz w:val="20"/>
              </w:rPr>
            </w:pPr>
            <w:r>
              <w:rPr>
                <w:spacing w:val="-5"/>
                <w:w w:val="110"/>
                <w:sz w:val="20"/>
              </w:rPr>
              <w:t>20</w:t>
            </w:r>
          </w:p>
        </w:tc>
        <w:tc>
          <w:tcPr>
            <w:tcW w:w="706" w:type="dxa"/>
          </w:tcPr>
          <w:p w14:paraId="2290692F">
            <w:pPr>
              <w:pStyle w:val="9"/>
              <w:spacing w:before="117"/>
              <w:ind w:left="16"/>
              <w:jc w:val="center"/>
              <w:rPr>
                <w:sz w:val="20"/>
              </w:rPr>
            </w:pPr>
            <w:r>
              <w:rPr>
                <w:spacing w:val="-5"/>
                <w:w w:val="110"/>
                <w:sz w:val="20"/>
              </w:rPr>
              <w:t>80</w:t>
            </w:r>
          </w:p>
        </w:tc>
        <w:tc>
          <w:tcPr>
            <w:tcW w:w="850" w:type="dxa"/>
          </w:tcPr>
          <w:p w14:paraId="27D15F3A">
            <w:pPr>
              <w:pStyle w:val="9"/>
              <w:spacing w:before="117"/>
              <w:ind w:left="25" w:right="10"/>
              <w:jc w:val="center"/>
              <w:rPr>
                <w:sz w:val="20"/>
              </w:rPr>
            </w:pPr>
            <w:r>
              <w:rPr>
                <w:spacing w:val="-5"/>
                <w:w w:val="110"/>
                <w:sz w:val="20"/>
              </w:rPr>
              <w:t>100</w:t>
            </w:r>
          </w:p>
        </w:tc>
        <w:tc>
          <w:tcPr>
            <w:tcW w:w="806" w:type="dxa"/>
          </w:tcPr>
          <w:p w14:paraId="03C79122">
            <w:pPr>
              <w:pStyle w:val="9"/>
              <w:spacing w:before="117"/>
              <w:ind w:left="36"/>
              <w:jc w:val="center"/>
              <w:rPr>
                <w:sz w:val="20"/>
              </w:rPr>
            </w:pPr>
            <w:r>
              <w:rPr>
                <w:spacing w:val="-10"/>
                <w:w w:val="110"/>
                <w:sz w:val="20"/>
              </w:rPr>
              <w:t>3</w:t>
            </w:r>
          </w:p>
        </w:tc>
      </w:tr>
      <w:tr w14:paraId="5E7B4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316" w:type="dxa"/>
            <w:vMerge w:val="restart"/>
          </w:tcPr>
          <w:p w14:paraId="3A1D455E">
            <w:pPr>
              <w:pStyle w:val="9"/>
              <w:ind w:left="0"/>
              <w:rPr>
                <w:b/>
                <w:sz w:val="20"/>
              </w:rPr>
            </w:pPr>
          </w:p>
          <w:p w14:paraId="4B82AE13">
            <w:pPr>
              <w:pStyle w:val="9"/>
              <w:ind w:left="0"/>
              <w:rPr>
                <w:b/>
                <w:sz w:val="20"/>
              </w:rPr>
            </w:pPr>
          </w:p>
          <w:p w14:paraId="2680F7DD">
            <w:pPr>
              <w:pStyle w:val="9"/>
              <w:spacing w:before="197"/>
              <w:ind w:left="0"/>
              <w:rPr>
                <w:b/>
                <w:sz w:val="20"/>
              </w:rPr>
            </w:pPr>
          </w:p>
          <w:p w14:paraId="313A37ED">
            <w:pPr>
              <w:pStyle w:val="9"/>
              <w:spacing w:before="1" w:line="237" w:lineRule="auto"/>
              <w:ind w:left="81" w:right="101" w:firstLine="283"/>
              <w:rPr>
                <w:sz w:val="20"/>
              </w:rPr>
            </w:pPr>
            <w:r>
              <w:rPr>
                <w:w w:val="110"/>
                <w:sz w:val="20"/>
              </w:rPr>
              <w:t xml:space="preserve">Part 2 </w:t>
            </w:r>
            <w:r>
              <w:rPr>
                <w:spacing w:val="-2"/>
                <w:w w:val="110"/>
                <w:sz w:val="20"/>
              </w:rPr>
              <w:t>Core</w:t>
            </w:r>
            <w:r>
              <w:rPr>
                <w:spacing w:val="-11"/>
                <w:w w:val="110"/>
                <w:sz w:val="20"/>
              </w:rPr>
              <w:t xml:space="preserve"> </w:t>
            </w:r>
            <w:r>
              <w:rPr>
                <w:spacing w:val="-2"/>
                <w:w w:val="110"/>
                <w:sz w:val="20"/>
              </w:rPr>
              <w:t>Papers</w:t>
            </w:r>
          </w:p>
        </w:tc>
        <w:tc>
          <w:tcPr>
            <w:tcW w:w="3366" w:type="dxa"/>
          </w:tcPr>
          <w:p w14:paraId="0372C89A">
            <w:pPr>
              <w:pStyle w:val="9"/>
              <w:spacing w:before="1"/>
              <w:ind w:left="9"/>
              <w:rPr>
                <w:sz w:val="20"/>
              </w:rPr>
            </w:pPr>
            <w:r>
              <w:rPr>
                <w:w w:val="110"/>
                <w:sz w:val="20"/>
              </w:rPr>
              <w:t>Corporate</w:t>
            </w:r>
            <w:r>
              <w:rPr>
                <w:spacing w:val="11"/>
                <w:w w:val="110"/>
                <w:sz w:val="20"/>
              </w:rPr>
              <w:t xml:space="preserve"> </w:t>
            </w:r>
            <w:r>
              <w:rPr>
                <w:spacing w:val="-2"/>
                <w:w w:val="110"/>
                <w:sz w:val="20"/>
              </w:rPr>
              <w:t>Accounting</w:t>
            </w:r>
          </w:p>
        </w:tc>
        <w:tc>
          <w:tcPr>
            <w:tcW w:w="854" w:type="dxa"/>
          </w:tcPr>
          <w:p w14:paraId="33B13F22">
            <w:pPr>
              <w:pStyle w:val="9"/>
              <w:spacing w:before="1"/>
              <w:ind w:left="0" w:right="32"/>
              <w:jc w:val="center"/>
              <w:rPr>
                <w:sz w:val="20"/>
              </w:rPr>
            </w:pPr>
            <w:r>
              <w:rPr>
                <w:spacing w:val="-2"/>
                <w:w w:val="110"/>
                <w:sz w:val="20"/>
              </w:rPr>
              <w:t>BBA-</w:t>
            </w:r>
            <w:r>
              <w:rPr>
                <w:spacing w:val="-5"/>
                <w:w w:val="115"/>
                <w:sz w:val="20"/>
              </w:rPr>
              <w:t>3.1</w:t>
            </w:r>
          </w:p>
        </w:tc>
        <w:tc>
          <w:tcPr>
            <w:tcW w:w="989" w:type="dxa"/>
          </w:tcPr>
          <w:p w14:paraId="14A67B17">
            <w:pPr>
              <w:pStyle w:val="9"/>
              <w:spacing w:before="1"/>
              <w:ind w:left="44" w:right="10"/>
              <w:jc w:val="center"/>
              <w:rPr>
                <w:sz w:val="20"/>
              </w:rPr>
            </w:pPr>
            <w:r>
              <w:rPr>
                <w:spacing w:val="-2"/>
                <w:sz w:val="20"/>
              </w:rPr>
              <w:t>(3+0+2)</w:t>
            </w:r>
          </w:p>
          <w:p w14:paraId="7AC48992">
            <w:pPr>
              <w:pStyle w:val="9"/>
              <w:spacing w:before="1"/>
              <w:ind w:left="44"/>
              <w:jc w:val="center"/>
              <w:rPr>
                <w:sz w:val="20"/>
              </w:rPr>
            </w:pPr>
            <w:r>
              <w:rPr>
                <w:spacing w:val="-10"/>
                <w:w w:val="110"/>
                <w:sz w:val="20"/>
              </w:rPr>
              <w:t>4</w:t>
            </w:r>
          </w:p>
        </w:tc>
        <w:tc>
          <w:tcPr>
            <w:tcW w:w="994" w:type="dxa"/>
          </w:tcPr>
          <w:p w14:paraId="1A309D8B">
            <w:pPr>
              <w:pStyle w:val="9"/>
              <w:spacing w:before="1"/>
              <w:ind w:left="175" w:right="135"/>
              <w:jc w:val="center"/>
              <w:rPr>
                <w:sz w:val="20"/>
              </w:rPr>
            </w:pPr>
            <w:r>
              <w:rPr>
                <w:spacing w:val="-10"/>
                <w:w w:val="110"/>
                <w:sz w:val="20"/>
              </w:rPr>
              <w:t>3</w:t>
            </w:r>
          </w:p>
        </w:tc>
        <w:tc>
          <w:tcPr>
            <w:tcW w:w="427" w:type="dxa"/>
          </w:tcPr>
          <w:p w14:paraId="3CCA8FC3">
            <w:pPr>
              <w:pStyle w:val="9"/>
              <w:spacing w:before="1"/>
              <w:ind w:left="14" w:right="8"/>
              <w:jc w:val="center"/>
              <w:rPr>
                <w:sz w:val="20"/>
              </w:rPr>
            </w:pPr>
            <w:r>
              <w:rPr>
                <w:spacing w:val="-5"/>
                <w:w w:val="110"/>
                <w:sz w:val="20"/>
              </w:rPr>
              <w:t>20</w:t>
            </w:r>
          </w:p>
        </w:tc>
        <w:tc>
          <w:tcPr>
            <w:tcW w:w="706" w:type="dxa"/>
          </w:tcPr>
          <w:p w14:paraId="78B0B9B4">
            <w:pPr>
              <w:pStyle w:val="9"/>
              <w:spacing w:before="1"/>
              <w:ind w:left="16"/>
              <w:jc w:val="center"/>
              <w:rPr>
                <w:sz w:val="20"/>
              </w:rPr>
            </w:pPr>
            <w:r>
              <w:rPr>
                <w:spacing w:val="-5"/>
                <w:w w:val="110"/>
                <w:sz w:val="20"/>
              </w:rPr>
              <w:t>80</w:t>
            </w:r>
          </w:p>
        </w:tc>
        <w:tc>
          <w:tcPr>
            <w:tcW w:w="850" w:type="dxa"/>
          </w:tcPr>
          <w:p w14:paraId="54C7A22A">
            <w:pPr>
              <w:pStyle w:val="9"/>
              <w:spacing w:before="1"/>
              <w:ind w:left="25" w:right="10"/>
              <w:jc w:val="center"/>
              <w:rPr>
                <w:sz w:val="20"/>
              </w:rPr>
            </w:pPr>
            <w:r>
              <w:rPr>
                <w:spacing w:val="-5"/>
                <w:w w:val="110"/>
                <w:sz w:val="20"/>
              </w:rPr>
              <w:t>100</w:t>
            </w:r>
          </w:p>
        </w:tc>
        <w:tc>
          <w:tcPr>
            <w:tcW w:w="806" w:type="dxa"/>
          </w:tcPr>
          <w:p w14:paraId="34123DB9">
            <w:pPr>
              <w:pStyle w:val="9"/>
              <w:spacing w:before="1"/>
              <w:ind w:left="36"/>
              <w:jc w:val="center"/>
              <w:rPr>
                <w:sz w:val="20"/>
              </w:rPr>
            </w:pPr>
            <w:r>
              <w:rPr>
                <w:spacing w:val="-10"/>
                <w:w w:val="110"/>
                <w:sz w:val="20"/>
              </w:rPr>
              <w:t>4</w:t>
            </w:r>
          </w:p>
        </w:tc>
      </w:tr>
      <w:tr w14:paraId="3ED25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316" w:type="dxa"/>
            <w:vMerge w:val="continue"/>
            <w:tcBorders>
              <w:top w:val="nil"/>
            </w:tcBorders>
          </w:tcPr>
          <w:p w14:paraId="51245A66">
            <w:pPr>
              <w:rPr>
                <w:sz w:val="2"/>
                <w:szCs w:val="2"/>
              </w:rPr>
            </w:pPr>
          </w:p>
        </w:tc>
        <w:tc>
          <w:tcPr>
            <w:tcW w:w="3366" w:type="dxa"/>
          </w:tcPr>
          <w:p w14:paraId="2453E146">
            <w:pPr>
              <w:pStyle w:val="9"/>
              <w:spacing w:before="1"/>
              <w:ind w:left="9"/>
              <w:rPr>
                <w:sz w:val="20"/>
              </w:rPr>
            </w:pPr>
            <w:r>
              <w:rPr>
                <w:w w:val="110"/>
                <w:sz w:val="20"/>
              </w:rPr>
              <w:t>Financial</w:t>
            </w:r>
            <w:r>
              <w:rPr>
                <w:spacing w:val="46"/>
                <w:w w:val="110"/>
                <w:sz w:val="20"/>
              </w:rPr>
              <w:t xml:space="preserve"> </w:t>
            </w:r>
            <w:r>
              <w:rPr>
                <w:spacing w:val="-2"/>
                <w:w w:val="110"/>
                <w:sz w:val="20"/>
              </w:rPr>
              <w:t>Management</w:t>
            </w:r>
          </w:p>
        </w:tc>
        <w:tc>
          <w:tcPr>
            <w:tcW w:w="854" w:type="dxa"/>
          </w:tcPr>
          <w:p w14:paraId="42485603">
            <w:pPr>
              <w:pStyle w:val="9"/>
              <w:spacing w:before="1"/>
              <w:ind w:left="0" w:right="32"/>
              <w:jc w:val="center"/>
              <w:rPr>
                <w:sz w:val="20"/>
              </w:rPr>
            </w:pPr>
            <w:r>
              <w:rPr>
                <w:spacing w:val="-2"/>
                <w:w w:val="110"/>
                <w:sz w:val="20"/>
              </w:rPr>
              <w:t>BBA-</w:t>
            </w:r>
            <w:r>
              <w:rPr>
                <w:spacing w:val="-5"/>
                <w:w w:val="115"/>
                <w:sz w:val="20"/>
              </w:rPr>
              <w:t>3.2</w:t>
            </w:r>
          </w:p>
        </w:tc>
        <w:tc>
          <w:tcPr>
            <w:tcW w:w="989" w:type="dxa"/>
          </w:tcPr>
          <w:p w14:paraId="6A4C5031">
            <w:pPr>
              <w:pStyle w:val="9"/>
              <w:spacing w:line="231" w:lineRule="exact"/>
              <w:ind w:left="44" w:right="10"/>
              <w:jc w:val="center"/>
              <w:rPr>
                <w:sz w:val="20"/>
              </w:rPr>
            </w:pPr>
            <w:r>
              <w:rPr>
                <w:spacing w:val="-2"/>
                <w:sz w:val="20"/>
              </w:rPr>
              <w:t>(3+0+2)</w:t>
            </w:r>
          </w:p>
          <w:p w14:paraId="16392BC0">
            <w:pPr>
              <w:pStyle w:val="9"/>
              <w:ind w:left="44" w:right="9"/>
              <w:jc w:val="center"/>
              <w:rPr>
                <w:sz w:val="20"/>
              </w:rPr>
            </w:pPr>
            <w:r>
              <w:rPr>
                <w:spacing w:val="-10"/>
                <w:w w:val="110"/>
                <w:sz w:val="20"/>
              </w:rPr>
              <w:t>4</w:t>
            </w:r>
          </w:p>
        </w:tc>
        <w:tc>
          <w:tcPr>
            <w:tcW w:w="994" w:type="dxa"/>
          </w:tcPr>
          <w:p w14:paraId="68772F1B">
            <w:pPr>
              <w:pStyle w:val="9"/>
              <w:spacing w:before="1"/>
              <w:ind w:left="175" w:right="135"/>
              <w:jc w:val="center"/>
              <w:rPr>
                <w:sz w:val="20"/>
              </w:rPr>
            </w:pPr>
            <w:r>
              <w:rPr>
                <w:spacing w:val="-10"/>
                <w:w w:val="110"/>
                <w:sz w:val="20"/>
              </w:rPr>
              <w:t>3</w:t>
            </w:r>
          </w:p>
        </w:tc>
        <w:tc>
          <w:tcPr>
            <w:tcW w:w="427" w:type="dxa"/>
          </w:tcPr>
          <w:p w14:paraId="2CDB63B7">
            <w:pPr>
              <w:pStyle w:val="9"/>
              <w:spacing w:before="1"/>
              <w:ind w:left="14" w:right="8"/>
              <w:jc w:val="center"/>
              <w:rPr>
                <w:sz w:val="20"/>
              </w:rPr>
            </w:pPr>
            <w:r>
              <w:rPr>
                <w:spacing w:val="-5"/>
                <w:w w:val="110"/>
                <w:sz w:val="20"/>
              </w:rPr>
              <w:t>20</w:t>
            </w:r>
          </w:p>
        </w:tc>
        <w:tc>
          <w:tcPr>
            <w:tcW w:w="706" w:type="dxa"/>
          </w:tcPr>
          <w:p w14:paraId="0ACB4983">
            <w:pPr>
              <w:pStyle w:val="9"/>
              <w:spacing w:before="1"/>
              <w:ind w:left="16"/>
              <w:jc w:val="center"/>
              <w:rPr>
                <w:sz w:val="20"/>
              </w:rPr>
            </w:pPr>
            <w:r>
              <w:rPr>
                <w:spacing w:val="-5"/>
                <w:w w:val="110"/>
                <w:sz w:val="20"/>
              </w:rPr>
              <w:t>80</w:t>
            </w:r>
          </w:p>
        </w:tc>
        <w:tc>
          <w:tcPr>
            <w:tcW w:w="850" w:type="dxa"/>
          </w:tcPr>
          <w:p w14:paraId="2625D553">
            <w:pPr>
              <w:pStyle w:val="9"/>
              <w:spacing w:before="1"/>
              <w:ind w:left="25" w:right="10"/>
              <w:jc w:val="center"/>
              <w:rPr>
                <w:sz w:val="20"/>
              </w:rPr>
            </w:pPr>
            <w:r>
              <w:rPr>
                <w:spacing w:val="-5"/>
                <w:w w:val="110"/>
                <w:sz w:val="20"/>
              </w:rPr>
              <w:t>100</w:t>
            </w:r>
          </w:p>
        </w:tc>
        <w:tc>
          <w:tcPr>
            <w:tcW w:w="806" w:type="dxa"/>
          </w:tcPr>
          <w:p w14:paraId="2084EBB3">
            <w:pPr>
              <w:pStyle w:val="9"/>
              <w:spacing w:before="1"/>
              <w:ind w:left="36"/>
              <w:jc w:val="center"/>
              <w:rPr>
                <w:sz w:val="20"/>
              </w:rPr>
            </w:pPr>
            <w:r>
              <w:rPr>
                <w:spacing w:val="-10"/>
                <w:w w:val="110"/>
                <w:sz w:val="20"/>
              </w:rPr>
              <w:t>4</w:t>
            </w:r>
          </w:p>
        </w:tc>
      </w:tr>
      <w:tr w14:paraId="7BE7B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316" w:type="dxa"/>
            <w:vMerge w:val="continue"/>
            <w:tcBorders>
              <w:top w:val="nil"/>
            </w:tcBorders>
          </w:tcPr>
          <w:p w14:paraId="7A92EE83">
            <w:pPr>
              <w:rPr>
                <w:sz w:val="2"/>
                <w:szCs w:val="2"/>
              </w:rPr>
            </w:pPr>
          </w:p>
        </w:tc>
        <w:tc>
          <w:tcPr>
            <w:tcW w:w="3366" w:type="dxa"/>
          </w:tcPr>
          <w:p w14:paraId="7E347C1B">
            <w:pPr>
              <w:pStyle w:val="9"/>
              <w:spacing w:before="1"/>
              <w:ind w:left="9"/>
              <w:rPr>
                <w:sz w:val="20"/>
              </w:rPr>
            </w:pPr>
            <w:r>
              <w:rPr>
                <w:w w:val="110"/>
                <w:sz w:val="20"/>
              </w:rPr>
              <w:t>Indian</w:t>
            </w:r>
            <w:r>
              <w:rPr>
                <w:spacing w:val="34"/>
                <w:w w:val="110"/>
                <w:sz w:val="20"/>
              </w:rPr>
              <w:t xml:space="preserve"> </w:t>
            </w:r>
            <w:r>
              <w:rPr>
                <w:w w:val="110"/>
                <w:sz w:val="20"/>
              </w:rPr>
              <w:t>Financial</w:t>
            </w:r>
            <w:r>
              <w:rPr>
                <w:spacing w:val="31"/>
                <w:w w:val="110"/>
                <w:sz w:val="20"/>
              </w:rPr>
              <w:t xml:space="preserve"> </w:t>
            </w:r>
            <w:r>
              <w:rPr>
                <w:spacing w:val="-2"/>
                <w:w w:val="110"/>
                <w:sz w:val="20"/>
              </w:rPr>
              <w:t>System</w:t>
            </w:r>
          </w:p>
        </w:tc>
        <w:tc>
          <w:tcPr>
            <w:tcW w:w="854" w:type="dxa"/>
          </w:tcPr>
          <w:p w14:paraId="0937D5A2">
            <w:pPr>
              <w:pStyle w:val="9"/>
              <w:spacing w:before="1"/>
              <w:ind w:left="0" w:right="32"/>
              <w:jc w:val="center"/>
              <w:rPr>
                <w:sz w:val="20"/>
              </w:rPr>
            </w:pPr>
            <w:r>
              <w:rPr>
                <w:spacing w:val="-2"/>
                <w:w w:val="110"/>
                <w:sz w:val="20"/>
              </w:rPr>
              <w:t>BBA-</w:t>
            </w:r>
            <w:r>
              <w:rPr>
                <w:spacing w:val="-5"/>
                <w:w w:val="115"/>
                <w:sz w:val="20"/>
              </w:rPr>
              <w:t>3.3</w:t>
            </w:r>
          </w:p>
        </w:tc>
        <w:tc>
          <w:tcPr>
            <w:tcW w:w="989" w:type="dxa"/>
          </w:tcPr>
          <w:p w14:paraId="66CAD3EA">
            <w:pPr>
              <w:pStyle w:val="9"/>
              <w:spacing w:before="1"/>
              <w:ind w:left="44" w:right="10"/>
              <w:jc w:val="center"/>
              <w:rPr>
                <w:sz w:val="20"/>
              </w:rPr>
            </w:pPr>
            <w:r>
              <w:rPr>
                <w:spacing w:val="-2"/>
                <w:sz w:val="20"/>
              </w:rPr>
              <w:t>(3+0+2)</w:t>
            </w:r>
          </w:p>
          <w:p w14:paraId="742EAE6E">
            <w:pPr>
              <w:pStyle w:val="9"/>
              <w:spacing w:before="1"/>
              <w:ind w:left="44" w:right="9"/>
              <w:jc w:val="center"/>
              <w:rPr>
                <w:sz w:val="20"/>
              </w:rPr>
            </w:pPr>
            <w:r>
              <w:rPr>
                <w:spacing w:val="-10"/>
                <w:w w:val="110"/>
                <w:sz w:val="20"/>
              </w:rPr>
              <w:t>4</w:t>
            </w:r>
          </w:p>
        </w:tc>
        <w:tc>
          <w:tcPr>
            <w:tcW w:w="994" w:type="dxa"/>
          </w:tcPr>
          <w:p w14:paraId="5D7D02A2">
            <w:pPr>
              <w:pStyle w:val="9"/>
              <w:spacing w:before="1"/>
              <w:ind w:left="175" w:right="135"/>
              <w:jc w:val="center"/>
              <w:rPr>
                <w:sz w:val="20"/>
              </w:rPr>
            </w:pPr>
            <w:r>
              <w:rPr>
                <w:spacing w:val="-10"/>
                <w:w w:val="110"/>
                <w:sz w:val="20"/>
              </w:rPr>
              <w:t>3</w:t>
            </w:r>
          </w:p>
        </w:tc>
        <w:tc>
          <w:tcPr>
            <w:tcW w:w="427" w:type="dxa"/>
          </w:tcPr>
          <w:p w14:paraId="2ECB8D19">
            <w:pPr>
              <w:pStyle w:val="9"/>
              <w:spacing w:before="1"/>
              <w:ind w:left="14" w:right="8"/>
              <w:jc w:val="center"/>
              <w:rPr>
                <w:sz w:val="20"/>
              </w:rPr>
            </w:pPr>
            <w:r>
              <w:rPr>
                <w:spacing w:val="-5"/>
                <w:w w:val="110"/>
                <w:sz w:val="20"/>
              </w:rPr>
              <w:t>20</w:t>
            </w:r>
          </w:p>
        </w:tc>
        <w:tc>
          <w:tcPr>
            <w:tcW w:w="706" w:type="dxa"/>
          </w:tcPr>
          <w:p w14:paraId="6F428393">
            <w:pPr>
              <w:pStyle w:val="9"/>
              <w:spacing w:before="1"/>
              <w:ind w:left="16"/>
              <w:jc w:val="center"/>
              <w:rPr>
                <w:sz w:val="20"/>
              </w:rPr>
            </w:pPr>
            <w:r>
              <w:rPr>
                <w:spacing w:val="-5"/>
                <w:w w:val="110"/>
                <w:sz w:val="20"/>
              </w:rPr>
              <w:t>80</w:t>
            </w:r>
          </w:p>
        </w:tc>
        <w:tc>
          <w:tcPr>
            <w:tcW w:w="850" w:type="dxa"/>
          </w:tcPr>
          <w:p w14:paraId="319EEDAD">
            <w:pPr>
              <w:pStyle w:val="9"/>
              <w:spacing w:before="1"/>
              <w:ind w:left="25" w:right="10"/>
              <w:jc w:val="center"/>
              <w:rPr>
                <w:sz w:val="20"/>
              </w:rPr>
            </w:pPr>
            <w:r>
              <w:rPr>
                <w:spacing w:val="-5"/>
                <w:w w:val="110"/>
                <w:sz w:val="20"/>
              </w:rPr>
              <w:t>100</w:t>
            </w:r>
          </w:p>
        </w:tc>
        <w:tc>
          <w:tcPr>
            <w:tcW w:w="806" w:type="dxa"/>
          </w:tcPr>
          <w:p w14:paraId="7FBCA4DB">
            <w:pPr>
              <w:pStyle w:val="9"/>
              <w:spacing w:before="1"/>
              <w:ind w:left="36"/>
              <w:jc w:val="center"/>
              <w:rPr>
                <w:sz w:val="20"/>
              </w:rPr>
            </w:pPr>
            <w:r>
              <w:rPr>
                <w:spacing w:val="-10"/>
                <w:w w:val="110"/>
                <w:sz w:val="20"/>
              </w:rPr>
              <w:t>3</w:t>
            </w:r>
          </w:p>
        </w:tc>
      </w:tr>
      <w:tr w14:paraId="13972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316" w:type="dxa"/>
            <w:vMerge w:val="continue"/>
            <w:tcBorders>
              <w:top w:val="nil"/>
            </w:tcBorders>
          </w:tcPr>
          <w:p w14:paraId="6BA882CA">
            <w:pPr>
              <w:rPr>
                <w:sz w:val="2"/>
                <w:szCs w:val="2"/>
              </w:rPr>
            </w:pPr>
          </w:p>
        </w:tc>
        <w:tc>
          <w:tcPr>
            <w:tcW w:w="3366" w:type="dxa"/>
          </w:tcPr>
          <w:p w14:paraId="16D6E10A">
            <w:pPr>
              <w:pStyle w:val="9"/>
              <w:spacing w:before="1"/>
              <w:ind w:left="9"/>
              <w:rPr>
                <w:sz w:val="20"/>
              </w:rPr>
            </w:pPr>
            <w:r>
              <w:rPr>
                <w:w w:val="110"/>
                <w:sz w:val="20"/>
              </w:rPr>
              <w:t>Supply</w:t>
            </w:r>
            <w:r>
              <w:rPr>
                <w:spacing w:val="36"/>
                <w:w w:val="110"/>
                <w:sz w:val="20"/>
              </w:rPr>
              <w:t xml:space="preserve"> </w:t>
            </w:r>
            <w:r>
              <w:rPr>
                <w:w w:val="110"/>
                <w:sz w:val="20"/>
              </w:rPr>
              <w:t>Chain</w:t>
            </w:r>
            <w:r>
              <w:rPr>
                <w:spacing w:val="41"/>
                <w:w w:val="110"/>
                <w:sz w:val="20"/>
              </w:rPr>
              <w:t xml:space="preserve"> </w:t>
            </w:r>
            <w:r>
              <w:rPr>
                <w:w w:val="110"/>
                <w:sz w:val="20"/>
              </w:rPr>
              <w:t>and</w:t>
            </w:r>
            <w:r>
              <w:rPr>
                <w:spacing w:val="40"/>
                <w:w w:val="110"/>
                <w:sz w:val="20"/>
              </w:rPr>
              <w:t xml:space="preserve"> </w:t>
            </w:r>
            <w:r>
              <w:rPr>
                <w:spacing w:val="-2"/>
                <w:w w:val="110"/>
                <w:sz w:val="20"/>
              </w:rPr>
              <w:t>Logistics</w:t>
            </w:r>
          </w:p>
        </w:tc>
        <w:tc>
          <w:tcPr>
            <w:tcW w:w="854" w:type="dxa"/>
          </w:tcPr>
          <w:p w14:paraId="3B2EB7D9">
            <w:pPr>
              <w:pStyle w:val="9"/>
              <w:spacing w:before="1"/>
              <w:ind w:left="0" w:right="32"/>
              <w:jc w:val="center"/>
              <w:rPr>
                <w:sz w:val="20"/>
              </w:rPr>
            </w:pPr>
            <w:r>
              <w:rPr>
                <w:spacing w:val="-2"/>
                <w:w w:val="110"/>
                <w:sz w:val="20"/>
              </w:rPr>
              <w:t>BBA-</w:t>
            </w:r>
            <w:r>
              <w:rPr>
                <w:spacing w:val="-5"/>
                <w:w w:val="115"/>
                <w:sz w:val="20"/>
              </w:rPr>
              <w:t>3.4</w:t>
            </w:r>
          </w:p>
        </w:tc>
        <w:tc>
          <w:tcPr>
            <w:tcW w:w="989" w:type="dxa"/>
          </w:tcPr>
          <w:p w14:paraId="397E86FF">
            <w:pPr>
              <w:pStyle w:val="9"/>
              <w:spacing w:before="1" w:line="225" w:lineRule="exact"/>
              <w:ind w:left="44" w:right="10"/>
              <w:jc w:val="center"/>
              <w:rPr>
                <w:sz w:val="20"/>
              </w:rPr>
            </w:pPr>
            <w:r>
              <w:rPr>
                <w:spacing w:val="-2"/>
                <w:sz w:val="20"/>
              </w:rPr>
              <w:t>(3+0+2)</w:t>
            </w:r>
          </w:p>
          <w:p w14:paraId="71A5FFF7">
            <w:pPr>
              <w:pStyle w:val="9"/>
              <w:spacing w:line="223" w:lineRule="exact"/>
              <w:ind w:left="44" w:right="9"/>
              <w:jc w:val="center"/>
              <w:rPr>
                <w:sz w:val="20"/>
              </w:rPr>
            </w:pPr>
            <w:r>
              <w:rPr>
                <w:spacing w:val="-10"/>
                <w:w w:val="110"/>
                <w:sz w:val="20"/>
              </w:rPr>
              <w:t>4</w:t>
            </w:r>
          </w:p>
        </w:tc>
        <w:tc>
          <w:tcPr>
            <w:tcW w:w="994" w:type="dxa"/>
          </w:tcPr>
          <w:p w14:paraId="19D6CADF">
            <w:pPr>
              <w:pStyle w:val="9"/>
              <w:spacing w:before="1"/>
              <w:ind w:left="175" w:right="135"/>
              <w:jc w:val="center"/>
              <w:rPr>
                <w:sz w:val="20"/>
              </w:rPr>
            </w:pPr>
            <w:r>
              <w:rPr>
                <w:spacing w:val="-10"/>
                <w:w w:val="110"/>
                <w:sz w:val="20"/>
              </w:rPr>
              <w:t>3</w:t>
            </w:r>
          </w:p>
        </w:tc>
        <w:tc>
          <w:tcPr>
            <w:tcW w:w="427" w:type="dxa"/>
          </w:tcPr>
          <w:p w14:paraId="1F3AD769">
            <w:pPr>
              <w:pStyle w:val="9"/>
              <w:spacing w:before="1"/>
              <w:ind w:left="14" w:right="8"/>
              <w:jc w:val="center"/>
              <w:rPr>
                <w:sz w:val="20"/>
              </w:rPr>
            </w:pPr>
            <w:r>
              <w:rPr>
                <w:spacing w:val="-5"/>
                <w:w w:val="110"/>
                <w:sz w:val="20"/>
              </w:rPr>
              <w:t>20</w:t>
            </w:r>
          </w:p>
        </w:tc>
        <w:tc>
          <w:tcPr>
            <w:tcW w:w="706" w:type="dxa"/>
          </w:tcPr>
          <w:p w14:paraId="7D7D2681">
            <w:pPr>
              <w:pStyle w:val="9"/>
              <w:spacing w:before="1"/>
              <w:ind w:left="16"/>
              <w:jc w:val="center"/>
              <w:rPr>
                <w:sz w:val="20"/>
              </w:rPr>
            </w:pPr>
            <w:r>
              <w:rPr>
                <w:spacing w:val="-5"/>
                <w:w w:val="110"/>
                <w:sz w:val="20"/>
              </w:rPr>
              <w:t>80</w:t>
            </w:r>
          </w:p>
        </w:tc>
        <w:tc>
          <w:tcPr>
            <w:tcW w:w="850" w:type="dxa"/>
          </w:tcPr>
          <w:p w14:paraId="1C633B91">
            <w:pPr>
              <w:pStyle w:val="9"/>
              <w:spacing w:before="1"/>
              <w:ind w:left="25" w:right="10"/>
              <w:jc w:val="center"/>
              <w:rPr>
                <w:sz w:val="20"/>
              </w:rPr>
            </w:pPr>
            <w:r>
              <w:rPr>
                <w:spacing w:val="-5"/>
                <w:w w:val="110"/>
                <w:sz w:val="20"/>
              </w:rPr>
              <w:t>100</w:t>
            </w:r>
          </w:p>
        </w:tc>
        <w:tc>
          <w:tcPr>
            <w:tcW w:w="806" w:type="dxa"/>
          </w:tcPr>
          <w:p w14:paraId="3BCB39BC">
            <w:pPr>
              <w:pStyle w:val="9"/>
              <w:spacing w:before="1"/>
              <w:ind w:left="36"/>
              <w:jc w:val="center"/>
              <w:rPr>
                <w:sz w:val="20"/>
              </w:rPr>
            </w:pPr>
            <w:r>
              <w:rPr>
                <w:spacing w:val="-10"/>
                <w:w w:val="110"/>
                <w:sz w:val="20"/>
              </w:rPr>
              <w:t>4</w:t>
            </w:r>
          </w:p>
        </w:tc>
      </w:tr>
      <w:tr w14:paraId="20A0B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316" w:type="dxa"/>
            <w:vMerge w:val="restart"/>
          </w:tcPr>
          <w:p w14:paraId="3444C3E0">
            <w:pPr>
              <w:pStyle w:val="9"/>
              <w:spacing w:before="217"/>
              <w:ind w:left="81" w:right="101" w:firstLine="288"/>
              <w:rPr>
                <w:sz w:val="20"/>
              </w:rPr>
            </w:pPr>
            <w:r>
              <w:rPr>
                <w:w w:val="110"/>
                <w:sz w:val="20"/>
              </w:rPr>
              <w:t xml:space="preserve">Part 3 </w:t>
            </w:r>
            <w:r>
              <w:rPr>
                <w:spacing w:val="-2"/>
                <w:sz w:val="20"/>
              </w:rPr>
              <w:t>Compulsory</w:t>
            </w:r>
          </w:p>
        </w:tc>
        <w:tc>
          <w:tcPr>
            <w:tcW w:w="3366" w:type="dxa"/>
          </w:tcPr>
          <w:p w14:paraId="75894598">
            <w:pPr>
              <w:pStyle w:val="9"/>
              <w:spacing w:before="1"/>
              <w:ind w:left="9"/>
              <w:rPr>
                <w:sz w:val="20"/>
              </w:rPr>
            </w:pPr>
            <w:r>
              <w:rPr>
                <w:w w:val="110"/>
                <w:sz w:val="20"/>
              </w:rPr>
              <w:t>Indian</w:t>
            </w:r>
            <w:r>
              <w:rPr>
                <w:spacing w:val="20"/>
                <w:w w:val="110"/>
                <w:sz w:val="20"/>
              </w:rPr>
              <w:t xml:space="preserve"> </w:t>
            </w:r>
            <w:r>
              <w:rPr>
                <w:spacing w:val="-2"/>
                <w:w w:val="110"/>
                <w:sz w:val="20"/>
              </w:rPr>
              <w:t>Constitution</w:t>
            </w:r>
          </w:p>
        </w:tc>
        <w:tc>
          <w:tcPr>
            <w:tcW w:w="854" w:type="dxa"/>
          </w:tcPr>
          <w:p w14:paraId="7118356F">
            <w:pPr>
              <w:pStyle w:val="9"/>
              <w:spacing w:before="1"/>
              <w:ind w:left="28"/>
              <w:jc w:val="center"/>
              <w:rPr>
                <w:sz w:val="20"/>
              </w:rPr>
            </w:pPr>
            <w:r>
              <w:rPr>
                <w:w w:val="110"/>
                <w:sz w:val="20"/>
              </w:rPr>
              <w:t>IC-</w:t>
            </w:r>
            <w:r>
              <w:rPr>
                <w:spacing w:val="-10"/>
                <w:w w:val="110"/>
                <w:sz w:val="20"/>
              </w:rPr>
              <w:t>1</w:t>
            </w:r>
          </w:p>
        </w:tc>
        <w:tc>
          <w:tcPr>
            <w:tcW w:w="989" w:type="dxa"/>
          </w:tcPr>
          <w:p w14:paraId="3F39E0FA">
            <w:pPr>
              <w:pStyle w:val="9"/>
              <w:spacing w:before="1" w:line="225" w:lineRule="exact"/>
              <w:ind w:left="44" w:right="20"/>
              <w:jc w:val="center"/>
              <w:rPr>
                <w:sz w:val="20"/>
              </w:rPr>
            </w:pPr>
            <w:r>
              <w:rPr>
                <w:spacing w:val="-2"/>
                <w:sz w:val="20"/>
              </w:rPr>
              <w:t>(3+0+0)</w:t>
            </w:r>
          </w:p>
          <w:p w14:paraId="0BEE6EE0">
            <w:pPr>
              <w:pStyle w:val="9"/>
              <w:spacing w:line="223" w:lineRule="exact"/>
              <w:ind w:left="44"/>
              <w:jc w:val="center"/>
              <w:rPr>
                <w:sz w:val="20"/>
              </w:rPr>
            </w:pPr>
            <w:r>
              <w:rPr>
                <w:spacing w:val="-10"/>
                <w:w w:val="110"/>
                <w:sz w:val="20"/>
              </w:rPr>
              <w:t>3</w:t>
            </w:r>
          </w:p>
        </w:tc>
        <w:tc>
          <w:tcPr>
            <w:tcW w:w="994" w:type="dxa"/>
          </w:tcPr>
          <w:p w14:paraId="4D4BAC8A">
            <w:pPr>
              <w:pStyle w:val="9"/>
              <w:spacing w:line="136" w:lineRule="exact"/>
              <w:ind w:left="286" w:right="111"/>
              <w:jc w:val="center"/>
              <w:rPr>
                <w:rFonts w:ascii="Cambria Math"/>
                <w:sz w:val="20"/>
              </w:rPr>
            </w:pPr>
            <w:r>
              <w:rPr>
                <w:rFonts w:ascii="Cambria Math"/>
                <w:spacing w:val="-10"/>
                <w:sz w:val="20"/>
              </w:rPr>
              <w:t>1</w:t>
            </w:r>
          </w:p>
          <w:p w14:paraId="12F0841F">
            <w:pPr>
              <w:pStyle w:val="9"/>
              <w:spacing w:line="146" w:lineRule="exact"/>
              <w:ind w:left="175" w:right="286"/>
              <w:jc w:val="center"/>
              <w:rPr>
                <w:rFonts w:ascii="Cambria Math"/>
                <w:sz w:val="20"/>
              </w:rPr>
            </w:pPr>
            <w:r>
              <w:rPr>
                <w:rFonts w:ascii="Cambria Math"/>
                <w:spacing w:val="-10"/>
                <w:sz w:val="20"/>
              </w:rPr>
              <w:t>1</w:t>
            </w:r>
          </w:p>
          <w:p w14:paraId="5BECE950">
            <w:pPr>
              <w:pStyle w:val="9"/>
              <w:spacing w:line="168" w:lineRule="exact"/>
              <w:ind w:left="286" w:right="111"/>
              <w:jc w:val="center"/>
              <w:rPr>
                <w:rFonts w:ascii="Cambria Math"/>
                <w:sz w:val="20"/>
              </w:rPr>
            </w:pPr>
            <w:r>
              <w:rPr>
                <w:rFonts w:ascii="Cambria Math"/>
                <w:sz w:val="20"/>
              </w:rPr>
              <mc:AlternateContent>
                <mc:Choice Requires="wpg">
                  <w:drawing>
                    <wp:anchor distT="0" distB="0" distL="0" distR="0" simplePos="0" relativeHeight="251666432" behindDoc="1" locked="0" layoutInCell="1" allowOverlap="1">
                      <wp:simplePos x="0" y="0"/>
                      <wp:positionH relativeFrom="column">
                        <wp:posOffset>327025</wp:posOffset>
                      </wp:positionH>
                      <wp:positionV relativeFrom="paragraph">
                        <wp:posOffset>-18415</wp:posOffset>
                      </wp:positionV>
                      <wp:extent cx="70485" cy="7620"/>
                      <wp:effectExtent l="0" t="0" r="0" b="0"/>
                      <wp:wrapNone/>
                      <wp:docPr id="13" name="Group 13"/>
                      <wp:cNvGraphicFramePr/>
                      <a:graphic xmlns:a="http://schemas.openxmlformats.org/drawingml/2006/main">
                        <a:graphicData uri="http://schemas.microsoft.com/office/word/2010/wordprocessingGroup">
                          <wpg:wgp>
                            <wpg:cNvGrpSpPr/>
                            <wpg:grpSpPr>
                              <a:xfrm>
                                <a:off x="0" y="0"/>
                                <a:ext cx="70485" cy="7620"/>
                                <a:chOff x="0" y="0"/>
                                <a:chExt cx="70485" cy="7620"/>
                              </a:xfrm>
                            </wpg:grpSpPr>
                            <wps:wsp>
                              <wps:cNvPr id="14" name="Graphic 14"/>
                              <wps:cNvSpPr/>
                              <wps:spPr>
                                <a:xfrm>
                                  <a:off x="0" y="0"/>
                                  <a:ext cx="70485" cy="7620"/>
                                </a:xfrm>
                                <a:custGeom>
                                  <a:avLst/>
                                  <a:gdLst/>
                                  <a:ahLst/>
                                  <a:cxnLst/>
                                  <a:rect l="l" t="t" r="r" b="b"/>
                                  <a:pathLst>
                                    <a:path w="70485" h="7620">
                                      <a:moveTo>
                                        <a:pt x="70102" y="0"/>
                                      </a:moveTo>
                                      <a:lnTo>
                                        <a:pt x="0" y="0"/>
                                      </a:lnTo>
                                      <a:lnTo>
                                        <a:pt x="0" y="7620"/>
                                      </a:lnTo>
                                      <a:lnTo>
                                        <a:pt x="70102" y="7620"/>
                                      </a:lnTo>
                                      <a:lnTo>
                                        <a:pt x="70102"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5.75pt;margin-top:-1.45pt;height:0.6pt;width:5.55pt;z-index:-251650048;mso-width-relative:page;mso-height-relative:page;" coordsize="70485,7620" o:gfxdata="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uGU+bWAAAABwEAAA8AAAAAAAAAAQAgAAAAIgAAAGRycy9kb3ducmV2LnhtbFBLAQIUABQA&#10;AAAIAIdO4kC5YFcvZAIAAPwFAAAOAAAAAAAAAAEAIAAAACUBAABkcnMvZTJvRG9jLnhtbFBLBQYA&#10;AAAABgAGAFkBAAD7BQAAAAA=&#10;">
                      <o:lock v:ext="edit" aspectratio="f"/>
                      <v:shape id="Graphic 14" o:spid="_x0000_s1026" o:spt="100" style="position:absolute;left:0;top:0;height:7620;width:70485;" fillcolor="#000000" filled="t" stroked="f" coordsize="70485,7620" o:gfxdata="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zCZy5AAAA2wAA&#10;AA8AAAAAAAAAAQAgAAAAIgAAAGRycy9kb3ducmV2LnhtbFBLAQIUABQAAAAIAIdO4kAzLwWeOwAA&#10;ADkAAAAQAAAAAAAAAAEAIAAAAAgBAABkcnMvc2hhcGV4bWwueG1sUEsFBgAAAAAGAAYAWwEAALID&#10;AAAAAA==&#10;" path="m70102,0l0,0,0,7620,70102,7620,70102,0xe">
                        <v:fill on="t" focussize="0,0"/>
                        <v:stroke on="f"/>
                        <v:imagedata o:title=""/>
                        <o:lock v:ext="edit" aspectratio="f"/>
                        <v:textbox inset="0mm,0mm,0mm,0mm"/>
                      </v:shape>
                    </v:group>
                  </w:pict>
                </mc:Fallback>
              </mc:AlternateContent>
            </w:r>
            <w:r>
              <w:rPr>
                <w:rFonts w:ascii="Cambria Math"/>
                <w:spacing w:val="-10"/>
                <w:sz w:val="20"/>
              </w:rPr>
              <w:t>2</w:t>
            </w:r>
          </w:p>
        </w:tc>
        <w:tc>
          <w:tcPr>
            <w:tcW w:w="427" w:type="dxa"/>
          </w:tcPr>
          <w:p w14:paraId="0FBEFFBB">
            <w:pPr>
              <w:pStyle w:val="9"/>
              <w:spacing w:before="1"/>
              <w:ind w:left="14" w:right="8"/>
              <w:jc w:val="center"/>
              <w:rPr>
                <w:sz w:val="20"/>
              </w:rPr>
            </w:pPr>
            <w:r>
              <w:rPr>
                <w:spacing w:val="-5"/>
                <w:w w:val="110"/>
                <w:sz w:val="20"/>
              </w:rPr>
              <w:t>10</w:t>
            </w:r>
          </w:p>
        </w:tc>
        <w:tc>
          <w:tcPr>
            <w:tcW w:w="706" w:type="dxa"/>
          </w:tcPr>
          <w:p w14:paraId="2183A6BD">
            <w:pPr>
              <w:pStyle w:val="9"/>
              <w:spacing w:before="1"/>
              <w:ind w:left="16"/>
              <w:jc w:val="center"/>
              <w:rPr>
                <w:sz w:val="20"/>
              </w:rPr>
            </w:pPr>
            <w:r>
              <w:rPr>
                <w:spacing w:val="-5"/>
                <w:w w:val="110"/>
                <w:sz w:val="20"/>
              </w:rPr>
              <w:t>40</w:t>
            </w:r>
          </w:p>
        </w:tc>
        <w:tc>
          <w:tcPr>
            <w:tcW w:w="850" w:type="dxa"/>
          </w:tcPr>
          <w:p w14:paraId="4259EDA5">
            <w:pPr>
              <w:pStyle w:val="9"/>
              <w:spacing w:before="1"/>
              <w:ind w:left="25" w:right="19"/>
              <w:jc w:val="center"/>
              <w:rPr>
                <w:sz w:val="20"/>
              </w:rPr>
            </w:pPr>
            <w:r>
              <w:rPr>
                <w:spacing w:val="-5"/>
                <w:w w:val="110"/>
                <w:sz w:val="20"/>
              </w:rPr>
              <w:t>50</w:t>
            </w:r>
          </w:p>
        </w:tc>
        <w:tc>
          <w:tcPr>
            <w:tcW w:w="806" w:type="dxa"/>
          </w:tcPr>
          <w:p w14:paraId="1352E0ED">
            <w:pPr>
              <w:pStyle w:val="9"/>
              <w:spacing w:before="1"/>
              <w:ind w:left="36"/>
              <w:jc w:val="center"/>
              <w:rPr>
                <w:sz w:val="20"/>
              </w:rPr>
            </w:pPr>
            <w:r>
              <w:rPr>
                <w:spacing w:val="-10"/>
                <w:w w:val="110"/>
                <w:sz w:val="20"/>
              </w:rPr>
              <w:t>2</w:t>
            </w:r>
          </w:p>
        </w:tc>
      </w:tr>
      <w:tr w14:paraId="2350A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316" w:type="dxa"/>
            <w:vMerge w:val="continue"/>
            <w:tcBorders>
              <w:top w:val="nil"/>
            </w:tcBorders>
          </w:tcPr>
          <w:p w14:paraId="306CC86F">
            <w:pPr>
              <w:rPr>
                <w:sz w:val="2"/>
                <w:szCs w:val="2"/>
              </w:rPr>
            </w:pPr>
          </w:p>
        </w:tc>
        <w:tc>
          <w:tcPr>
            <w:tcW w:w="3366" w:type="dxa"/>
          </w:tcPr>
          <w:p w14:paraId="108CD448">
            <w:pPr>
              <w:pStyle w:val="9"/>
              <w:spacing w:before="2"/>
              <w:ind w:left="71"/>
              <w:rPr>
                <w:sz w:val="20"/>
              </w:rPr>
            </w:pPr>
            <w:r>
              <w:rPr>
                <w:w w:val="110"/>
                <w:sz w:val="20"/>
              </w:rPr>
              <w:t>Certification</w:t>
            </w:r>
            <w:r>
              <w:rPr>
                <w:spacing w:val="20"/>
                <w:w w:val="110"/>
                <w:sz w:val="20"/>
              </w:rPr>
              <w:t xml:space="preserve"> </w:t>
            </w:r>
            <w:r>
              <w:rPr>
                <w:w w:val="110"/>
                <w:sz w:val="20"/>
              </w:rPr>
              <w:t>Course</w:t>
            </w:r>
            <w:r>
              <w:rPr>
                <w:spacing w:val="25"/>
                <w:w w:val="110"/>
                <w:sz w:val="20"/>
              </w:rPr>
              <w:t xml:space="preserve"> </w:t>
            </w:r>
            <w:r>
              <w:rPr>
                <w:w w:val="110"/>
                <w:sz w:val="20"/>
              </w:rPr>
              <w:t>–</w:t>
            </w:r>
            <w:r>
              <w:rPr>
                <w:spacing w:val="25"/>
                <w:w w:val="110"/>
                <w:sz w:val="20"/>
              </w:rPr>
              <w:t xml:space="preserve"> </w:t>
            </w:r>
            <w:r>
              <w:rPr>
                <w:spacing w:val="-10"/>
                <w:w w:val="110"/>
                <w:sz w:val="20"/>
              </w:rPr>
              <w:t>1</w:t>
            </w:r>
          </w:p>
          <w:p w14:paraId="1266FCBC">
            <w:pPr>
              <w:pStyle w:val="9"/>
              <w:spacing w:line="210" w:lineRule="atLeast"/>
              <w:ind w:left="9" w:right="377"/>
              <w:rPr>
                <w:b/>
                <w:i/>
                <w:sz w:val="18"/>
              </w:rPr>
            </w:pPr>
            <w:r>
              <w:rPr>
                <w:b/>
                <w:w w:val="115"/>
                <w:sz w:val="18"/>
              </w:rPr>
              <w:t>(</w:t>
            </w:r>
            <w:r>
              <w:rPr>
                <w:b/>
                <w:i/>
                <w:w w:val="115"/>
                <w:sz w:val="18"/>
              </w:rPr>
              <w:t>Financial</w:t>
            </w:r>
            <w:r>
              <w:rPr>
                <w:b/>
                <w:i/>
                <w:spacing w:val="-9"/>
                <w:w w:val="115"/>
                <w:sz w:val="18"/>
              </w:rPr>
              <w:t xml:space="preserve"> </w:t>
            </w:r>
            <w:r>
              <w:rPr>
                <w:b/>
                <w:i/>
                <w:w w:val="115"/>
                <w:sz w:val="18"/>
              </w:rPr>
              <w:t>Literacy</w:t>
            </w:r>
            <w:r>
              <w:rPr>
                <w:b/>
                <w:i/>
                <w:spacing w:val="-8"/>
                <w:w w:val="115"/>
                <w:sz w:val="18"/>
              </w:rPr>
              <w:t xml:space="preserve"> </w:t>
            </w:r>
            <w:r>
              <w:rPr>
                <w:b/>
                <w:i/>
                <w:w w:val="115"/>
                <w:sz w:val="18"/>
              </w:rPr>
              <w:t>for</w:t>
            </w:r>
            <w:r>
              <w:rPr>
                <w:b/>
                <w:i/>
                <w:spacing w:val="-12"/>
                <w:w w:val="115"/>
                <w:sz w:val="18"/>
              </w:rPr>
              <w:t xml:space="preserve"> </w:t>
            </w:r>
            <w:r>
              <w:rPr>
                <w:b/>
                <w:i/>
                <w:w w:val="115"/>
                <w:sz w:val="18"/>
              </w:rPr>
              <w:t>Bharat</w:t>
            </w:r>
            <w:r>
              <w:rPr>
                <w:b/>
                <w:i/>
                <w:spacing w:val="65"/>
                <w:w w:val="115"/>
                <w:sz w:val="18"/>
              </w:rPr>
              <w:t xml:space="preserve"> </w:t>
            </w:r>
            <w:r>
              <w:rPr>
                <w:b/>
                <w:i/>
                <w:w w:val="115"/>
                <w:sz w:val="18"/>
              </w:rPr>
              <w:t>- Certification from NISM)</w:t>
            </w:r>
          </w:p>
        </w:tc>
        <w:tc>
          <w:tcPr>
            <w:tcW w:w="854" w:type="dxa"/>
          </w:tcPr>
          <w:p w14:paraId="1F0D208C">
            <w:pPr>
              <w:pStyle w:val="9"/>
              <w:spacing w:before="2"/>
              <w:ind w:left="22"/>
              <w:jc w:val="center"/>
              <w:rPr>
                <w:sz w:val="20"/>
              </w:rPr>
            </w:pPr>
            <w:r>
              <w:rPr>
                <w:spacing w:val="-4"/>
                <w:w w:val="120"/>
                <w:sz w:val="20"/>
              </w:rPr>
              <w:t>CC-</w:t>
            </w:r>
            <w:r>
              <w:rPr>
                <w:spacing w:val="-10"/>
                <w:w w:val="125"/>
                <w:sz w:val="20"/>
              </w:rPr>
              <w:t>1</w:t>
            </w:r>
          </w:p>
        </w:tc>
        <w:tc>
          <w:tcPr>
            <w:tcW w:w="989" w:type="dxa"/>
          </w:tcPr>
          <w:p w14:paraId="19C9A1C2">
            <w:pPr>
              <w:pStyle w:val="9"/>
              <w:spacing w:line="255" w:lineRule="exact"/>
              <w:ind w:left="44" w:right="18"/>
              <w:jc w:val="center"/>
              <w:rPr>
                <w:sz w:val="22"/>
              </w:rPr>
            </w:pPr>
            <w:r>
              <w:rPr>
                <w:spacing w:val="-10"/>
                <w:w w:val="105"/>
                <w:sz w:val="22"/>
              </w:rPr>
              <w:t>2</w:t>
            </w:r>
          </w:p>
          <w:p w14:paraId="1B36A29B">
            <w:pPr>
              <w:pStyle w:val="9"/>
              <w:spacing w:before="1"/>
              <w:ind w:left="44" w:right="18"/>
              <w:jc w:val="center"/>
              <w:rPr>
                <w:sz w:val="22"/>
              </w:rPr>
            </w:pPr>
            <w:r>
              <w:rPr>
                <w:spacing w:val="-2"/>
                <w:sz w:val="22"/>
              </w:rPr>
              <w:t>(0+0+4)</w:t>
            </w:r>
          </w:p>
        </w:tc>
        <w:tc>
          <w:tcPr>
            <w:tcW w:w="994" w:type="dxa"/>
          </w:tcPr>
          <w:p w14:paraId="4F35960D">
            <w:pPr>
              <w:pStyle w:val="9"/>
              <w:spacing w:before="60"/>
              <w:ind w:left="175" w:right="153"/>
              <w:jc w:val="center"/>
              <w:rPr>
                <w:sz w:val="22"/>
              </w:rPr>
            </w:pPr>
            <w:r>
              <w:rPr>
                <w:spacing w:val="-10"/>
                <w:w w:val="105"/>
                <w:sz w:val="22"/>
              </w:rPr>
              <w:t>2</w:t>
            </w:r>
          </w:p>
        </w:tc>
        <w:tc>
          <w:tcPr>
            <w:tcW w:w="427" w:type="dxa"/>
          </w:tcPr>
          <w:p w14:paraId="3AA92273">
            <w:pPr>
              <w:pStyle w:val="9"/>
              <w:ind w:left="0"/>
              <w:rPr>
                <w:rFonts w:ascii="Times New Roman"/>
                <w:sz w:val="22"/>
              </w:rPr>
            </w:pPr>
          </w:p>
        </w:tc>
        <w:tc>
          <w:tcPr>
            <w:tcW w:w="706" w:type="dxa"/>
          </w:tcPr>
          <w:p w14:paraId="0D64A5BD">
            <w:pPr>
              <w:pStyle w:val="9"/>
              <w:spacing w:before="2"/>
              <w:ind w:left="16"/>
              <w:jc w:val="center"/>
              <w:rPr>
                <w:sz w:val="20"/>
              </w:rPr>
            </w:pPr>
            <w:r>
              <w:rPr>
                <w:spacing w:val="-5"/>
                <w:w w:val="110"/>
                <w:sz w:val="20"/>
              </w:rPr>
              <w:t>25</w:t>
            </w:r>
          </w:p>
        </w:tc>
        <w:tc>
          <w:tcPr>
            <w:tcW w:w="850" w:type="dxa"/>
          </w:tcPr>
          <w:p w14:paraId="214A07D1">
            <w:pPr>
              <w:pStyle w:val="9"/>
              <w:spacing w:before="2"/>
              <w:ind w:left="25" w:right="19"/>
              <w:jc w:val="center"/>
              <w:rPr>
                <w:sz w:val="20"/>
              </w:rPr>
            </w:pPr>
            <w:r>
              <w:rPr>
                <w:spacing w:val="-5"/>
                <w:w w:val="110"/>
                <w:sz w:val="20"/>
              </w:rPr>
              <w:t>25</w:t>
            </w:r>
          </w:p>
        </w:tc>
        <w:tc>
          <w:tcPr>
            <w:tcW w:w="806" w:type="dxa"/>
          </w:tcPr>
          <w:p w14:paraId="421F8E42">
            <w:pPr>
              <w:pStyle w:val="9"/>
              <w:spacing w:before="2"/>
              <w:ind w:left="36"/>
              <w:jc w:val="center"/>
              <w:rPr>
                <w:sz w:val="20"/>
              </w:rPr>
            </w:pPr>
            <w:r>
              <w:rPr>
                <w:spacing w:val="-10"/>
                <w:w w:val="110"/>
                <w:sz w:val="20"/>
              </w:rPr>
              <w:t>1</w:t>
            </w:r>
          </w:p>
        </w:tc>
      </w:tr>
      <w:tr w14:paraId="51EDD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316" w:type="dxa"/>
            <w:vMerge w:val="restart"/>
          </w:tcPr>
          <w:p w14:paraId="3DFD7F7F">
            <w:pPr>
              <w:pStyle w:val="9"/>
              <w:spacing w:before="125"/>
              <w:ind w:left="446" w:right="361" w:hanging="77"/>
              <w:rPr>
                <w:sz w:val="20"/>
              </w:rPr>
            </w:pPr>
            <w:r>
              <w:rPr>
                <w:w w:val="110"/>
                <w:sz w:val="20"/>
              </w:rPr>
              <w:t>Part</w:t>
            </w:r>
            <w:r>
              <w:rPr>
                <w:spacing w:val="-13"/>
                <w:w w:val="110"/>
                <w:sz w:val="20"/>
              </w:rPr>
              <w:t xml:space="preserve"> </w:t>
            </w:r>
            <w:r>
              <w:rPr>
                <w:w w:val="110"/>
                <w:sz w:val="20"/>
              </w:rPr>
              <w:t xml:space="preserve">4 </w:t>
            </w:r>
            <w:r>
              <w:rPr>
                <w:spacing w:val="-4"/>
                <w:w w:val="110"/>
                <w:sz w:val="20"/>
              </w:rPr>
              <w:t>VAC</w:t>
            </w:r>
          </w:p>
        </w:tc>
        <w:tc>
          <w:tcPr>
            <w:tcW w:w="3366" w:type="dxa"/>
          </w:tcPr>
          <w:p w14:paraId="34DA0596">
            <w:pPr>
              <w:pStyle w:val="9"/>
              <w:spacing w:before="97"/>
              <w:ind w:left="9"/>
              <w:rPr>
                <w:sz w:val="20"/>
              </w:rPr>
            </w:pPr>
            <w:r>
              <w:rPr>
                <w:w w:val="110"/>
                <w:sz w:val="20"/>
              </w:rPr>
              <w:t>Health,</w:t>
            </w:r>
            <w:r>
              <w:rPr>
                <w:spacing w:val="31"/>
                <w:w w:val="110"/>
                <w:sz w:val="20"/>
              </w:rPr>
              <w:t xml:space="preserve"> </w:t>
            </w:r>
            <w:r>
              <w:rPr>
                <w:w w:val="110"/>
                <w:sz w:val="20"/>
              </w:rPr>
              <w:t>Wellness</w:t>
            </w:r>
            <w:r>
              <w:rPr>
                <w:spacing w:val="23"/>
                <w:w w:val="110"/>
                <w:sz w:val="20"/>
              </w:rPr>
              <w:t xml:space="preserve"> </w:t>
            </w:r>
            <w:r>
              <w:rPr>
                <w:w w:val="110"/>
                <w:sz w:val="20"/>
              </w:rPr>
              <w:t>&amp;</w:t>
            </w:r>
            <w:r>
              <w:rPr>
                <w:spacing w:val="21"/>
                <w:w w:val="110"/>
                <w:sz w:val="20"/>
              </w:rPr>
              <w:t xml:space="preserve"> </w:t>
            </w:r>
            <w:r>
              <w:rPr>
                <w:spacing w:val="-2"/>
                <w:w w:val="110"/>
                <w:sz w:val="20"/>
              </w:rPr>
              <w:t>Yoga/Sports</w:t>
            </w:r>
          </w:p>
        </w:tc>
        <w:tc>
          <w:tcPr>
            <w:tcW w:w="854" w:type="dxa"/>
            <w:vMerge w:val="restart"/>
          </w:tcPr>
          <w:p w14:paraId="7EA55B3D">
            <w:pPr>
              <w:pStyle w:val="9"/>
              <w:spacing w:before="11"/>
              <w:ind w:left="0"/>
              <w:rPr>
                <w:b/>
                <w:sz w:val="20"/>
              </w:rPr>
            </w:pPr>
          </w:p>
          <w:p w14:paraId="016FF878">
            <w:pPr>
              <w:pStyle w:val="9"/>
              <w:ind w:left="129"/>
              <w:rPr>
                <w:sz w:val="20"/>
              </w:rPr>
            </w:pPr>
            <w:r>
              <w:rPr>
                <w:w w:val="110"/>
                <w:sz w:val="20"/>
              </w:rPr>
              <w:t>VAC-</w:t>
            </w:r>
            <w:r>
              <w:rPr>
                <w:spacing w:val="-10"/>
                <w:w w:val="110"/>
                <w:sz w:val="20"/>
              </w:rPr>
              <w:t>1</w:t>
            </w:r>
          </w:p>
        </w:tc>
        <w:tc>
          <w:tcPr>
            <w:tcW w:w="989" w:type="dxa"/>
            <w:vMerge w:val="restart"/>
          </w:tcPr>
          <w:p w14:paraId="6377929D">
            <w:pPr>
              <w:pStyle w:val="9"/>
              <w:spacing w:before="101"/>
              <w:ind w:left="41" w:right="17"/>
              <w:jc w:val="center"/>
              <w:rPr>
                <w:sz w:val="20"/>
              </w:rPr>
            </w:pPr>
            <w:r>
              <w:rPr>
                <w:spacing w:val="-2"/>
                <w:sz w:val="20"/>
              </w:rPr>
              <w:t>(2+0+2)</w:t>
            </w:r>
          </w:p>
          <w:p w14:paraId="4C213859">
            <w:pPr>
              <w:pStyle w:val="9"/>
              <w:spacing w:before="1"/>
              <w:ind w:left="41"/>
              <w:jc w:val="center"/>
              <w:rPr>
                <w:sz w:val="24"/>
              </w:rPr>
            </w:pPr>
            <w:r>
              <w:rPr>
                <w:spacing w:val="-10"/>
                <w:w w:val="110"/>
                <w:sz w:val="24"/>
              </w:rPr>
              <w:t>3</w:t>
            </w:r>
          </w:p>
        </w:tc>
        <w:tc>
          <w:tcPr>
            <w:tcW w:w="994" w:type="dxa"/>
          </w:tcPr>
          <w:p w14:paraId="26FD52AB">
            <w:pPr>
              <w:pStyle w:val="9"/>
              <w:ind w:left="0"/>
              <w:rPr>
                <w:rFonts w:ascii="Times New Roman"/>
                <w:sz w:val="22"/>
              </w:rPr>
            </w:pPr>
          </w:p>
        </w:tc>
        <w:tc>
          <w:tcPr>
            <w:tcW w:w="427" w:type="dxa"/>
          </w:tcPr>
          <w:p w14:paraId="70A68FF3">
            <w:pPr>
              <w:pStyle w:val="9"/>
              <w:spacing w:before="97"/>
              <w:ind w:left="14" w:right="8"/>
              <w:jc w:val="center"/>
              <w:rPr>
                <w:sz w:val="20"/>
              </w:rPr>
            </w:pPr>
            <w:r>
              <w:rPr>
                <w:spacing w:val="-5"/>
                <w:w w:val="110"/>
                <w:sz w:val="20"/>
              </w:rPr>
              <w:t>25</w:t>
            </w:r>
          </w:p>
        </w:tc>
        <w:tc>
          <w:tcPr>
            <w:tcW w:w="706" w:type="dxa"/>
          </w:tcPr>
          <w:p w14:paraId="38B03FB1">
            <w:pPr>
              <w:pStyle w:val="9"/>
              <w:ind w:left="0"/>
              <w:rPr>
                <w:rFonts w:ascii="Times New Roman"/>
                <w:sz w:val="22"/>
              </w:rPr>
            </w:pPr>
          </w:p>
        </w:tc>
        <w:tc>
          <w:tcPr>
            <w:tcW w:w="850" w:type="dxa"/>
          </w:tcPr>
          <w:p w14:paraId="421B7BC0">
            <w:pPr>
              <w:pStyle w:val="9"/>
              <w:spacing w:before="97"/>
              <w:ind w:left="25" w:right="19"/>
              <w:jc w:val="center"/>
              <w:rPr>
                <w:sz w:val="20"/>
              </w:rPr>
            </w:pPr>
            <w:r>
              <w:rPr>
                <w:spacing w:val="-5"/>
                <w:w w:val="110"/>
                <w:sz w:val="20"/>
              </w:rPr>
              <w:t>25</w:t>
            </w:r>
          </w:p>
        </w:tc>
        <w:tc>
          <w:tcPr>
            <w:tcW w:w="806" w:type="dxa"/>
            <w:vMerge w:val="restart"/>
          </w:tcPr>
          <w:p w14:paraId="0028BDCC">
            <w:pPr>
              <w:pStyle w:val="9"/>
              <w:spacing w:before="11"/>
              <w:ind w:left="0"/>
              <w:rPr>
                <w:b/>
                <w:sz w:val="20"/>
              </w:rPr>
            </w:pPr>
          </w:p>
          <w:p w14:paraId="524382B8">
            <w:pPr>
              <w:pStyle w:val="9"/>
              <w:ind w:left="36"/>
              <w:jc w:val="center"/>
              <w:rPr>
                <w:sz w:val="20"/>
              </w:rPr>
            </w:pPr>
            <w:r>
              <w:rPr>
                <w:spacing w:val="-10"/>
                <w:w w:val="110"/>
                <w:sz w:val="20"/>
              </w:rPr>
              <w:t>2</w:t>
            </w:r>
          </w:p>
        </w:tc>
      </w:tr>
      <w:tr w14:paraId="5A825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16" w:type="dxa"/>
            <w:vMerge w:val="continue"/>
            <w:tcBorders>
              <w:top w:val="nil"/>
            </w:tcBorders>
          </w:tcPr>
          <w:p w14:paraId="1B668984">
            <w:pPr>
              <w:rPr>
                <w:sz w:val="2"/>
                <w:szCs w:val="2"/>
              </w:rPr>
            </w:pPr>
          </w:p>
        </w:tc>
        <w:tc>
          <w:tcPr>
            <w:tcW w:w="3366" w:type="dxa"/>
          </w:tcPr>
          <w:p w14:paraId="2E731F33">
            <w:pPr>
              <w:pStyle w:val="9"/>
              <w:spacing w:before="21"/>
              <w:ind w:left="9"/>
              <w:rPr>
                <w:sz w:val="20"/>
              </w:rPr>
            </w:pPr>
            <w:r>
              <w:rPr>
                <w:w w:val="120"/>
                <w:sz w:val="20"/>
              </w:rPr>
              <w:t>NCC/</w:t>
            </w:r>
            <w:r>
              <w:rPr>
                <w:spacing w:val="18"/>
                <w:w w:val="120"/>
                <w:sz w:val="20"/>
              </w:rPr>
              <w:t xml:space="preserve"> </w:t>
            </w:r>
            <w:r>
              <w:rPr>
                <w:w w:val="120"/>
                <w:sz w:val="20"/>
              </w:rPr>
              <w:t>NSS/</w:t>
            </w:r>
            <w:r>
              <w:rPr>
                <w:spacing w:val="15"/>
                <w:w w:val="120"/>
                <w:sz w:val="20"/>
              </w:rPr>
              <w:t xml:space="preserve"> </w:t>
            </w:r>
            <w:r>
              <w:rPr>
                <w:spacing w:val="-5"/>
                <w:w w:val="120"/>
                <w:sz w:val="20"/>
              </w:rPr>
              <w:t>R&amp;R</w:t>
            </w:r>
          </w:p>
        </w:tc>
        <w:tc>
          <w:tcPr>
            <w:tcW w:w="854" w:type="dxa"/>
            <w:vMerge w:val="continue"/>
            <w:tcBorders>
              <w:top w:val="nil"/>
            </w:tcBorders>
          </w:tcPr>
          <w:p w14:paraId="503F3BA9">
            <w:pPr>
              <w:rPr>
                <w:sz w:val="2"/>
                <w:szCs w:val="2"/>
              </w:rPr>
            </w:pPr>
          </w:p>
        </w:tc>
        <w:tc>
          <w:tcPr>
            <w:tcW w:w="989" w:type="dxa"/>
            <w:vMerge w:val="continue"/>
            <w:tcBorders>
              <w:top w:val="nil"/>
            </w:tcBorders>
          </w:tcPr>
          <w:p w14:paraId="7253DD35">
            <w:pPr>
              <w:rPr>
                <w:sz w:val="2"/>
                <w:szCs w:val="2"/>
              </w:rPr>
            </w:pPr>
          </w:p>
        </w:tc>
        <w:tc>
          <w:tcPr>
            <w:tcW w:w="994" w:type="dxa"/>
          </w:tcPr>
          <w:p w14:paraId="1C9E60AC">
            <w:pPr>
              <w:pStyle w:val="9"/>
              <w:ind w:left="0"/>
              <w:rPr>
                <w:rFonts w:ascii="Times New Roman"/>
                <w:sz w:val="20"/>
              </w:rPr>
            </w:pPr>
          </w:p>
        </w:tc>
        <w:tc>
          <w:tcPr>
            <w:tcW w:w="427" w:type="dxa"/>
          </w:tcPr>
          <w:p w14:paraId="384E76B5">
            <w:pPr>
              <w:pStyle w:val="9"/>
              <w:spacing w:before="21"/>
              <w:ind w:left="14" w:right="8"/>
              <w:jc w:val="center"/>
              <w:rPr>
                <w:sz w:val="20"/>
              </w:rPr>
            </w:pPr>
            <w:r>
              <w:rPr>
                <w:spacing w:val="-5"/>
                <w:w w:val="110"/>
                <w:sz w:val="20"/>
              </w:rPr>
              <w:t>25</w:t>
            </w:r>
          </w:p>
        </w:tc>
        <w:tc>
          <w:tcPr>
            <w:tcW w:w="706" w:type="dxa"/>
          </w:tcPr>
          <w:p w14:paraId="30D2355A">
            <w:pPr>
              <w:pStyle w:val="9"/>
              <w:ind w:left="0"/>
              <w:rPr>
                <w:rFonts w:ascii="Times New Roman"/>
                <w:sz w:val="20"/>
              </w:rPr>
            </w:pPr>
          </w:p>
        </w:tc>
        <w:tc>
          <w:tcPr>
            <w:tcW w:w="850" w:type="dxa"/>
          </w:tcPr>
          <w:p w14:paraId="62C3D19B">
            <w:pPr>
              <w:pStyle w:val="9"/>
              <w:spacing w:before="21"/>
              <w:ind w:left="25" w:right="19"/>
              <w:jc w:val="center"/>
              <w:rPr>
                <w:sz w:val="20"/>
              </w:rPr>
            </w:pPr>
            <w:r>
              <w:rPr>
                <w:spacing w:val="-5"/>
                <w:w w:val="110"/>
                <w:sz w:val="20"/>
              </w:rPr>
              <w:t>25</w:t>
            </w:r>
          </w:p>
        </w:tc>
        <w:tc>
          <w:tcPr>
            <w:tcW w:w="806" w:type="dxa"/>
            <w:vMerge w:val="continue"/>
            <w:tcBorders>
              <w:top w:val="nil"/>
            </w:tcBorders>
          </w:tcPr>
          <w:p w14:paraId="5E647263">
            <w:pPr>
              <w:rPr>
                <w:sz w:val="2"/>
                <w:szCs w:val="2"/>
              </w:rPr>
            </w:pPr>
          </w:p>
        </w:tc>
      </w:tr>
      <w:tr w14:paraId="47314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316" w:type="dxa"/>
            <w:shd w:val="clear" w:color="auto" w:fill="92D050"/>
          </w:tcPr>
          <w:p w14:paraId="6CADC02D">
            <w:pPr>
              <w:pStyle w:val="9"/>
              <w:ind w:left="0"/>
              <w:rPr>
                <w:rFonts w:ascii="Times New Roman"/>
                <w:sz w:val="22"/>
              </w:rPr>
            </w:pPr>
          </w:p>
        </w:tc>
        <w:tc>
          <w:tcPr>
            <w:tcW w:w="7336" w:type="dxa"/>
            <w:gridSpan w:val="6"/>
            <w:shd w:val="clear" w:color="auto" w:fill="92D050"/>
          </w:tcPr>
          <w:p w14:paraId="143DBEC8">
            <w:pPr>
              <w:pStyle w:val="9"/>
              <w:spacing w:before="40"/>
              <w:ind w:left="18"/>
              <w:jc w:val="center"/>
              <w:rPr>
                <w:b/>
                <w:sz w:val="20"/>
              </w:rPr>
            </w:pPr>
            <w:r>
              <w:rPr>
                <w:b/>
                <w:w w:val="110"/>
                <w:sz w:val="20"/>
              </w:rPr>
              <w:t>Total</w:t>
            </w:r>
            <w:r>
              <w:rPr>
                <w:b/>
                <w:spacing w:val="2"/>
                <w:w w:val="110"/>
                <w:sz w:val="20"/>
              </w:rPr>
              <w:t xml:space="preserve"> </w:t>
            </w:r>
            <w:r>
              <w:rPr>
                <w:b/>
                <w:spacing w:val="-2"/>
                <w:w w:val="110"/>
                <w:sz w:val="20"/>
              </w:rPr>
              <w:t>Credits</w:t>
            </w:r>
          </w:p>
        </w:tc>
        <w:tc>
          <w:tcPr>
            <w:tcW w:w="850" w:type="dxa"/>
            <w:shd w:val="clear" w:color="auto" w:fill="92D050"/>
          </w:tcPr>
          <w:p w14:paraId="378C1480">
            <w:pPr>
              <w:pStyle w:val="9"/>
              <w:spacing w:before="40"/>
              <w:ind w:left="25"/>
              <w:jc w:val="center"/>
              <w:rPr>
                <w:b/>
                <w:sz w:val="20"/>
              </w:rPr>
            </w:pPr>
            <w:r>
              <w:rPr>
                <w:b/>
                <w:spacing w:val="-5"/>
                <w:w w:val="110"/>
                <w:sz w:val="20"/>
              </w:rPr>
              <w:t>725</w:t>
            </w:r>
          </w:p>
        </w:tc>
        <w:tc>
          <w:tcPr>
            <w:tcW w:w="806" w:type="dxa"/>
            <w:shd w:val="clear" w:color="auto" w:fill="92D050"/>
          </w:tcPr>
          <w:p w14:paraId="67AC5238">
            <w:pPr>
              <w:pStyle w:val="9"/>
              <w:spacing w:before="40"/>
              <w:ind w:left="36" w:right="24"/>
              <w:jc w:val="center"/>
              <w:rPr>
                <w:b/>
                <w:sz w:val="20"/>
              </w:rPr>
            </w:pPr>
            <w:r>
              <w:rPr>
                <w:b/>
                <w:spacing w:val="-5"/>
                <w:w w:val="110"/>
                <w:sz w:val="20"/>
              </w:rPr>
              <w:t>26</w:t>
            </w:r>
          </w:p>
        </w:tc>
      </w:tr>
    </w:tbl>
    <w:p w14:paraId="5D1EE89A">
      <w:pPr>
        <w:pStyle w:val="3"/>
        <w:spacing w:before="195"/>
        <w:ind w:left="1937"/>
      </w:pPr>
      <w:r>
        <w:rPr>
          <w:w w:val="110"/>
        </w:rPr>
        <w:t>IV</w:t>
      </w:r>
      <w:r>
        <w:rPr>
          <w:spacing w:val="-2"/>
          <w:w w:val="110"/>
        </w:rPr>
        <w:t xml:space="preserve"> </w:t>
      </w:r>
      <w:r>
        <w:rPr>
          <w:w w:val="110"/>
        </w:rPr>
        <w:t>SEMESTER</w:t>
      </w:r>
      <w:r>
        <w:rPr>
          <w:spacing w:val="17"/>
          <w:w w:val="110"/>
        </w:rPr>
        <w:t xml:space="preserve"> </w:t>
      </w:r>
      <w:r>
        <w:rPr>
          <w:w w:val="110"/>
        </w:rPr>
        <w:t>B.B.A.</w:t>
      </w:r>
      <w:r>
        <w:rPr>
          <w:spacing w:val="19"/>
          <w:w w:val="110"/>
        </w:rPr>
        <w:t xml:space="preserve"> </w:t>
      </w:r>
      <w:r>
        <w:rPr>
          <w:w w:val="110"/>
        </w:rPr>
        <w:t>(Regular)</w:t>
      </w:r>
      <w:r>
        <w:rPr>
          <w:spacing w:val="19"/>
          <w:w w:val="110"/>
        </w:rPr>
        <w:t xml:space="preserve"> </w:t>
      </w:r>
      <w:r>
        <w:rPr>
          <w:w w:val="110"/>
        </w:rPr>
        <w:t>(SEP)</w:t>
      </w:r>
      <w:r>
        <w:rPr>
          <w:spacing w:val="16"/>
          <w:w w:val="110"/>
        </w:rPr>
        <w:t xml:space="preserve"> </w:t>
      </w:r>
      <w:r>
        <w:rPr>
          <w:w w:val="110"/>
        </w:rPr>
        <w:t>2025-</w:t>
      </w:r>
      <w:r>
        <w:rPr>
          <w:spacing w:val="-4"/>
          <w:w w:val="110"/>
        </w:rPr>
        <w:t>2026</w:t>
      </w:r>
    </w:p>
    <w:tbl>
      <w:tblPr>
        <w:tblStyle w:val="5"/>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2"/>
        <w:gridCol w:w="3400"/>
        <w:gridCol w:w="855"/>
        <w:gridCol w:w="990"/>
        <w:gridCol w:w="880"/>
        <w:gridCol w:w="505"/>
        <w:gridCol w:w="765"/>
        <w:gridCol w:w="679"/>
        <w:gridCol w:w="1005"/>
      </w:tblGrid>
      <w:tr w14:paraId="3CAAC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282" w:type="dxa"/>
            <w:vMerge w:val="restart"/>
            <w:shd w:val="clear" w:color="auto" w:fill="92D050"/>
          </w:tcPr>
          <w:p w14:paraId="32605B46">
            <w:pPr>
              <w:pStyle w:val="9"/>
              <w:ind w:left="0"/>
              <w:rPr>
                <w:rFonts w:ascii="Times New Roman"/>
                <w:sz w:val="22"/>
              </w:rPr>
            </w:pPr>
          </w:p>
        </w:tc>
        <w:tc>
          <w:tcPr>
            <w:tcW w:w="3400" w:type="dxa"/>
            <w:vMerge w:val="restart"/>
            <w:shd w:val="clear" w:color="auto" w:fill="92D050"/>
          </w:tcPr>
          <w:p w14:paraId="46043702">
            <w:pPr>
              <w:pStyle w:val="9"/>
              <w:ind w:left="0"/>
              <w:rPr>
                <w:b/>
                <w:sz w:val="20"/>
              </w:rPr>
            </w:pPr>
          </w:p>
          <w:p w14:paraId="3449BC59">
            <w:pPr>
              <w:pStyle w:val="9"/>
              <w:spacing w:before="60"/>
              <w:ind w:left="0"/>
              <w:rPr>
                <w:b/>
                <w:sz w:val="20"/>
              </w:rPr>
            </w:pPr>
          </w:p>
          <w:p w14:paraId="3A74E218">
            <w:pPr>
              <w:pStyle w:val="9"/>
              <w:spacing w:before="1"/>
              <w:ind w:left="6"/>
              <w:jc w:val="center"/>
              <w:rPr>
                <w:b/>
                <w:sz w:val="20"/>
              </w:rPr>
            </w:pPr>
            <w:r>
              <w:rPr>
                <w:b/>
                <w:spacing w:val="-2"/>
                <w:w w:val="110"/>
                <w:sz w:val="20"/>
              </w:rPr>
              <w:t>Subjects</w:t>
            </w:r>
          </w:p>
        </w:tc>
        <w:tc>
          <w:tcPr>
            <w:tcW w:w="855" w:type="dxa"/>
            <w:vMerge w:val="restart"/>
            <w:shd w:val="clear" w:color="auto" w:fill="92D050"/>
          </w:tcPr>
          <w:p w14:paraId="0960CCDC">
            <w:pPr>
              <w:pStyle w:val="9"/>
              <w:ind w:left="0"/>
              <w:rPr>
                <w:b/>
                <w:sz w:val="20"/>
              </w:rPr>
            </w:pPr>
          </w:p>
          <w:p w14:paraId="1D318532">
            <w:pPr>
              <w:pStyle w:val="9"/>
              <w:spacing w:before="60"/>
              <w:ind w:left="0"/>
              <w:rPr>
                <w:b/>
                <w:sz w:val="20"/>
              </w:rPr>
            </w:pPr>
          </w:p>
          <w:p w14:paraId="382E277C">
            <w:pPr>
              <w:pStyle w:val="9"/>
              <w:spacing w:before="1"/>
              <w:ind w:left="148"/>
              <w:rPr>
                <w:b/>
                <w:sz w:val="20"/>
              </w:rPr>
            </w:pPr>
            <w:r>
              <w:rPr>
                <w:b/>
                <w:spacing w:val="-2"/>
                <w:w w:val="105"/>
                <w:sz w:val="20"/>
              </w:rPr>
              <w:t>Paper</w:t>
            </w:r>
          </w:p>
        </w:tc>
        <w:tc>
          <w:tcPr>
            <w:tcW w:w="990" w:type="dxa"/>
            <w:vMerge w:val="restart"/>
            <w:shd w:val="clear" w:color="auto" w:fill="92D050"/>
          </w:tcPr>
          <w:p w14:paraId="2276B2E4">
            <w:pPr>
              <w:pStyle w:val="9"/>
              <w:spacing w:before="174"/>
              <w:ind w:left="41" w:right="5"/>
              <w:jc w:val="center"/>
              <w:rPr>
                <w:b/>
                <w:sz w:val="20"/>
              </w:rPr>
            </w:pPr>
            <w:r>
              <w:rPr>
                <w:b/>
                <w:spacing w:val="-4"/>
                <w:w w:val="105"/>
                <w:sz w:val="20"/>
              </w:rPr>
              <w:t xml:space="preserve">Working Hrs. </w:t>
            </w:r>
            <w:r>
              <w:rPr>
                <w:b/>
                <w:spacing w:val="-2"/>
                <w:w w:val="105"/>
                <w:sz w:val="20"/>
              </w:rPr>
              <w:t>(L+T+P)</w:t>
            </w:r>
          </w:p>
        </w:tc>
        <w:tc>
          <w:tcPr>
            <w:tcW w:w="880" w:type="dxa"/>
            <w:vMerge w:val="restart"/>
            <w:shd w:val="clear" w:color="auto" w:fill="92D050"/>
          </w:tcPr>
          <w:p w14:paraId="0E638300">
            <w:pPr>
              <w:pStyle w:val="9"/>
              <w:spacing w:before="59"/>
              <w:ind w:left="48" w:right="32"/>
              <w:jc w:val="center"/>
              <w:rPr>
                <w:b/>
                <w:sz w:val="20"/>
              </w:rPr>
            </w:pPr>
            <w:r>
              <w:rPr>
                <w:b/>
                <w:spacing w:val="-2"/>
                <w:sz w:val="20"/>
              </w:rPr>
              <w:t xml:space="preserve">Duratio </w:t>
            </w:r>
            <w:r>
              <w:rPr>
                <w:b/>
                <w:w w:val="110"/>
                <w:sz w:val="20"/>
              </w:rPr>
              <w:t xml:space="preserve">n of </w:t>
            </w:r>
            <w:r>
              <w:rPr>
                <w:b/>
                <w:spacing w:val="-4"/>
                <w:w w:val="110"/>
                <w:sz w:val="20"/>
              </w:rPr>
              <w:t xml:space="preserve">Exam </w:t>
            </w:r>
            <w:r>
              <w:rPr>
                <w:b/>
                <w:spacing w:val="-2"/>
                <w:w w:val="110"/>
                <w:sz w:val="20"/>
              </w:rPr>
              <w:t>(hrs.)</w:t>
            </w:r>
          </w:p>
        </w:tc>
        <w:tc>
          <w:tcPr>
            <w:tcW w:w="1949" w:type="dxa"/>
            <w:gridSpan w:val="3"/>
            <w:shd w:val="clear" w:color="auto" w:fill="92D050"/>
          </w:tcPr>
          <w:p w14:paraId="739DD3F4">
            <w:pPr>
              <w:pStyle w:val="9"/>
              <w:spacing w:before="107"/>
              <w:ind w:left="8"/>
              <w:jc w:val="center"/>
              <w:rPr>
                <w:b/>
                <w:sz w:val="20"/>
              </w:rPr>
            </w:pPr>
            <w:r>
              <w:rPr>
                <w:b/>
                <w:spacing w:val="-4"/>
                <w:w w:val="110"/>
                <w:sz w:val="20"/>
              </w:rPr>
              <w:t>Marks</w:t>
            </w:r>
          </w:p>
        </w:tc>
        <w:tc>
          <w:tcPr>
            <w:tcW w:w="1005" w:type="dxa"/>
            <w:vMerge w:val="restart"/>
            <w:shd w:val="clear" w:color="auto" w:fill="92D050"/>
          </w:tcPr>
          <w:p w14:paraId="2DD2A6B5">
            <w:pPr>
              <w:pStyle w:val="9"/>
              <w:ind w:left="0"/>
              <w:rPr>
                <w:b/>
                <w:sz w:val="20"/>
              </w:rPr>
            </w:pPr>
          </w:p>
          <w:p w14:paraId="78E68767">
            <w:pPr>
              <w:pStyle w:val="9"/>
              <w:spacing w:before="60"/>
              <w:ind w:left="0"/>
              <w:rPr>
                <w:b/>
                <w:sz w:val="20"/>
              </w:rPr>
            </w:pPr>
          </w:p>
          <w:p w14:paraId="7768012C">
            <w:pPr>
              <w:pStyle w:val="9"/>
              <w:spacing w:before="1"/>
              <w:ind w:left="132"/>
              <w:rPr>
                <w:b/>
                <w:sz w:val="20"/>
              </w:rPr>
            </w:pPr>
            <w:r>
              <w:rPr>
                <w:b/>
                <w:spacing w:val="-2"/>
                <w:w w:val="110"/>
                <w:sz w:val="20"/>
              </w:rPr>
              <w:t>Credits</w:t>
            </w:r>
          </w:p>
        </w:tc>
      </w:tr>
      <w:tr w14:paraId="1B3E1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282" w:type="dxa"/>
            <w:vMerge w:val="continue"/>
            <w:tcBorders>
              <w:top w:val="nil"/>
            </w:tcBorders>
            <w:shd w:val="clear" w:color="auto" w:fill="92D050"/>
          </w:tcPr>
          <w:p w14:paraId="1EF815F1">
            <w:pPr>
              <w:rPr>
                <w:sz w:val="2"/>
                <w:szCs w:val="2"/>
              </w:rPr>
            </w:pPr>
          </w:p>
        </w:tc>
        <w:tc>
          <w:tcPr>
            <w:tcW w:w="3400" w:type="dxa"/>
            <w:vMerge w:val="continue"/>
            <w:tcBorders>
              <w:top w:val="nil"/>
            </w:tcBorders>
            <w:shd w:val="clear" w:color="auto" w:fill="92D050"/>
          </w:tcPr>
          <w:p w14:paraId="41CB8043">
            <w:pPr>
              <w:rPr>
                <w:sz w:val="2"/>
                <w:szCs w:val="2"/>
              </w:rPr>
            </w:pPr>
          </w:p>
        </w:tc>
        <w:tc>
          <w:tcPr>
            <w:tcW w:w="855" w:type="dxa"/>
            <w:vMerge w:val="continue"/>
            <w:tcBorders>
              <w:top w:val="nil"/>
            </w:tcBorders>
            <w:shd w:val="clear" w:color="auto" w:fill="92D050"/>
          </w:tcPr>
          <w:p w14:paraId="717B99CA">
            <w:pPr>
              <w:rPr>
                <w:sz w:val="2"/>
                <w:szCs w:val="2"/>
              </w:rPr>
            </w:pPr>
          </w:p>
        </w:tc>
        <w:tc>
          <w:tcPr>
            <w:tcW w:w="990" w:type="dxa"/>
            <w:vMerge w:val="continue"/>
            <w:tcBorders>
              <w:top w:val="nil"/>
            </w:tcBorders>
            <w:shd w:val="clear" w:color="auto" w:fill="92D050"/>
          </w:tcPr>
          <w:p w14:paraId="53403AAE">
            <w:pPr>
              <w:rPr>
                <w:sz w:val="2"/>
                <w:szCs w:val="2"/>
              </w:rPr>
            </w:pPr>
          </w:p>
        </w:tc>
        <w:tc>
          <w:tcPr>
            <w:tcW w:w="880" w:type="dxa"/>
            <w:vMerge w:val="continue"/>
            <w:tcBorders>
              <w:top w:val="nil"/>
            </w:tcBorders>
            <w:shd w:val="clear" w:color="auto" w:fill="92D050"/>
          </w:tcPr>
          <w:p w14:paraId="0FA64854">
            <w:pPr>
              <w:rPr>
                <w:sz w:val="2"/>
                <w:szCs w:val="2"/>
              </w:rPr>
            </w:pPr>
          </w:p>
        </w:tc>
        <w:tc>
          <w:tcPr>
            <w:tcW w:w="505" w:type="dxa"/>
            <w:shd w:val="clear" w:color="auto" w:fill="92D050"/>
          </w:tcPr>
          <w:p w14:paraId="5F6CEF92">
            <w:pPr>
              <w:pStyle w:val="9"/>
              <w:spacing w:before="64"/>
              <w:ind w:left="0"/>
              <w:rPr>
                <w:b/>
                <w:sz w:val="20"/>
              </w:rPr>
            </w:pPr>
          </w:p>
          <w:p w14:paraId="7A99C5C6">
            <w:pPr>
              <w:pStyle w:val="9"/>
              <w:spacing w:before="1"/>
              <w:ind w:left="7" w:right="1"/>
              <w:jc w:val="center"/>
              <w:rPr>
                <w:b/>
                <w:sz w:val="20"/>
              </w:rPr>
            </w:pPr>
            <w:r>
              <w:rPr>
                <w:b/>
                <w:spacing w:val="-5"/>
                <w:w w:val="110"/>
                <w:sz w:val="20"/>
              </w:rPr>
              <w:t>IA</w:t>
            </w:r>
          </w:p>
        </w:tc>
        <w:tc>
          <w:tcPr>
            <w:tcW w:w="765" w:type="dxa"/>
            <w:shd w:val="clear" w:color="auto" w:fill="92D050"/>
          </w:tcPr>
          <w:p w14:paraId="0C3FD873">
            <w:pPr>
              <w:pStyle w:val="9"/>
              <w:spacing w:before="64"/>
              <w:ind w:left="101" w:right="93" w:firstLine="76"/>
              <w:rPr>
                <w:b/>
                <w:sz w:val="20"/>
              </w:rPr>
            </w:pPr>
            <w:r>
              <w:rPr>
                <w:b/>
                <w:spacing w:val="-4"/>
                <w:w w:val="110"/>
                <w:sz w:val="20"/>
              </w:rPr>
              <w:t>Uni. Exam</w:t>
            </w:r>
          </w:p>
        </w:tc>
        <w:tc>
          <w:tcPr>
            <w:tcW w:w="679" w:type="dxa"/>
            <w:shd w:val="clear" w:color="auto" w:fill="92D050"/>
          </w:tcPr>
          <w:p w14:paraId="48D96011">
            <w:pPr>
              <w:pStyle w:val="9"/>
              <w:spacing w:before="64"/>
              <w:ind w:left="38" w:right="52" w:firstLine="43"/>
              <w:rPr>
                <w:b/>
                <w:sz w:val="20"/>
              </w:rPr>
            </w:pPr>
            <w:r>
              <w:rPr>
                <w:b/>
                <w:spacing w:val="-2"/>
                <w:w w:val="105"/>
                <w:sz w:val="20"/>
              </w:rPr>
              <w:t xml:space="preserve">Total </w:t>
            </w:r>
            <w:r>
              <w:rPr>
                <w:b/>
                <w:spacing w:val="-4"/>
                <w:sz w:val="20"/>
              </w:rPr>
              <w:t>Marks</w:t>
            </w:r>
          </w:p>
        </w:tc>
        <w:tc>
          <w:tcPr>
            <w:tcW w:w="1005" w:type="dxa"/>
            <w:vMerge w:val="continue"/>
            <w:tcBorders>
              <w:top w:val="nil"/>
            </w:tcBorders>
            <w:shd w:val="clear" w:color="auto" w:fill="92D050"/>
          </w:tcPr>
          <w:p w14:paraId="758D1ED6">
            <w:pPr>
              <w:rPr>
                <w:sz w:val="2"/>
                <w:szCs w:val="2"/>
              </w:rPr>
            </w:pPr>
          </w:p>
        </w:tc>
      </w:tr>
      <w:tr w14:paraId="7D013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1282" w:type="dxa"/>
            <w:vMerge w:val="restart"/>
          </w:tcPr>
          <w:p w14:paraId="2D765EDF">
            <w:pPr>
              <w:pStyle w:val="9"/>
              <w:ind w:left="0"/>
              <w:rPr>
                <w:b/>
                <w:sz w:val="20"/>
              </w:rPr>
            </w:pPr>
          </w:p>
          <w:p w14:paraId="76B22881">
            <w:pPr>
              <w:pStyle w:val="9"/>
              <w:spacing w:before="123"/>
              <w:ind w:left="0"/>
              <w:rPr>
                <w:b/>
                <w:sz w:val="20"/>
              </w:rPr>
            </w:pPr>
          </w:p>
          <w:p w14:paraId="22E150B2">
            <w:pPr>
              <w:pStyle w:val="9"/>
              <w:spacing w:before="1"/>
              <w:ind w:left="129" w:right="86" w:firstLine="216"/>
              <w:rPr>
                <w:sz w:val="20"/>
              </w:rPr>
            </w:pPr>
            <w:r>
              <w:rPr>
                <w:w w:val="110"/>
                <w:sz w:val="20"/>
              </w:rPr>
              <w:t xml:space="preserve">Part 1 </w:t>
            </w:r>
            <w:r>
              <w:rPr>
                <w:spacing w:val="-2"/>
                <w:sz w:val="20"/>
              </w:rPr>
              <w:t>Languages</w:t>
            </w:r>
          </w:p>
        </w:tc>
        <w:tc>
          <w:tcPr>
            <w:tcW w:w="3400" w:type="dxa"/>
          </w:tcPr>
          <w:p w14:paraId="256FDF21">
            <w:pPr>
              <w:pStyle w:val="9"/>
              <w:spacing w:before="6" w:line="235" w:lineRule="auto"/>
              <w:ind w:left="4" w:right="362"/>
              <w:rPr>
                <w:sz w:val="20"/>
              </w:rPr>
            </w:pPr>
            <w:r>
              <w:rPr>
                <w:w w:val="110"/>
                <w:sz w:val="20"/>
              </w:rPr>
              <w:t xml:space="preserve">Language-1 - </w:t>
            </w:r>
            <w:r>
              <w:rPr>
                <w:spacing w:val="-2"/>
                <w:w w:val="110"/>
                <w:sz w:val="20"/>
              </w:rPr>
              <w:t>Kannada/Sanskrit/Urdu/Tamil</w:t>
            </w:r>
          </w:p>
          <w:p w14:paraId="0082583F">
            <w:pPr>
              <w:pStyle w:val="9"/>
              <w:spacing w:line="230" w:lineRule="atLeast"/>
              <w:ind w:left="4" w:right="362"/>
              <w:rPr>
                <w:sz w:val="20"/>
              </w:rPr>
            </w:pPr>
            <w:r>
              <w:rPr>
                <w:spacing w:val="-2"/>
                <w:sz w:val="20"/>
              </w:rPr>
              <w:t>/Telugu/Malayalam/Additional</w:t>
            </w:r>
            <w:r>
              <w:rPr>
                <w:spacing w:val="80"/>
                <w:w w:val="110"/>
                <w:sz w:val="20"/>
              </w:rPr>
              <w:t xml:space="preserve"> </w:t>
            </w:r>
            <w:r>
              <w:rPr>
                <w:w w:val="110"/>
                <w:sz w:val="20"/>
              </w:rPr>
              <w:t>English / Marathi/ Hindi</w:t>
            </w:r>
          </w:p>
        </w:tc>
        <w:tc>
          <w:tcPr>
            <w:tcW w:w="855" w:type="dxa"/>
          </w:tcPr>
          <w:p w14:paraId="61C4EBC7">
            <w:pPr>
              <w:pStyle w:val="9"/>
              <w:ind w:left="0"/>
              <w:rPr>
                <w:rFonts w:ascii="Times New Roman"/>
                <w:sz w:val="22"/>
              </w:rPr>
            </w:pPr>
          </w:p>
        </w:tc>
        <w:tc>
          <w:tcPr>
            <w:tcW w:w="990" w:type="dxa"/>
          </w:tcPr>
          <w:p w14:paraId="0DFE5C76">
            <w:pPr>
              <w:pStyle w:val="9"/>
              <w:spacing w:before="232"/>
              <w:ind w:left="41" w:right="20"/>
              <w:jc w:val="center"/>
              <w:rPr>
                <w:sz w:val="20"/>
              </w:rPr>
            </w:pPr>
            <w:r>
              <w:rPr>
                <w:spacing w:val="-2"/>
                <w:sz w:val="20"/>
              </w:rPr>
              <w:t>(3+1+0)</w:t>
            </w:r>
          </w:p>
          <w:p w14:paraId="0B20EC38">
            <w:pPr>
              <w:pStyle w:val="9"/>
              <w:spacing w:before="1"/>
              <w:ind w:left="41" w:right="9"/>
              <w:jc w:val="center"/>
              <w:rPr>
                <w:sz w:val="20"/>
              </w:rPr>
            </w:pPr>
            <w:r>
              <w:rPr>
                <w:spacing w:val="-10"/>
                <w:w w:val="110"/>
                <w:sz w:val="20"/>
              </w:rPr>
              <w:t>4</w:t>
            </w:r>
          </w:p>
        </w:tc>
        <w:tc>
          <w:tcPr>
            <w:tcW w:w="880" w:type="dxa"/>
          </w:tcPr>
          <w:p w14:paraId="59F68E10">
            <w:pPr>
              <w:pStyle w:val="9"/>
              <w:spacing w:before="118"/>
              <w:ind w:left="0"/>
              <w:rPr>
                <w:b/>
                <w:sz w:val="20"/>
              </w:rPr>
            </w:pPr>
          </w:p>
          <w:p w14:paraId="375C4104">
            <w:pPr>
              <w:pStyle w:val="9"/>
              <w:ind w:left="57" w:right="32"/>
              <w:jc w:val="center"/>
              <w:rPr>
                <w:sz w:val="20"/>
              </w:rPr>
            </w:pPr>
            <w:r>
              <w:rPr>
                <w:spacing w:val="-10"/>
                <w:w w:val="110"/>
                <w:sz w:val="20"/>
              </w:rPr>
              <w:t>3</w:t>
            </w:r>
          </w:p>
        </w:tc>
        <w:tc>
          <w:tcPr>
            <w:tcW w:w="505" w:type="dxa"/>
          </w:tcPr>
          <w:p w14:paraId="5CD1BE53">
            <w:pPr>
              <w:pStyle w:val="9"/>
              <w:spacing w:before="118"/>
              <w:ind w:left="0"/>
              <w:rPr>
                <w:b/>
                <w:sz w:val="20"/>
              </w:rPr>
            </w:pPr>
          </w:p>
          <w:p w14:paraId="67A613DC">
            <w:pPr>
              <w:pStyle w:val="9"/>
              <w:ind w:left="6" w:right="7"/>
              <w:jc w:val="center"/>
              <w:rPr>
                <w:sz w:val="20"/>
              </w:rPr>
            </w:pPr>
            <w:r>
              <w:rPr>
                <w:spacing w:val="-5"/>
                <w:w w:val="110"/>
                <w:sz w:val="20"/>
              </w:rPr>
              <w:t>20</w:t>
            </w:r>
          </w:p>
        </w:tc>
        <w:tc>
          <w:tcPr>
            <w:tcW w:w="765" w:type="dxa"/>
          </w:tcPr>
          <w:p w14:paraId="353EF862">
            <w:pPr>
              <w:pStyle w:val="9"/>
              <w:spacing w:before="118"/>
              <w:ind w:left="0"/>
              <w:rPr>
                <w:b/>
                <w:sz w:val="20"/>
              </w:rPr>
            </w:pPr>
          </w:p>
          <w:p w14:paraId="193377A4">
            <w:pPr>
              <w:pStyle w:val="9"/>
              <w:ind w:left="6"/>
              <w:jc w:val="center"/>
              <w:rPr>
                <w:sz w:val="20"/>
              </w:rPr>
            </w:pPr>
            <w:r>
              <w:rPr>
                <w:spacing w:val="-5"/>
                <w:w w:val="110"/>
                <w:sz w:val="20"/>
              </w:rPr>
              <w:t>80</w:t>
            </w:r>
          </w:p>
        </w:tc>
        <w:tc>
          <w:tcPr>
            <w:tcW w:w="679" w:type="dxa"/>
          </w:tcPr>
          <w:p w14:paraId="3A38054A">
            <w:pPr>
              <w:pStyle w:val="9"/>
              <w:spacing w:before="118"/>
              <w:ind w:left="0"/>
              <w:rPr>
                <w:b/>
                <w:sz w:val="20"/>
              </w:rPr>
            </w:pPr>
          </w:p>
          <w:p w14:paraId="2436A708">
            <w:pPr>
              <w:pStyle w:val="9"/>
              <w:ind w:left="21" w:right="9"/>
              <w:jc w:val="center"/>
              <w:rPr>
                <w:sz w:val="20"/>
              </w:rPr>
            </w:pPr>
            <w:r>
              <w:rPr>
                <w:spacing w:val="-5"/>
                <w:w w:val="110"/>
                <w:sz w:val="20"/>
              </w:rPr>
              <w:t>100</w:t>
            </w:r>
          </w:p>
        </w:tc>
        <w:tc>
          <w:tcPr>
            <w:tcW w:w="1005" w:type="dxa"/>
          </w:tcPr>
          <w:p w14:paraId="30B218A9">
            <w:pPr>
              <w:pStyle w:val="9"/>
              <w:spacing w:before="118"/>
              <w:ind w:left="0"/>
              <w:rPr>
                <w:b/>
                <w:sz w:val="20"/>
              </w:rPr>
            </w:pPr>
          </w:p>
          <w:p w14:paraId="6FBE71D9">
            <w:pPr>
              <w:pStyle w:val="9"/>
              <w:ind w:left="14"/>
              <w:jc w:val="center"/>
              <w:rPr>
                <w:sz w:val="20"/>
              </w:rPr>
            </w:pPr>
            <w:r>
              <w:rPr>
                <w:spacing w:val="-10"/>
                <w:w w:val="110"/>
                <w:sz w:val="20"/>
              </w:rPr>
              <w:t>3</w:t>
            </w:r>
          </w:p>
        </w:tc>
      </w:tr>
      <w:tr w14:paraId="357F0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82" w:type="dxa"/>
            <w:vMerge w:val="continue"/>
            <w:tcBorders>
              <w:top w:val="nil"/>
            </w:tcBorders>
          </w:tcPr>
          <w:p w14:paraId="3FFE5077">
            <w:pPr>
              <w:rPr>
                <w:sz w:val="2"/>
                <w:szCs w:val="2"/>
              </w:rPr>
            </w:pPr>
          </w:p>
        </w:tc>
        <w:tc>
          <w:tcPr>
            <w:tcW w:w="3400" w:type="dxa"/>
          </w:tcPr>
          <w:p w14:paraId="0A714799">
            <w:pPr>
              <w:pStyle w:val="9"/>
              <w:spacing w:before="112"/>
              <w:ind w:left="4"/>
              <w:rPr>
                <w:sz w:val="20"/>
              </w:rPr>
            </w:pPr>
            <w:r>
              <w:rPr>
                <w:w w:val="110"/>
                <w:sz w:val="20"/>
              </w:rPr>
              <w:t>Language</w:t>
            </w:r>
            <w:r>
              <w:rPr>
                <w:spacing w:val="13"/>
                <w:w w:val="110"/>
                <w:sz w:val="20"/>
              </w:rPr>
              <w:t xml:space="preserve"> </w:t>
            </w:r>
            <w:r>
              <w:rPr>
                <w:w w:val="110"/>
                <w:sz w:val="20"/>
              </w:rPr>
              <w:t>–</w:t>
            </w:r>
            <w:r>
              <w:rPr>
                <w:spacing w:val="14"/>
                <w:w w:val="110"/>
                <w:sz w:val="20"/>
              </w:rPr>
              <w:t xml:space="preserve"> </w:t>
            </w:r>
            <w:r>
              <w:rPr>
                <w:w w:val="110"/>
                <w:sz w:val="20"/>
              </w:rPr>
              <w:t>II</w:t>
            </w:r>
            <w:r>
              <w:rPr>
                <w:spacing w:val="14"/>
                <w:w w:val="110"/>
                <w:sz w:val="20"/>
              </w:rPr>
              <w:t xml:space="preserve"> </w:t>
            </w:r>
            <w:r>
              <w:rPr>
                <w:spacing w:val="-2"/>
                <w:w w:val="110"/>
                <w:sz w:val="20"/>
              </w:rPr>
              <w:t>English</w:t>
            </w:r>
          </w:p>
        </w:tc>
        <w:tc>
          <w:tcPr>
            <w:tcW w:w="855" w:type="dxa"/>
          </w:tcPr>
          <w:p w14:paraId="2AF93CCF">
            <w:pPr>
              <w:pStyle w:val="9"/>
              <w:ind w:left="0"/>
              <w:rPr>
                <w:rFonts w:ascii="Times New Roman"/>
                <w:sz w:val="22"/>
              </w:rPr>
            </w:pPr>
          </w:p>
        </w:tc>
        <w:tc>
          <w:tcPr>
            <w:tcW w:w="990" w:type="dxa"/>
          </w:tcPr>
          <w:p w14:paraId="2C8B6F4F">
            <w:pPr>
              <w:pStyle w:val="9"/>
              <w:spacing w:line="222" w:lineRule="exact"/>
              <w:ind w:left="41" w:right="20"/>
              <w:jc w:val="center"/>
              <w:rPr>
                <w:sz w:val="20"/>
              </w:rPr>
            </w:pPr>
            <w:r>
              <w:rPr>
                <w:spacing w:val="-2"/>
                <w:sz w:val="20"/>
              </w:rPr>
              <w:t>(3+1+0)</w:t>
            </w:r>
          </w:p>
          <w:p w14:paraId="38FB5D7B">
            <w:pPr>
              <w:pStyle w:val="9"/>
              <w:spacing w:line="223" w:lineRule="exact"/>
              <w:ind w:left="41"/>
              <w:jc w:val="center"/>
              <w:rPr>
                <w:sz w:val="20"/>
              </w:rPr>
            </w:pPr>
            <w:r>
              <w:rPr>
                <w:spacing w:val="-10"/>
                <w:w w:val="110"/>
                <w:sz w:val="20"/>
              </w:rPr>
              <w:t>4</w:t>
            </w:r>
          </w:p>
        </w:tc>
        <w:tc>
          <w:tcPr>
            <w:tcW w:w="880" w:type="dxa"/>
          </w:tcPr>
          <w:p w14:paraId="337BD49D">
            <w:pPr>
              <w:pStyle w:val="9"/>
              <w:spacing w:before="112"/>
              <w:ind w:left="57" w:right="32"/>
              <w:jc w:val="center"/>
              <w:rPr>
                <w:sz w:val="20"/>
              </w:rPr>
            </w:pPr>
            <w:r>
              <w:rPr>
                <w:spacing w:val="-10"/>
                <w:w w:val="110"/>
                <w:sz w:val="20"/>
              </w:rPr>
              <w:t>3</w:t>
            </w:r>
          </w:p>
        </w:tc>
        <w:tc>
          <w:tcPr>
            <w:tcW w:w="505" w:type="dxa"/>
          </w:tcPr>
          <w:p w14:paraId="1E8782B4">
            <w:pPr>
              <w:pStyle w:val="9"/>
              <w:spacing w:before="112"/>
              <w:ind w:left="6" w:right="7"/>
              <w:jc w:val="center"/>
              <w:rPr>
                <w:sz w:val="20"/>
              </w:rPr>
            </w:pPr>
            <w:r>
              <w:rPr>
                <w:spacing w:val="-5"/>
                <w:w w:val="110"/>
                <w:sz w:val="20"/>
              </w:rPr>
              <w:t>20</w:t>
            </w:r>
          </w:p>
        </w:tc>
        <w:tc>
          <w:tcPr>
            <w:tcW w:w="765" w:type="dxa"/>
          </w:tcPr>
          <w:p w14:paraId="182D352E">
            <w:pPr>
              <w:pStyle w:val="9"/>
              <w:spacing w:before="112"/>
              <w:ind w:left="6"/>
              <w:jc w:val="center"/>
              <w:rPr>
                <w:sz w:val="20"/>
              </w:rPr>
            </w:pPr>
            <w:r>
              <w:rPr>
                <w:spacing w:val="-5"/>
                <w:w w:val="110"/>
                <w:sz w:val="20"/>
              </w:rPr>
              <w:t>80</w:t>
            </w:r>
          </w:p>
        </w:tc>
        <w:tc>
          <w:tcPr>
            <w:tcW w:w="679" w:type="dxa"/>
          </w:tcPr>
          <w:p w14:paraId="6C8E07EF">
            <w:pPr>
              <w:pStyle w:val="9"/>
              <w:spacing w:before="112"/>
              <w:ind w:left="21" w:right="9"/>
              <w:jc w:val="center"/>
              <w:rPr>
                <w:sz w:val="20"/>
              </w:rPr>
            </w:pPr>
            <w:r>
              <w:rPr>
                <w:spacing w:val="-5"/>
                <w:w w:val="110"/>
                <w:sz w:val="20"/>
              </w:rPr>
              <w:t>100</w:t>
            </w:r>
          </w:p>
        </w:tc>
        <w:tc>
          <w:tcPr>
            <w:tcW w:w="1005" w:type="dxa"/>
          </w:tcPr>
          <w:p w14:paraId="0F3142D6">
            <w:pPr>
              <w:pStyle w:val="9"/>
              <w:spacing w:before="112"/>
              <w:ind w:left="14"/>
              <w:jc w:val="center"/>
              <w:rPr>
                <w:sz w:val="20"/>
              </w:rPr>
            </w:pPr>
            <w:r>
              <w:rPr>
                <w:spacing w:val="-10"/>
                <w:w w:val="110"/>
                <w:sz w:val="20"/>
              </w:rPr>
              <w:t>3</w:t>
            </w:r>
          </w:p>
        </w:tc>
      </w:tr>
      <w:tr w14:paraId="4986B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2" w:type="dxa"/>
            <w:vMerge w:val="restart"/>
          </w:tcPr>
          <w:p w14:paraId="67DA5BC1">
            <w:pPr>
              <w:pStyle w:val="9"/>
              <w:ind w:left="0"/>
              <w:rPr>
                <w:b/>
                <w:sz w:val="20"/>
              </w:rPr>
            </w:pPr>
          </w:p>
          <w:p w14:paraId="06C5CE15">
            <w:pPr>
              <w:pStyle w:val="9"/>
              <w:ind w:left="0"/>
              <w:rPr>
                <w:b/>
                <w:sz w:val="20"/>
              </w:rPr>
            </w:pPr>
          </w:p>
          <w:p w14:paraId="2E84E474">
            <w:pPr>
              <w:pStyle w:val="9"/>
              <w:spacing w:before="143"/>
              <w:ind w:left="0"/>
              <w:rPr>
                <w:b/>
                <w:sz w:val="20"/>
              </w:rPr>
            </w:pPr>
          </w:p>
          <w:p w14:paraId="570E3CE6">
            <w:pPr>
              <w:pStyle w:val="9"/>
              <w:ind w:left="62" w:right="86" w:firstLine="283"/>
              <w:rPr>
                <w:sz w:val="20"/>
              </w:rPr>
            </w:pPr>
            <w:r>
              <w:rPr>
                <w:w w:val="110"/>
                <w:sz w:val="20"/>
              </w:rPr>
              <w:t xml:space="preserve">Part 2 </w:t>
            </w:r>
            <w:r>
              <w:rPr>
                <w:spacing w:val="-2"/>
                <w:w w:val="110"/>
                <w:sz w:val="20"/>
              </w:rPr>
              <w:t>Core</w:t>
            </w:r>
            <w:r>
              <w:rPr>
                <w:spacing w:val="-11"/>
                <w:w w:val="110"/>
                <w:sz w:val="20"/>
              </w:rPr>
              <w:t xml:space="preserve"> </w:t>
            </w:r>
            <w:r>
              <w:rPr>
                <w:spacing w:val="-2"/>
                <w:w w:val="110"/>
                <w:sz w:val="20"/>
              </w:rPr>
              <w:t>Papers</w:t>
            </w:r>
          </w:p>
        </w:tc>
        <w:tc>
          <w:tcPr>
            <w:tcW w:w="3400" w:type="dxa"/>
          </w:tcPr>
          <w:p w14:paraId="26BDEFD9">
            <w:pPr>
              <w:pStyle w:val="9"/>
              <w:spacing w:before="1"/>
              <w:ind w:left="4"/>
              <w:rPr>
                <w:sz w:val="20"/>
              </w:rPr>
            </w:pPr>
            <w:r>
              <w:rPr>
                <w:w w:val="110"/>
                <w:sz w:val="20"/>
              </w:rPr>
              <w:t>Fundamentals</w:t>
            </w:r>
            <w:r>
              <w:rPr>
                <w:spacing w:val="33"/>
                <w:w w:val="110"/>
                <w:sz w:val="20"/>
              </w:rPr>
              <w:t xml:space="preserve"> </w:t>
            </w:r>
            <w:r>
              <w:rPr>
                <w:w w:val="110"/>
                <w:sz w:val="20"/>
              </w:rPr>
              <w:t>of</w:t>
            </w:r>
            <w:r>
              <w:rPr>
                <w:spacing w:val="31"/>
                <w:w w:val="110"/>
                <w:sz w:val="20"/>
              </w:rPr>
              <w:t xml:space="preserve"> </w:t>
            </w:r>
            <w:r>
              <w:rPr>
                <w:spacing w:val="-2"/>
                <w:w w:val="110"/>
                <w:sz w:val="20"/>
              </w:rPr>
              <w:t>Costing</w:t>
            </w:r>
          </w:p>
        </w:tc>
        <w:tc>
          <w:tcPr>
            <w:tcW w:w="855" w:type="dxa"/>
          </w:tcPr>
          <w:p w14:paraId="34F03A66">
            <w:pPr>
              <w:pStyle w:val="9"/>
              <w:spacing w:before="1"/>
              <w:ind w:left="0" w:right="33"/>
              <w:jc w:val="center"/>
              <w:rPr>
                <w:sz w:val="20"/>
              </w:rPr>
            </w:pPr>
            <w:r>
              <w:rPr>
                <w:spacing w:val="-2"/>
                <w:w w:val="110"/>
                <w:sz w:val="20"/>
              </w:rPr>
              <w:t>BBA-</w:t>
            </w:r>
            <w:r>
              <w:rPr>
                <w:spacing w:val="-5"/>
                <w:w w:val="115"/>
                <w:sz w:val="20"/>
              </w:rPr>
              <w:t>4.1</w:t>
            </w:r>
          </w:p>
        </w:tc>
        <w:tc>
          <w:tcPr>
            <w:tcW w:w="990" w:type="dxa"/>
          </w:tcPr>
          <w:p w14:paraId="042A4105">
            <w:pPr>
              <w:pStyle w:val="9"/>
              <w:spacing w:before="1" w:line="225" w:lineRule="exact"/>
              <w:ind w:left="41" w:right="20"/>
              <w:jc w:val="center"/>
              <w:rPr>
                <w:sz w:val="20"/>
              </w:rPr>
            </w:pPr>
            <w:r>
              <w:rPr>
                <w:spacing w:val="-2"/>
                <w:sz w:val="20"/>
              </w:rPr>
              <w:t>(3+0+2)</w:t>
            </w:r>
          </w:p>
          <w:p w14:paraId="6CAE050E">
            <w:pPr>
              <w:pStyle w:val="9"/>
              <w:spacing w:line="223" w:lineRule="exact"/>
              <w:ind w:left="41"/>
              <w:jc w:val="center"/>
              <w:rPr>
                <w:sz w:val="20"/>
              </w:rPr>
            </w:pPr>
            <w:r>
              <w:rPr>
                <w:spacing w:val="-10"/>
                <w:w w:val="110"/>
                <w:sz w:val="20"/>
              </w:rPr>
              <w:t>4</w:t>
            </w:r>
          </w:p>
        </w:tc>
        <w:tc>
          <w:tcPr>
            <w:tcW w:w="880" w:type="dxa"/>
          </w:tcPr>
          <w:p w14:paraId="7D334F62">
            <w:pPr>
              <w:pStyle w:val="9"/>
              <w:spacing w:before="1"/>
              <w:ind w:left="57" w:right="32"/>
              <w:jc w:val="center"/>
              <w:rPr>
                <w:sz w:val="20"/>
              </w:rPr>
            </w:pPr>
            <w:r>
              <w:rPr>
                <w:spacing w:val="-10"/>
                <w:w w:val="110"/>
                <w:sz w:val="20"/>
              </w:rPr>
              <w:t>3</w:t>
            </w:r>
          </w:p>
        </w:tc>
        <w:tc>
          <w:tcPr>
            <w:tcW w:w="505" w:type="dxa"/>
          </w:tcPr>
          <w:p w14:paraId="0DE4FF98">
            <w:pPr>
              <w:pStyle w:val="9"/>
              <w:spacing w:before="1"/>
              <w:ind w:left="6" w:right="7"/>
              <w:jc w:val="center"/>
              <w:rPr>
                <w:sz w:val="20"/>
              </w:rPr>
            </w:pPr>
            <w:r>
              <w:rPr>
                <w:spacing w:val="-5"/>
                <w:w w:val="110"/>
                <w:sz w:val="20"/>
              </w:rPr>
              <w:t>20</w:t>
            </w:r>
          </w:p>
        </w:tc>
        <w:tc>
          <w:tcPr>
            <w:tcW w:w="765" w:type="dxa"/>
          </w:tcPr>
          <w:p w14:paraId="64E92296">
            <w:pPr>
              <w:pStyle w:val="9"/>
              <w:spacing w:before="1"/>
              <w:ind w:left="6"/>
              <w:jc w:val="center"/>
              <w:rPr>
                <w:sz w:val="20"/>
              </w:rPr>
            </w:pPr>
            <w:r>
              <w:rPr>
                <w:spacing w:val="-5"/>
                <w:w w:val="110"/>
                <w:sz w:val="20"/>
              </w:rPr>
              <w:t>80</w:t>
            </w:r>
          </w:p>
        </w:tc>
        <w:tc>
          <w:tcPr>
            <w:tcW w:w="679" w:type="dxa"/>
          </w:tcPr>
          <w:p w14:paraId="7EE33754">
            <w:pPr>
              <w:pStyle w:val="9"/>
              <w:spacing w:before="1"/>
              <w:ind w:left="21" w:right="9"/>
              <w:jc w:val="center"/>
              <w:rPr>
                <w:sz w:val="20"/>
              </w:rPr>
            </w:pPr>
            <w:r>
              <w:rPr>
                <w:spacing w:val="-5"/>
                <w:w w:val="110"/>
                <w:sz w:val="20"/>
              </w:rPr>
              <w:t>100</w:t>
            </w:r>
          </w:p>
        </w:tc>
        <w:tc>
          <w:tcPr>
            <w:tcW w:w="1005" w:type="dxa"/>
          </w:tcPr>
          <w:p w14:paraId="47982D78">
            <w:pPr>
              <w:pStyle w:val="9"/>
              <w:spacing w:before="1"/>
              <w:ind w:left="14"/>
              <w:jc w:val="center"/>
              <w:rPr>
                <w:sz w:val="20"/>
              </w:rPr>
            </w:pPr>
            <w:r>
              <w:rPr>
                <w:spacing w:val="-10"/>
                <w:w w:val="110"/>
                <w:sz w:val="20"/>
              </w:rPr>
              <w:t>4</w:t>
            </w:r>
          </w:p>
        </w:tc>
      </w:tr>
      <w:tr w14:paraId="4BC2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2" w:type="dxa"/>
            <w:vMerge w:val="continue"/>
            <w:tcBorders>
              <w:top w:val="nil"/>
            </w:tcBorders>
          </w:tcPr>
          <w:p w14:paraId="6CCA34C8">
            <w:pPr>
              <w:rPr>
                <w:sz w:val="2"/>
                <w:szCs w:val="2"/>
              </w:rPr>
            </w:pPr>
          </w:p>
        </w:tc>
        <w:tc>
          <w:tcPr>
            <w:tcW w:w="3400" w:type="dxa"/>
          </w:tcPr>
          <w:p w14:paraId="0BDA3EED">
            <w:pPr>
              <w:pStyle w:val="9"/>
              <w:spacing w:before="1"/>
              <w:ind w:left="4"/>
              <w:rPr>
                <w:sz w:val="20"/>
              </w:rPr>
            </w:pPr>
            <w:r>
              <w:rPr>
                <w:w w:val="110"/>
                <w:sz w:val="20"/>
              </w:rPr>
              <w:t>Digital</w:t>
            </w:r>
            <w:r>
              <w:rPr>
                <w:spacing w:val="23"/>
                <w:w w:val="110"/>
                <w:sz w:val="20"/>
              </w:rPr>
              <w:t xml:space="preserve"> </w:t>
            </w:r>
            <w:r>
              <w:rPr>
                <w:spacing w:val="-2"/>
                <w:w w:val="110"/>
                <w:sz w:val="20"/>
              </w:rPr>
              <w:t>Entrepreneurship</w:t>
            </w:r>
          </w:p>
        </w:tc>
        <w:tc>
          <w:tcPr>
            <w:tcW w:w="855" w:type="dxa"/>
          </w:tcPr>
          <w:p w14:paraId="68661056">
            <w:pPr>
              <w:pStyle w:val="9"/>
              <w:spacing w:before="1"/>
              <w:ind w:left="0" w:right="33"/>
              <w:jc w:val="center"/>
              <w:rPr>
                <w:sz w:val="20"/>
              </w:rPr>
            </w:pPr>
            <w:r>
              <w:rPr>
                <w:spacing w:val="-2"/>
                <w:w w:val="110"/>
                <w:sz w:val="20"/>
              </w:rPr>
              <w:t>BBA-</w:t>
            </w:r>
            <w:r>
              <w:rPr>
                <w:spacing w:val="-5"/>
                <w:w w:val="115"/>
                <w:sz w:val="20"/>
              </w:rPr>
              <w:t>4.2</w:t>
            </w:r>
          </w:p>
        </w:tc>
        <w:tc>
          <w:tcPr>
            <w:tcW w:w="990" w:type="dxa"/>
          </w:tcPr>
          <w:p w14:paraId="0DA5F84A">
            <w:pPr>
              <w:pStyle w:val="9"/>
              <w:spacing w:before="1" w:line="225" w:lineRule="exact"/>
              <w:ind w:left="41" w:right="20"/>
              <w:jc w:val="center"/>
              <w:rPr>
                <w:sz w:val="20"/>
              </w:rPr>
            </w:pPr>
            <w:r>
              <w:rPr>
                <w:spacing w:val="-2"/>
                <w:sz w:val="20"/>
              </w:rPr>
              <w:t>(3+0+2)</w:t>
            </w:r>
          </w:p>
          <w:p w14:paraId="7A5ADDAE">
            <w:pPr>
              <w:pStyle w:val="9"/>
              <w:spacing w:line="223" w:lineRule="exact"/>
              <w:ind w:left="41" w:right="9"/>
              <w:jc w:val="center"/>
              <w:rPr>
                <w:sz w:val="20"/>
              </w:rPr>
            </w:pPr>
            <w:r>
              <w:rPr>
                <w:spacing w:val="-10"/>
                <w:w w:val="110"/>
                <w:sz w:val="20"/>
              </w:rPr>
              <w:t>4</w:t>
            </w:r>
          </w:p>
        </w:tc>
        <w:tc>
          <w:tcPr>
            <w:tcW w:w="880" w:type="dxa"/>
          </w:tcPr>
          <w:p w14:paraId="79987BAC">
            <w:pPr>
              <w:pStyle w:val="9"/>
              <w:spacing w:before="1"/>
              <w:ind w:left="57" w:right="32"/>
              <w:jc w:val="center"/>
              <w:rPr>
                <w:sz w:val="20"/>
              </w:rPr>
            </w:pPr>
            <w:r>
              <w:rPr>
                <w:spacing w:val="-10"/>
                <w:w w:val="110"/>
                <w:sz w:val="20"/>
              </w:rPr>
              <w:t>3</w:t>
            </w:r>
          </w:p>
        </w:tc>
        <w:tc>
          <w:tcPr>
            <w:tcW w:w="505" w:type="dxa"/>
          </w:tcPr>
          <w:p w14:paraId="346EB40D">
            <w:pPr>
              <w:pStyle w:val="9"/>
              <w:spacing w:before="1"/>
              <w:ind w:left="6" w:right="7"/>
              <w:jc w:val="center"/>
              <w:rPr>
                <w:sz w:val="20"/>
              </w:rPr>
            </w:pPr>
            <w:r>
              <w:rPr>
                <w:spacing w:val="-5"/>
                <w:w w:val="110"/>
                <w:sz w:val="20"/>
              </w:rPr>
              <w:t>20</w:t>
            </w:r>
          </w:p>
        </w:tc>
        <w:tc>
          <w:tcPr>
            <w:tcW w:w="765" w:type="dxa"/>
          </w:tcPr>
          <w:p w14:paraId="01BAC83F">
            <w:pPr>
              <w:pStyle w:val="9"/>
              <w:spacing w:before="1"/>
              <w:ind w:left="6"/>
              <w:jc w:val="center"/>
              <w:rPr>
                <w:sz w:val="20"/>
              </w:rPr>
            </w:pPr>
            <w:r>
              <w:rPr>
                <w:spacing w:val="-5"/>
                <w:w w:val="110"/>
                <w:sz w:val="20"/>
              </w:rPr>
              <w:t>80</w:t>
            </w:r>
          </w:p>
        </w:tc>
        <w:tc>
          <w:tcPr>
            <w:tcW w:w="679" w:type="dxa"/>
          </w:tcPr>
          <w:p w14:paraId="08FA7FE7">
            <w:pPr>
              <w:pStyle w:val="9"/>
              <w:spacing w:before="1"/>
              <w:ind w:left="21" w:right="9"/>
              <w:jc w:val="center"/>
              <w:rPr>
                <w:sz w:val="20"/>
              </w:rPr>
            </w:pPr>
            <w:r>
              <w:rPr>
                <w:spacing w:val="-5"/>
                <w:w w:val="110"/>
                <w:sz w:val="20"/>
              </w:rPr>
              <w:t>100</w:t>
            </w:r>
          </w:p>
        </w:tc>
        <w:tc>
          <w:tcPr>
            <w:tcW w:w="1005" w:type="dxa"/>
          </w:tcPr>
          <w:p w14:paraId="0108D9C7">
            <w:pPr>
              <w:pStyle w:val="9"/>
              <w:spacing w:before="1"/>
              <w:ind w:left="14"/>
              <w:jc w:val="center"/>
              <w:rPr>
                <w:sz w:val="20"/>
              </w:rPr>
            </w:pPr>
            <w:r>
              <w:rPr>
                <w:spacing w:val="-10"/>
                <w:w w:val="110"/>
                <w:sz w:val="20"/>
              </w:rPr>
              <w:t>4</w:t>
            </w:r>
          </w:p>
        </w:tc>
      </w:tr>
      <w:tr w14:paraId="71E8E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282" w:type="dxa"/>
            <w:vMerge w:val="continue"/>
            <w:tcBorders>
              <w:top w:val="nil"/>
            </w:tcBorders>
          </w:tcPr>
          <w:p w14:paraId="43E0F09D">
            <w:pPr>
              <w:rPr>
                <w:sz w:val="2"/>
                <w:szCs w:val="2"/>
              </w:rPr>
            </w:pPr>
          </w:p>
        </w:tc>
        <w:tc>
          <w:tcPr>
            <w:tcW w:w="3400" w:type="dxa"/>
          </w:tcPr>
          <w:p w14:paraId="772D1907">
            <w:pPr>
              <w:pStyle w:val="9"/>
              <w:spacing w:before="1"/>
              <w:ind w:left="4"/>
              <w:rPr>
                <w:sz w:val="20"/>
              </w:rPr>
            </w:pPr>
            <w:r>
              <w:rPr>
                <w:w w:val="110"/>
                <w:sz w:val="20"/>
              </w:rPr>
              <w:t>Business</w:t>
            </w:r>
            <w:r>
              <w:rPr>
                <w:spacing w:val="44"/>
                <w:w w:val="110"/>
                <w:sz w:val="20"/>
              </w:rPr>
              <w:t xml:space="preserve"> </w:t>
            </w:r>
            <w:r>
              <w:rPr>
                <w:w w:val="110"/>
                <w:sz w:val="20"/>
              </w:rPr>
              <w:t>Research</w:t>
            </w:r>
            <w:r>
              <w:rPr>
                <w:spacing w:val="47"/>
                <w:w w:val="110"/>
                <w:sz w:val="20"/>
              </w:rPr>
              <w:t xml:space="preserve"> </w:t>
            </w:r>
            <w:r>
              <w:rPr>
                <w:spacing w:val="-2"/>
                <w:w w:val="110"/>
                <w:sz w:val="20"/>
              </w:rPr>
              <w:t>Methodology</w:t>
            </w:r>
          </w:p>
        </w:tc>
        <w:tc>
          <w:tcPr>
            <w:tcW w:w="855" w:type="dxa"/>
          </w:tcPr>
          <w:p w14:paraId="7B595C5E">
            <w:pPr>
              <w:pStyle w:val="9"/>
              <w:spacing w:before="1"/>
              <w:ind w:left="0" w:right="33"/>
              <w:jc w:val="center"/>
              <w:rPr>
                <w:sz w:val="20"/>
              </w:rPr>
            </w:pPr>
            <w:r>
              <w:rPr>
                <w:spacing w:val="-2"/>
                <w:w w:val="110"/>
                <w:sz w:val="20"/>
              </w:rPr>
              <w:t>BBA-</w:t>
            </w:r>
            <w:r>
              <w:rPr>
                <w:spacing w:val="-5"/>
                <w:w w:val="115"/>
                <w:sz w:val="20"/>
              </w:rPr>
              <w:t>4.3</w:t>
            </w:r>
          </w:p>
        </w:tc>
        <w:tc>
          <w:tcPr>
            <w:tcW w:w="990" w:type="dxa"/>
          </w:tcPr>
          <w:p w14:paraId="2452C817">
            <w:pPr>
              <w:pStyle w:val="9"/>
              <w:spacing w:before="1" w:line="232" w:lineRule="exact"/>
              <w:ind w:left="41" w:right="20"/>
              <w:jc w:val="center"/>
              <w:rPr>
                <w:sz w:val="20"/>
              </w:rPr>
            </w:pPr>
            <w:r>
              <w:rPr>
                <w:spacing w:val="-2"/>
                <w:sz w:val="20"/>
              </w:rPr>
              <w:t>(3+0+2)</w:t>
            </w:r>
          </w:p>
          <w:p w14:paraId="549A7BBA">
            <w:pPr>
              <w:pStyle w:val="9"/>
              <w:spacing w:line="230" w:lineRule="exact"/>
              <w:ind w:left="41" w:right="9"/>
              <w:jc w:val="center"/>
              <w:rPr>
                <w:sz w:val="20"/>
              </w:rPr>
            </w:pPr>
            <w:r>
              <w:rPr>
                <w:spacing w:val="-10"/>
                <w:w w:val="110"/>
                <w:sz w:val="20"/>
              </w:rPr>
              <w:t>4</w:t>
            </w:r>
          </w:p>
        </w:tc>
        <w:tc>
          <w:tcPr>
            <w:tcW w:w="880" w:type="dxa"/>
          </w:tcPr>
          <w:p w14:paraId="5F668517">
            <w:pPr>
              <w:pStyle w:val="9"/>
              <w:spacing w:before="1"/>
              <w:ind w:left="57" w:right="32"/>
              <w:jc w:val="center"/>
              <w:rPr>
                <w:sz w:val="20"/>
              </w:rPr>
            </w:pPr>
            <w:r>
              <w:rPr>
                <w:spacing w:val="-10"/>
                <w:w w:val="110"/>
                <w:sz w:val="20"/>
              </w:rPr>
              <w:t>3</w:t>
            </w:r>
          </w:p>
        </w:tc>
        <w:tc>
          <w:tcPr>
            <w:tcW w:w="505" w:type="dxa"/>
          </w:tcPr>
          <w:p w14:paraId="3869BCAB">
            <w:pPr>
              <w:pStyle w:val="9"/>
              <w:spacing w:before="1"/>
              <w:ind w:left="6" w:right="7"/>
              <w:jc w:val="center"/>
              <w:rPr>
                <w:sz w:val="20"/>
              </w:rPr>
            </w:pPr>
            <w:r>
              <w:rPr>
                <w:spacing w:val="-5"/>
                <w:w w:val="110"/>
                <w:sz w:val="20"/>
              </w:rPr>
              <w:t>20</w:t>
            </w:r>
          </w:p>
        </w:tc>
        <w:tc>
          <w:tcPr>
            <w:tcW w:w="765" w:type="dxa"/>
          </w:tcPr>
          <w:p w14:paraId="68E41554">
            <w:pPr>
              <w:pStyle w:val="9"/>
              <w:spacing w:before="1"/>
              <w:ind w:left="6"/>
              <w:jc w:val="center"/>
              <w:rPr>
                <w:sz w:val="20"/>
              </w:rPr>
            </w:pPr>
            <w:r>
              <w:rPr>
                <w:spacing w:val="-5"/>
                <w:w w:val="110"/>
                <w:sz w:val="20"/>
              </w:rPr>
              <w:t>80</w:t>
            </w:r>
          </w:p>
        </w:tc>
        <w:tc>
          <w:tcPr>
            <w:tcW w:w="679" w:type="dxa"/>
          </w:tcPr>
          <w:p w14:paraId="4F8096E6">
            <w:pPr>
              <w:pStyle w:val="9"/>
              <w:spacing w:before="1"/>
              <w:ind w:left="21" w:right="9"/>
              <w:jc w:val="center"/>
              <w:rPr>
                <w:sz w:val="20"/>
              </w:rPr>
            </w:pPr>
            <w:r>
              <w:rPr>
                <w:spacing w:val="-5"/>
                <w:w w:val="110"/>
                <w:sz w:val="20"/>
              </w:rPr>
              <w:t>100</w:t>
            </w:r>
          </w:p>
        </w:tc>
        <w:tc>
          <w:tcPr>
            <w:tcW w:w="1005" w:type="dxa"/>
          </w:tcPr>
          <w:p w14:paraId="25FA9339">
            <w:pPr>
              <w:pStyle w:val="9"/>
              <w:spacing w:before="1"/>
              <w:ind w:left="14"/>
              <w:jc w:val="center"/>
              <w:rPr>
                <w:sz w:val="20"/>
              </w:rPr>
            </w:pPr>
            <w:r>
              <w:rPr>
                <w:spacing w:val="-10"/>
                <w:w w:val="110"/>
                <w:sz w:val="20"/>
              </w:rPr>
              <w:t>4</w:t>
            </w:r>
          </w:p>
        </w:tc>
      </w:tr>
      <w:tr w14:paraId="68825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2" w:type="dxa"/>
            <w:vMerge w:val="continue"/>
            <w:tcBorders>
              <w:top w:val="nil"/>
            </w:tcBorders>
          </w:tcPr>
          <w:p w14:paraId="1E63B830">
            <w:pPr>
              <w:rPr>
                <w:sz w:val="2"/>
                <w:szCs w:val="2"/>
              </w:rPr>
            </w:pPr>
          </w:p>
        </w:tc>
        <w:tc>
          <w:tcPr>
            <w:tcW w:w="3400" w:type="dxa"/>
          </w:tcPr>
          <w:p w14:paraId="6CE68542">
            <w:pPr>
              <w:pStyle w:val="9"/>
              <w:spacing w:before="1"/>
              <w:ind w:left="4"/>
              <w:rPr>
                <w:sz w:val="20"/>
              </w:rPr>
            </w:pPr>
            <w:r>
              <w:rPr>
                <w:w w:val="110"/>
                <w:sz w:val="20"/>
              </w:rPr>
              <w:t>Human</w:t>
            </w:r>
            <w:r>
              <w:rPr>
                <w:spacing w:val="37"/>
                <w:w w:val="110"/>
                <w:sz w:val="20"/>
              </w:rPr>
              <w:t xml:space="preserve"> </w:t>
            </w:r>
            <w:r>
              <w:rPr>
                <w:w w:val="110"/>
                <w:sz w:val="20"/>
              </w:rPr>
              <w:t>Resource</w:t>
            </w:r>
            <w:r>
              <w:rPr>
                <w:spacing w:val="34"/>
                <w:w w:val="110"/>
                <w:sz w:val="20"/>
              </w:rPr>
              <w:t xml:space="preserve"> </w:t>
            </w:r>
            <w:r>
              <w:rPr>
                <w:spacing w:val="-2"/>
                <w:w w:val="110"/>
                <w:sz w:val="20"/>
              </w:rPr>
              <w:t>Management</w:t>
            </w:r>
          </w:p>
        </w:tc>
        <w:tc>
          <w:tcPr>
            <w:tcW w:w="855" w:type="dxa"/>
          </w:tcPr>
          <w:p w14:paraId="6FB599FB">
            <w:pPr>
              <w:pStyle w:val="9"/>
              <w:spacing w:before="1"/>
              <w:ind w:left="0" w:right="33"/>
              <w:jc w:val="center"/>
              <w:rPr>
                <w:sz w:val="20"/>
              </w:rPr>
            </w:pPr>
            <w:r>
              <w:rPr>
                <w:spacing w:val="-2"/>
                <w:w w:val="110"/>
                <w:sz w:val="20"/>
              </w:rPr>
              <w:t>BBA-</w:t>
            </w:r>
            <w:r>
              <w:rPr>
                <w:spacing w:val="-5"/>
                <w:w w:val="115"/>
                <w:sz w:val="20"/>
              </w:rPr>
              <w:t>4.4</w:t>
            </w:r>
          </w:p>
        </w:tc>
        <w:tc>
          <w:tcPr>
            <w:tcW w:w="990" w:type="dxa"/>
          </w:tcPr>
          <w:p w14:paraId="5D55CC0D">
            <w:pPr>
              <w:pStyle w:val="9"/>
              <w:spacing w:before="1" w:line="225" w:lineRule="exact"/>
              <w:ind w:left="41" w:right="20"/>
              <w:jc w:val="center"/>
              <w:rPr>
                <w:sz w:val="20"/>
              </w:rPr>
            </w:pPr>
            <w:r>
              <w:rPr>
                <w:spacing w:val="-2"/>
                <w:sz w:val="20"/>
              </w:rPr>
              <w:t>(3+0+2)</w:t>
            </w:r>
          </w:p>
          <w:p w14:paraId="7C79A4F7">
            <w:pPr>
              <w:pStyle w:val="9"/>
              <w:spacing w:line="223" w:lineRule="exact"/>
              <w:ind w:left="41"/>
              <w:jc w:val="center"/>
              <w:rPr>
                <w:sz w:val="20"/>
              </w:rPr>
            </w:pPr>
            <w:r>
              <w:rPr>
                <w:spacing w:val="-10"/>
                <w:w w:val="110"/>
                <w:sz w:val="20"/>
              </w:rPr>
              <w:t>4</w:t>
            </w:r>
          </w:p>
        </w:tc>
        <w:tc>
          <w:tcPr>
            <w:tcW w:w="880" w:type="dxa"/>
          </w:tcPr>
          <w:p w14:paraId="4AEF7DA8">
            <w:pPr>
              <w:pStyle w:val="9"/>
              <w:spacing w:before="1"/>
              <w:ind w:left="57" w:right="32"/>
              <w:jc w:val="center"/>
              <w:rPr>
                <w:sz w:val="20"/>
              </w:rPr>
            </w:pPr>
            <w:r>
              <w:rPr>
                <w:spacing w:val="-10"/>
                <w:w w:val="110"/>
                <w:sz w:val="20"/>
              </w:rPr>
              <w:t>3</w:t>
            </w:r>
          </w:p>
        </w:tc>
        <w:tc>
          <w:tcPr>
            <w:tcW w:w="505" w:type="dxa"/>
          </w:tcPr>
          <w:p w14:paraId="7FA07797">
            <w:pPr>
              <w:pStyle w:val="9"/>
              <w:spacing w:before="1"/>
              <w:ind w:left="6" w:right="7"/>
              <w:jc w:val="center"/>
              <w:rPr>
                <w:sz w:val="20"/>
              </w:rPr>
            </w:pPr>
            <w:r>
              <w:rPr>
                <w:spacing w:val="-5"/>
                <w:w w:val="110"/>
                <w:sz w:val="20"/>
              </w:rPr>
              <w:t>20</w:t>
            </w:r>
          </w:p>
        </w:tc>
        <w:tc>
          <w:tcPr>
            <w:tcW w:w="765" w:type="dxa"/>
          </w:tcPr>
          <w:p w14:paraId="0C0BF216">
            <w:pPr>
              <w:pStyle w:val="9"/>
              <w:spacing w:before="1"/>
              <w:ind w:left="6"/>
              <w:jc w:val="center"/>
              <w:rPr>
                <w:sz w:val="20"/>
              </w:rPr>
            </w:pPr>
            <w:r>
              <w:rPr>
                <w:spacing w:val="-5"/>
                <w:w w:val="110"/>
                <w:sz w:val="20"/>
              </w:rPr>
              <w:t>80</w:t>
            </w:r>
          </w:p>
        </w:tc>
        <w:tc>
          <w:tcPr>
            <w:tcW w:w="679" w:type="dxa"/>
          </w:tcPr>
          <w:p w14:paraId="601102F3">
            <w:pPr>
              <w:pStyle w:val="9"/>
              <w:spacing w:before="1"/>
              <w:ind w:left="21" w:right="9"/>
              <w:jc w:val="center"/>
              <w:rPr>
                <w:sz w:val="20"/>
              </w:rPr>
            </w:pPr>
            <w:r>
              <w:rPr>
                <w:spacing w:val="-5"/>
                <w:w w:val="110"/>
                <w:sz w:val="20"/>
              </w:rPr>
              <w:t>100</w:t>
            </w:r>
          </w:p>
        </w:tc>
        <w:tc>
          <w:tcPr>
            <w:tcW w:w="1005" w:type="dxa"/>
          </w:tcPr>
          <w:p w14:paraId="1CA1AA3B">
            <w:pPr>
              <w:pStyle w:val="9"/>
              <w:spacing w:before="1"/>
              <w:ind w:left="14"/>
              <w:jc w:val="center"/>
              <w:rPr>
                <w:sz w:val="20"/>
              </w:rPr>
            </w:pPr>
            <w:r>
              <w:rPr>
                <w:spacing w:val="-10"/>
                <w:w w:val="110"/>
                <w:sz w:val="20"/>
              </w:rPr>
              <w:t>3</w:t>
            </w:r>
          </w:p>
        </w:tc>
      </w:tr>
      <w:tr w14:paraId="20D5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2" w:type="dxa"/>
            <w:vMerge w:val="restart"/>
          </w:tcPr>
          <w:p w14:paraId="2677B12C">
            <w:pPr>
              <w:pStyle w:val="9"/>
              <w:spacing w:before="137"/>
              <w:ind w:left="0"/>
              <w:rPr>
                <w:b/>
                <w:sz w:val="20"/>
              </w:rPr>
            </w:pPr>
          </w:p>
          <w:p w14:paraId="55F6F6CA">
            <w:pPr>
              <w:pStyle w:val="9"/>
              <w:ind w:left="62" w:right="86" w:firstLine="292"/>
              <w:rPr>
                <w:sz w:val="20"/>
              </w:rPr>
            </w:pPr>
            <w:r>
              <w:rPr>
                <w:w w:val="110"/>
                <w:sz w:val="20"/>
              </w:rPr>
              <w:t xml:space="preserve">Part 3 </w:t>
            </w:r>
            <w:r>
              <w:rPr>
                <w:spacing w:val="-2"/>
                <w:sz w:val="20"/>
              </w:rPr>
              <w:t>Compulsory</w:t>
            </w:r>
          </w:p>
        </w:tc>
        <w:tc>
          <w:tcPr>
            <w:tcW w:w="3400" w:type="dxa"/>
          </w:tcPr>
          <w:p w14:paraId="1702A606">
            <w:pPr>
              <w:pStyle w:val="9"/>
              <w:spacing w:before="1"/>
              <w:ind w:left="67"/>
              <w:rPr>
                <w:sz w:val="20"/>
              </w:rPr>
            </w:pPr>
            <w:r>
              <w:rPr>
                <w:w w:val="110"/>
                <w:sz w:val="20"/>
              </w:rPr>
              <w:t>Soft</w:t>
            </w:r>
            <w:r>
              <w:rPr>
                <w:spacing w:val="26"/>
                <w:w w:val="110"/>
                <w:sz w:val="20"/>
              </w:rPr>
              <w:t xml:space="preserve"> </w:t>
            </w:r>
            <w:r>
              <w:rPr>
                <w:w w:val="110"/>
                <w:sz w:val="20"/>
              </w:rPr>
              <w:t>Skills</w:t>
            </w:r>
            <w:r>
              <w:rPr>
                <w:spacing w:val="21"/>
                <w:w w:val="110"/>
                <w:sz w:val="20"/>
              </w:rPr>
              <w:t xml:space="preserve"> </w:t>
            </w:r>
            <w:r>
              <w:rPr>
                <w:w w:val="110"/>
                <w:sz w:val="20"/>
              </w:rPr>
              <w:t>for</w:t>
            </w:r>
            <w:r>
              <w:rPr>
                <w:spacing w:val="19"/>
                <w:w w:val="110"/>
                <w:sz w:val="20"/>
              </w:rPr>
              <w:t xml:space="preserve"> </w:t>
            </w:r>
            <w:r>
              <w:rPr>
                <w:spacing w:val="-2"/>
                <w:w w:val="110"/>
                <w:sz w:val="20"/>
              </w:rPr>
              <w:t>Business</w:t>
            </w:r>
          </w:p>
        </w:tc>
        <w:tc>
          <w:tcPr>
            <w:tcW w:w="855" w:type="dxa"/>
          </w:tcPr>
          <w:p w14:paraId="2C46DD01">
            <w:pPr>
              <w:pStyle w:val="9"/>
              <w:spacing w:before="1"/>
              <w:ind w:left="21"/>
              <w:jc w:val="center"/>
              <w:rPr>
                <w:sz w:val="20"/>
              </w:rPr>
            </w:pPr>
            <w:r>
              <w:rPr>
                <w:w w:val="120"/>
                <w:sz w:val="20"/>
              </w:rPr>
              <w:t>Job</w:t>
            </w:r>
            <w:r>
              <w:rPr>
                <w:spacing w:val="7"/>
                <w:w w:val="120"/>
                <w:sz w:val="20"/>
              </w:rPr>
              <w:t xml:space="preserve"> </w:t>
            </w:r>
            <w:r>
              <w:rPr>
                <w:spacing w:val="-6"/>
                <w:w w:val="120"/>
                <w:sz w:val="20"/>
              </w:rPr>
              <w:t>Skill</w:t>
            </w:r>
          </w:p>
        </w:tc>
        <w:tc>
          <w:tcPr>
            <w:tcW w:w="990" w:type="dxa"/>
          </w:tcPr>
          <w:p w14:paraId="0E953FAB">
            <w:pPr>
              <w:pStyle w:val="9"/>
              <w:spacing w:before="1" w:line="226" w:lineRule="exact"/>
              <w:ind w:left="41" w:right="20"/>
              <w:jc w:val="center"/>
              <w:rPr>
                <w:sz w:val="20"/>
              </w:rPr>
            </w:pPr>
            <w:r>
              <w:rPr>
                <w:spacing w:val="-2"/>
                <w:sz w:val="20"/>
              </w:rPr>
              <w:t>(2+0+2)</w:t>
            </w:r>
          </w:p>
          <w:p w14:paraId="7519F5BE">
            <w:pPr>
              <w:pStyle w:val="9"/>
              <w:spacing w:line="223" w:lineRule="exact"/>
              <w:ind w:left="41"/>
              <w:jc w:val="center"/>
              <w:rPr>
                <w:sz w:val="20"/>
              </w:rPr>
            </w:pPr>
            <w:r>
              <w:rPr>
                <w:spacing w:val="-10"/>
                <w:w w:val="110"/>
                <w:sz w:val="20"/>
              </w:rPr>
              <w:t>3</w:t>
            </w:r>
          </w:p>
        </w:tc>
        <w:tc>
          <w:tcPr>
            <w:tcW w:w="880" w:type="dxa"/>
          </w:tcPr>
          <w:p w14:paraId="6786A2EF">
            <w:pPr>
              <w:pStyle w:val="9"/>
              <w:spacing w:line="136" w:lineRule="exact"/>
              <w:ind w:left="193" w:right="32"/>
              <w:jc w:val="center"/>
              <w:rPr>
                <w:rFonts w:ascii="Cambria Math"/>
                <w:sz w:val="20"/>
              </w:rPr>
            </w:pPr>
            <w:r>
              <w:rPr>
                <w:rFonts w:ascii="Cambria Math"/>
                <w:spacing w:val="-10"/>
                <w:sz w:val="20"/>
              </w:rPr>
              <w:t>1</w:t>
            </w:r>
          </w:p>
          <w:p w14:paraId="17490274">
            <w:pPr>
              <w:pStyle w:val="9"/>
              <w:spacing w:line="147" w:lineRule="exact"/>
              <w:ind w:left="48" w:right="164"/>
              <w:jc w:val="center"/>
              <w:rPr>
                <w:rFonts w:ascii="Cambria Math"/>
                <w:sz w:val="20"/>
              </w:rPr>
            </w:pPr>
            <w:r>
              <w:rPr>
                <w:rFonts w:ascii="Cambria Math"/>
                <w:spacing w:val="-10"/>
                <w:sz w:val="20"/>
              </w:rPr>
              <w:t>1</w:t>
            </w:r>
          </w:p>
          <w:p w14:paraId="2E83B485">
            <w:pPr>
              <w:pStyle w:val="9"/>
              <w:spacing w:line="168" w:lineRule="exact"/>
              <w:ind w:left="193" w:right="32"/>
              <w:jc w:val="center"/>
              <w:rPr>
                <w:rFonts w:ascii="Cambria Math"/>
                <w:sz w:val="20"/>
              </w:rPr>
            </w:pPr>
            <w:r>
              <w:rPr>
                <w:rFonts w:ascii="Cambria Math"/>
                <w:sz w:val="20"/>
              </w:rPr>
              <mc:AlternateContent>
                <mc:Choice Requires="wpg">
                  <w:drawing>
                    <wp:anchor distT="0" distB="0" distL="0" distR="0" simplePos="0" relativeHeight="251666432" behindDoc="1" locked="0" layoutInCell="1" allowOverlap="1">
                      <wp:simplePos x="0" y="0"/>
                      <wp:positionH relativeFrom="column">
                        <wp:posOffset>288925</wp:posOffset>
                      </wp:positionH>
                      <wp:positionV relativeFrom="paragraph">
                        <wp:posOffset>-20955</wp:posOffset>
                      </wp:positionV>
                      <wp:extent cx="70485" cy="7620"/>
                      <wp:effectExtent l="0" t="0" r="0" b="0"/>
                      <wp:wrapNone/>
                      <wp:docPr id="15" name="Group 15"/>
                      <wp:cNvGraphicFramePr/>
                      <a:graphic xmlns:a="http://schemas.openxmlformats.org/drawingml/2006/main">
                        <a:graphicData uri="http://schemas.microsoft.com/office/word/2010/wordprocessingGroup">
                          <wpg:wgp>
                            <wpg:cNvGrpSpPr/>
                            <wpg:grpSpPr>
                              <a:xfrm>
                                <a:off x="0" y="0"/>
                                <a:ext cx="70485" cy="7620"/>
                                <a:chOff x="0" y="0"/>
                                <a:chExt cx="70485" cy="7620"/>
                              </a:xfrm>
                            </wpg:grpSpPr>
                            <wps:wsp>
                              <wps:cNvPr id="16" name="Graphic 16"/>
                              <wps:cNvSpPr/>
                              <wps:spPr>
                                <a:xfrm>
                                  <a:off x="0" y="0"/>
                                  <a:ext cx="70485" cy="7620"/>
                                </a:xfrm>
                                <a:custGeom>
                                  <a:avLst/>
                                  <a:gdLst/>
                                  <a:ahLst/>
                                  <a:cxnLst/>
                                  <a:rect l="l" t="t" r="r" b="b"/>
                                  <a:pathLst>
                                    <a:path w="70485" h="7620">
                                      <a:moveTo>
                                        <a:pt x="70102" y="0"/>
                                      </a:moveTo>
                                      <a:lnTo>
                                        <a:pt x="0" y="0"/>
                                      </a:lnTo>
                                      <a:lnTo>
                                        <a:pt x="0" y="7618"/>
                                      </a:lnTo>
                                      <a:lnTo>
                                        <a:pt x="70102" y="7618"/>
                                      </a:lnTo>
                                      <a:lnTo>
                                        <a:pt x="70102"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2.75pt;margin-top:-1.65pt;height:0.6pt;width:5.55pt;z-index:-251650048;mso-width-relative:page;mso-height-relative:page;" coordsize="70485,7620" o:gfxdata="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8q3Z9YAAAAHAQAADwAAAAAAAAABACAAAAAiAAAAZHJzL2Rvd25yZXYueG1sUEsBAhQAFAAA&#10;AAgAh07iQBbYtCZjAgAA/AUAAA4AAAAAAAAAAQAgAAAAJQEAAGRycy9lMm9Eb2MueG1sUEsFBgAA&#10;AAAGAAYAWQEAAPoFAAAAAA==&#10;">
                      <o:lock v:ext="edit" aspectratio="f"/>
                      <v:shape id="Graphic 16" o:spid="_x0000_s1026" o:spt="100" style="position:absolute;left:0;top:0;height:7620;width:70485;" fillcolor="#000000" filled="t" stroked="f" coordsize="70485,7620" o:gfxdata="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GtMnC5AAAA2wAA&#10;AA8AAAAAAAAAAQAgAAAAIgAAAGRycy9kb3ducmV2LnhtbFBLAQIUABQAAAAIAIdO4kAzLwWeOwAA&#10;ADkAAAAQAAAAAAAAAAEAIAAAAAgBAABkcnMvc2hhcGV4bWwueG1sUEsFBgAAAAAGAAYAWwEAALID&#10;AAAAAA==&#10;" path="m70102,0l0,0,0,7618,70102,7618,70102,0xe">
                        <v:fill on="t" focussize="0,0"/>
                        <v:stroke on="f"/>
                        <v:imagedata o:title=""/>
                        <o:lock v:ext="edit" aspectratio="f"/>
                        <v:textbox inset="0mm,0mm,0mm,0mm"/>
                      </v:shape>
                    </v:group>
                  </w:pict>
                </mc:Fallback>
              </mc:AlternateContent>
            </w:r>
            <w:r>
              <w:rPr>
                <w:rFonts w:ascii="Cambria Math"/>
                <w:spacing w:val="-10"/>
                <w:sz w:val="20"/>
              </w:rPr>
              <w:t>2</w:t>
            </w:r>
          </w:p>
        </w:tc>
        <w:tc>
          <w:tcPr>
            <w:tcW w:w="505" w:type="dxa"/>
          </w:tcPr>
          <w:p w14:paraId="4963A53D">
            <w:pPr>
              <w:pStyle w:val="9"/>
              <w:spacing w:before="1"/>
              <w:ind w:left="6" w:right="7"/>
              <w:jc w:val="center"/>
              <w:rPr>
                <w:sz w:val="20"/>
              </w:rPr>
            </w:pPr>
            <w:r>
              <w:rPr>
                <w:spacing w:val="-5"/>
                <w:w w:val="110"/>
                <w:sz w:val="20"/>
              </w:rPr>
              <w:t>10</w:t>
            </w:r>
          </w:p>
        </w:tc>
        <w:tc>
          <w:tcPr>
            <w:tcW w:w="765" w:type="dxa"/>
          </w:tcPr>
          <w:p w14:paraId="3D935908">
            <w:pPr>
              <w:pStyle w:val="9"/>
              <w:spacing w:before="1"/>
              <w:ind w:left="6"/>
              <w:jc w:val="center"/>
              <w:rPr>
                <w:sz w:val="20"/>
              </w:rPr>
            </w:pPr>
            <w:r>
              <w:rPr>
                <w:spacing w:val="-5"/>
                <w:w w:val="110"/>
                <w:sz w:val="20"/>
              </w:rPr>
              <w:t>40</w:t>
            </w:r>
          </w:p>
        </w:tc>
        <w:tc>
          <w:tcPr>
            <w:tcW w:w="679" w:type="dxa"/>
          </w:tcPr>
          <w:p w14:paraId="18A9D98D">
            <w:pPr>
              <w:pStyle w:val="9"/>
              <w:spacing w:before="1"/>
              <w:ind w:left="21" w:right="19"/>
              <w:jc w:val="center"/>
              <w:rPr>
                <w:sz w:val="20"/>
              </w:rPr>
            </w:pPr>
            <w:r>
              <w:rPr>
                <w:spacing w:val="-5"/>
                <w:w w:val="110"/>
                <w:sz w:val="20"/>
              </w:rPr>
              <w:t>50</w:t>
            </w:r>
          </w:p>
        </w:tc>
        <w:tc>
          <w:tcPr>
            <w:tcW w:w="1005" w:type="dxa"/>
          </w:tcPr>
          <w:p w14:paraId="308EC91B">
            <w:pPr>
              <w:pStyle w:val="9"/>
              <w:spacing w:before="1"/>
              <w:ind w:left="14"/>
              <w:jc w:val="center"/>
              <w:rPr>
                <w:sz w:val="20"/>
              </w:rPr>
            </w:pPr>
            <w:r>
              <w:rPr>
                <w:spacing w:val="-10"/>
                <w:w w:val="110"/>
                <w:sz w:val="20"/>
              </w:rPr>
              <w:t>2</w:t>
            </w:r>
          </w:p>
        </w:tc>
      </w:tr>
      <w:tr w14:paraId="2D549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82" w:type="dxa"/>
            <w:vMerge w:val="continue"/>
            <w:tcBorders>
              <w:top w:val="nil"/>
            </w:tcBorders>
          </w:tcPr>
          <w:p w14:paraId="122BDC81">
            <w:pPr>
              <w:rPr>
                <w:sz w:val="2"/>
                <w:szCs w:val="2"/>
              </w:rPr>
            </w:pPr>
          </w:p>
        </w:tc>
        <w:tc>
          <w:tcPr>
            <w:tcW w:w="3400" w:type="dxa"/>
          </w:tcPr>
          <w:p w14:paraId="38AADF0A">
            <w:pPr>
              <w:pStyle w:val="9"/>
              <w:spacing w:before="17" w:line="226" w:lineRule="exact"/>
              <w:ind w:left="4" w:right="362"/>
              <w:rPr>
                <w:b/>
                <w:i/>
                <w:sz w:val="20"/>
              </w:rPr>
            </w:pPr>
            <w:r>
              <w:rPr>
                <w:w w:val="110"/>
                <w:sz w:val="20"/>
              </w:rPr>
              <w:t>Certification</w:t>
            </w:r>
            <w:r>
              <w:rPr>
                <w:spacing w:val="40"/>
                <w:w w:val="110"/>
                <w:sz w:val="20"/>
              </w:rPr>
              <w:t xml:space="preserve"> </w:t>
            </w:r>
            <w:r>
              <w:rPr>
                <w:w w:val="110"/>
                <w:sz w:val="20"/>
              </w:rPr>
              <w:t>Course-</w:t>
            </w:r>
            <w:r>
              <w:rPr>
                <w:spacing w:val="40"/>
                <w:w w:val="110"/>
                <w:sz w:val="20"/>
              </w:rPr>
              <w:t xml:space="preserve"> </w:t>
            </w:r>
            <w:r>
              <w:rPr>
                <w:w w:val="110"/>
                <w:sz w:val="20"/>
              </w:rPr>
              <w:t xml:space="preserve">2 </w:t>
            </w:r>
            <w:r>
              <w:rPr>
                <w:b/>
                <w:w w:val="110"/>
                <w:sz w:val="20"/>
              </w:rPr>
              <w:t>(</w:t>
            </w:r>
            <w:r>
              <w:rPr>
                <w:b/>
                <w:i/>
                <w:w w:val="110"/>
                <w:sz w:val="20"/>
              </w:rPr>
              <w:t>Certification</w:t>
            </w:r>
            <w:r>
              <w:rPr>
                <w:b/>
                <w:i/>
                <w:spacing w:val="40"/>
                <w:w w:val="110"/>
                <w:sz w:val="20"/>
              </w:rPr>
              <w:t xml:space="preserve"> </w:t>
            </w:r>
            <w:r>
              <w:rPr>
                <w:b/>
                <w:i/>
                <w:w w:val="110"/>
                <w:sz w:val="20"/>
              </w:rPr>
              <w:t>from ICSI)</w:t>
            </w:r>
          </w:p>
        </w:tc>
        <w:tc>
          <w:tcPr>
            <w:tcW w:w="855" w:type="dxa"/>
          </w:tcPr>
          <w:p w14:paraId="5A7E0EAE">
            <w:pPr>
              <w:pStyle w:val="9"/>
              <w:spacing w:before="131"/>
              <w:ind w:left="21"/>
              <w:jc w:val="center"/>
              <w:rPr>
                <w:sz w:val="20"/>
              </w:rPr>
            </w:pPr>
            <w:r>
              <w:rPr>
                <w:spacing w:val="-4"/>
                <w:w w:val="120"/>
                <w:sz w:val="20"/>
              </w:rPr>
              <w:t>CC-</w:t>
            </w:r>
            <w:r>
              <w:rPr>
                <w:spacing w:val="-10"/>
                <w:w w:val="125"/>
                <w:sz w:val="20"/>
              </w:rPr>
              <w:t>2</w:t>
            </w:r>
          </w:p>
        </w:tc>
        <w:tc>
          <w:tcPr>
            <w:tcW w:w="990" w:type="dxa"/>
          </w:tcPr>
          <w:p w14:paraId="5F3DA986">
            <w:pPr>
              <w:pStyle w:val="9"/>
              <w:spacing w:line="235" w:lineRule="exact"/>
              <w:ind w:left="41" w:right="14"/>
              <w:jc w:val="center"/>
              <w:rPr>
                <w:sz w:val="21"/>
              </w:rPr>
            </w:pPr>
            <w:r>
              <w:rPr>
                <w:spacing w:val="-10"/>
                <w:w w:val="110"/>
                <w:sz w:val="21"/>
              </w:rPr>
              <w:t>2</w:t>
            </w:r>
          </w:p>
          <w:p w14:paraId="72535431">
            <w:pPr>
              <w:pStyle w:val="9"/>
              <w:spacing w:line="234" w:lineRule="exact"/>
              <w:ind w:left="41" w:right="12"/>
              <w:jc w:val="center"/>
              <w:rPr>
                <w:sz w:val="21"/>
              </w:rPr>
            </w:pPr>
            <w:r>
              <w:rPr>
                <w:spacing w:val="-2"/>
                <w:sz w:val="21"/>
              </w:rPr>
              <w:t>(0+0+4)</w:t>
            </w:r>
          </w:p>
        </w:tc>
        <w:tc>
          <w:tcPr>
            <w:tcW w:w="880" w:type="dxa"/>
          </w:tcPr>
          <w:p w14:paraId="460EE151">
            <w:pPr>
              <w:pStyle w:val="9"/>
              <w:spacing w:before="131"/>
              <w:ind w:left="57" w:right="32"/>
              <w:jc w:val="center"/>
              <w:rPr>
                <w:sz w:val="20"/>
              </w:rPr>
            </w:pPr>
            <w:r>
              <w:rPr>
                <w:spacing w:val="-10"/>
                <w:w w:val="110"/>
                <w:sz w:val="20"/>
              </w:rPr>
              <w:t>1</w:t>
            </w:r>
          </w:p>
        </w:tc>
        <w:tc>
          <w:tcPr>
            <w:tcW w:w="505" w:type="dxa"/>
          </w:tcPr>
          <w:p w14:paraId="44FDDC58">
            <w:pPr>
              <w:pStyle w:val="9"/>
              <w:ind w:left="0"/>
              <w:rPr>
                <w:rFonts w:ascii="Times New Roman"/>
                <w:sz w:val="22"/>
              </w:rPr>
            </w:pPr>
          </w:p>
        </w:tc>
        <w:tc>
          <w:tcPr>
            <w:tcW w:w="765" w:type="dxa"/>
          </w:tcPr>
          <w:p w14:paraId="0C189F84">
            <w:pPr>
              <w:pStyle w:val="9"/>
              <w:spacing w:before="131"/>
              <w:ind w:left="6"/>
              <w:jc w:val="center"/>
              <w:rPr>
                <w:sz w:val="20"/>
              </w:rPr>
            </w:pPr>
            <w:r>
              <w:rPr>
                <w:spacing w:val="-5"/>
                <w:w w:val="110"/>
                <w:sz w:val="20"/>
              </w:rPr>
              <w:t>25</w:t>
            </w:r>
          </w:p>
        </w:tc>
        <w:tc>
          <w:tcPr>
            <w:tcW w:w="679" w:type="dxa"/>
          </w:tcPr>
          <w:p w14:paraId="426E2B37">
            <w:pPr>
              <w:pStyle w:val="9"/>
              <w:spacing w:before="131"/>
              <w:ind w:left="21" w:right="19"/>
              <w:jc w:val="center"/>
              <w:rPr>
                <w:sz w:val="20"/>
              </w:rPr>
            </w:pPr>
            <w:r>
              <w:rPr>
                <w:spacing w:val="-5"/>
                <w:w w:val="110"/>
                <w:sz w:val="20"/>
              </w:rPr>
              <w:t>25</w:t>
            </w:r>
          </w:p>
        </w:tc>
        <w:tc>
          <w:tcPr>
            <w:tcW w:w="1005" w:type="dxa"/>
          </w:tcPr>
          <w:p w14:paraId="06DD4EF9">
            <w:pPr>
              <w:pStyle w:val="9"/>
              <w:spacing w:before="131"/>
              <w:ind w:left="14"/>
              <w:jc w:val="center"/>
              <w:rPr>
                <w:sz w:val="20"/>
              </w:rPr>
            </w:pPr>
            <w:r>
              <w:rPr>
                <w:spacing w:val="-10"/>
                <w:w w:val="110"/>
                <w:sz w:val="20"/>
              </w:rPr>
              <w:t>1</w:t>
            </w:r>
          </w:p>
        </w:tc>
      </w:tr>
      <w:tr w14:paraId="194F7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82" w:type="dxa"/>
            <w:shd w:val="clear" w:color="auto" w:fill="92D050"/>
          </w:tcPr>
          <w:p w14:paraId="1810C987">
            <w:pPr>
              <w:pStyle w:val="9"/>
              <w:ind w:left="0"/>
              <w:rPr>
                <w:rFonts w:ascii="Times New Roman"/>
                <w:sz w:val="22"/>
              </w:rPr>
            </w:pPr>
          </w:p>
        </w:tc>
        <w:tc>
          <w:tcPr>
            <w:tcW w:w="7395" w:type="dxa"/>
            <w:gridSpan w:val="6"/>
            <w:shd w:val="clear" w:color="auto" w:fill="92D050"/>
          </w:tcPr>
          <w:p w14:paraId="7A6FAB73">
            <w:pPr>
              <w:pStyle w:val="9"/>
              <w:spacing w:before="45"/>
              <w:ind w:left="8"/>
              <w:jc w:val="center"/>
              <w:rPr>
                <w:b/>
                <w:sz w:val="20"/>
              </w:rPr>
            </w:pPr>
            <w:r>
              <w:rPr>
                <w:b/>
                <w:w w:val="110"/>
                <w:sz w:val="20"/>
              </w:rPr>
              <w:t>Total</w:t>
            </w:r>
            <w:r>
              <w:rPr>
                <w:b/>
                <w:spacing w:val="2"/>
                <w:w w:val="110"/>
                <w:sz w:val="20"/>
              </w:rPr>
              <w:t xml:space="preserve"> </w:t>
            </w:r>
            <w:r>
              <w:rPr>
                <w:b/>
                <w:spacing w:val="-2"/>
                <w:w w:val="110"/>
                <w:sz w:val="20"/>
              </w:rPr>
              <w:t>Credits</w:t>
            </w:r>
          </w:p>
        </w:tc>
        <w:tc>
          <w:tcPr>
            <w:tcW w:w="679" w:type="dxa"/>
            <w:shd w:val="clear" w:color="auto" w:fill="92D050"/>
          </w:tcPr>
          <w:p w14:paraId="48A71B74">
            <w:pPr>
              <w:pStyle w:val="9"/>
              <w:spacing w:before="45"/>
              <w:ind w:left="21"/>
              <w:jc w:val="center"/>
              <w:rPr>
                <w:b/>
                <w:sz w:val="20"/>
              </w:rPr>
            </w:pPr>
            <w:r>
              <w:rPr>
                <w:b/>
                <w:spacing w:val="-5"/>
                <w:w w:val="110"/>
                <w:sz w:val="20"/>
              </w:rPr>
              <w:t>675</w:t>
            </w:r>
          </w:p>
        </w:tc>
        <w:tc>
          <w:tcPr>
            <w:tcW w:w="1005" w:type="dxa"/>
            <w:shd w:val="clear" w:color="auto" w:fill="92D050"/>
          </w:tcPr>
          <w:p w14:paraId="6A027E20">
            <w:pPr>
              <w:pStyle w:val="9"/>
              <w:spacing w:before="45"/>
              <w:ind w:left="14" w:right="14"/>
              <w:jc w:val="center"/>
              <w:rPr>
                <w:b/>
                <w:sz w:val="20"/>
              </w:rPr>
            </w:pPr>
            <w:r>
              <w:rPr>
                <w:b/>
                <w:spacing w:val="-5"/>
                <w:w w:val="110"/>
                <w:sz w:val="20"/>
              </w:rPr>
              <w:t>24</w:t>
            </w:r>
          </w:p>
        </w:tc>
      </w:tr>
    </w:tbl>
    <w:p w14:paraId="6BEFD522">
      <w:pPr>
        <w:pStyle w:val="9"/>
        <w:spacing w:after="0"/>
        <w:jc w:val="center"/>
        <w:rPr>
          <w:b/>
          <w:sz w:val="20"/>
        </w:rPr>
        <w:sectPr>
          <w:headerReference r:id="rId5" w:type="default"/>
          <w:footerReference r:id="rId6" w:type="default"/>
          <w:pgSz w:w="11920" w:h="16850"/>
          <w:pgMar w:top="1580" w:right="425" w:bottom="940" w:left="708" w:header="1318" w:footer="753" w:gutter="0"/>
          <w:cols w:space="720" w:num="1"/>
        </w:sectPr>
      </w:pPr>
    </w:p>
    <w:p w14:paraId="08A62782">
      <w:pPr>
        <w:pStyle w:val="6"/>
        <w:rPr>
          <w:b/>
          <w:sz w:val="144"/>
        </w:rPr>
      </w:pPr>
    </w:p>
    <w:p w14:paraId="00EAA843">
      <w:pPr>
        <w:pStyle w:val="6"/>
        <w:rPr>
          <w:b/>
          <w:sz w:val="144"/>
        </w:rPr>
      </w:pPr>
    </w:p>
    <w:p w14:paraId="1931DE5C">
      <w:pPr>
        <w:pStyle w:val="6"/>
        <w:rPr>
          <w:b/>
          <w:sz w:val="144"/>
        </w:rPr>
      </w:pPr>
    </w:p>
    <w:p w14:paraId="3C0AA480">
      <w:pPr>
        <w:pStyle w:val="6"/>
        <w:rPr>
          <w:b/>
          <w:sz w:val="144"/>
        </w:rPr>
      </w:pPr>
    </w:p>
    <w:p w14:paraId="2B512019">
      <w:pPr>
        <w:pStyle w:val="6"/>
        <w:rPr>
          <w:b/>
          <w:sz w:val="144"/>
        </w:rPr>
      </w:pPr>
    </w:p>
    <w:p w14:paraId="7525EA12">
      <w:pPr>
        <w:pStyle w:val="6"/>
        <w:spacing w:before="1659"/>
        <w:rPr>
          <w:b/>
          <w:sz w:val="144"/>
        </w:rPr>
      </w:pPr>
    </w:p>
    <w:p w14:paraId="7CF820EB">
      <w:pPr>
        <w:pStyle w:val="2"/>
        <w:ind w:left="146"/>
      </w:pPr>
      <w:r>
        <w:rPr>
          <w:color w:val="C00000"/>
          <w:w w:val="110"/>
        </w:rPr>
        <w:t>III</w:t>
      </w:r>
      <w:r>
        <w:rPr>
          <w:color w:val="C00000"/>
          <w:spacing w:val="58"/>
          <w:w w:val="150"/>
        </w:rPr>
        <w:t xml:space="preserve"> </w:t>
      </w:r>
      <w:r>
        <w:rPr>
          <w:color w:val="C00000"/>
          <w:spacing w:val="-2"/>
          <w:w w:val="115"/>
        </w:rPr>
        <w:t>SEMESTER</w:t>
      </w:r>
    </w:p>
    <w:p w14:paraId="2B5E74AC">
      <w:pPr>
        <w:pStyle w:val="2"/>
        <w:spacing w:after="0"/>
        <w:sectPr>
          <w:headerReference r:id="rId7" w:type="default"/>
          <w:footerReference r:id="rId8" w:type="default"/>
          <w:pgSz w:w="11920" w:h="16850"/>
          <w:pgMar w:top="2040" w:right="425" w:bottom="940" w:left="708" w:header="512" w:footer="753" w:gutter="0"/>
          <w:cols w:space="720" w:num="1"/>
        </w:sectPr>
      </w:pPr>
    </w:p>
    <w:p w14:paraId="27CDA53A">
      <w:pPr>
        <w:pStyle w:val="6"/>
        <w:rPr>
          <w:sz w:val="20"/>
        </w:rPr>
      </w:pPr>
    </w:p>
    <w:p w14:paraId="462BE2C2">
      <w:pPr>
        <w:pStyle w:val="6"/>
        <w:spacing w:before="36"/>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6"/>
        <w:gridCol w:w="3548"/>
        <w:gridCol w:w="3798"/>
      </w:tblGrid>
      <w:tr w14:paraId="44E0D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10462" w:type="dxa"/>
            <w:gridSpan w:val="3"/>
          </w:tcPr>
          <w:p w14:paraId="1F3A936E">
            <w:pPr>
              <w:pStyle w:val="9"/>
              <w:spacing w:line="321" w:lineRule="exact"/>
              <w:ind w:left="27" w:right="19"/>
              <w:jc w:val="center"/>
              <w:rPr>
                <w:b/>
                <w:sz w:val="28"/>
              </w:rPr>
            </w:pPr>
            <w:r>
              <w:rPr>
                <w:b/>
                <w:w w:val="110"/>
                <w:sz w:val="24"/>
              </w:rPr>
              <w:t>Name</w:t>
            </w:r>
            <w:r>
              <w:rPr>
                <w:b/>
                <w:spacing w:val="16"/>
                <w:w w:val="110"/>
                <w:sz w:val="24"/>
              </w:rPr>
              <w:t xml:space="preserve"> </w:t>
            </w:r>
            <w:r>
              <w:rPr>
                <w:b/>
                <w:w w:val="110"/>
                <w:sz w:val="24"/>
              </w:rPr>
              <w:t>of</w:t>
            </w:r>
            <w:r>
              <w:rPr>
                <w:b/>
                <w:spacing w:val="16"/>
                <w:w w:val="110"/>
                <w:sz w:val="24"/>
              </w:rPr>
              <w:t xml:space="preserve"> </w:t>
            </w:r>
            <w:r>
              <w:rPr>
                <w:b/>
                <w:w w:val="110"/>
                <w:sz w:val="24"/>
              </w:rPr>
              <w:t>the</w:t>
            </w:r>
            <w:r>
              <w:rPr>
                <w:b/>
                <w:spacing w:val="16"/>
                <w:w w:val="110"/>
                <w:sz w:val="24"/>
              </w:rPr>
              <w:t xml:space="preserve"> </w:t>
            </w:r>
            <w:r>
              <w:rPr>
                <w:b/>
                <w:w w:val="110"/>
                <w:sz w:val="24"/>
              </w:rPr>
              <w:t>Programme:</w:t>
            </w:r>
            <w:r>
              <w:rPr>
                <w:b/>
                <w:spacing w:val="21"/>
                <w:w w:val="110"/>
                <w:sz w:val="24"/>
              </w:rPr>
              <w:t xml:space="preserve"> </w:t>
            </w:r>
            <w:r>
              <w:rPr>
                <w:b/>
                <w:w w:val="110"/>
                <w:sz w:val="28"/>
              </w:rPr>
              <w:t>Bachelor</w:t>
            </w:r>
            <w:r>
              <w:rPr>
                <w:b/>
                <w:spacing w:val="21"/>
                <w:w w:val="110"/>
                <w:sz w:val="28"/>
              </w:rPr>
              <w:t xml:space="preserve"> </w:t>
            </w:r>
            <w:r>
              <w:rPr>
                <w:b/>
                <w:w w:val="110"/>
                <w:sz w:val="28"/>
              </w:rPr>
              <w:t>of</w:t>
            </w:r>
            <w:r>
              <w:rPr>
                <w:b/>
                <w:spacing w:val="21"/>
                <w:w w:val="110"/>
                <w:sz w:val="28"/>
              </w:rPr>
              <w:t xml:space="preserve"> </w:t>
            </w:r>
            <w:r>
              <w:rPr>
                <w:b/>
                <w:w w:val="110"/>
                <w:sz w:val="28"/>
              </w:rPr>
              <w:t>Business</w:t>
            </w:r>
            <w:r>
              <w:rPr>
                <w:b/>
                <w:spacing w:val="22"/>
                <w:w w:val="110"/>
                <w:sz w:val="28"/>
              </w:rPr>
              <w:t xml:space="preserve"> </w:t>
            </w:r>
            <w:r>
              <w:rPr>
                <w:b/>
                <w:w w:val="110"/>
                <w:sz w:val="28"/>
              </w:rPr>
              <w:t>Administration</w:t>
            </w:r>
            <w:r>
              <w:rPr>
                <w:b/>
                <w:spacing w:val="22"/>
                <w:w w:val="110"/>
                <w:sz w:val="28"/>
              </w:rPr>
              <w:t xml:space="preserve"> </w:t>
            </w:r>
            <w:r>
              <w:rPr>
                <w:b/>
                <w:spacing w:val="-2"/>
                <w:w w:val="110"/>
                <w:sz w:val="28"/>
              </w:rPr>
              <w:t>(B.B.A)</w:t>
            </w:r>
          </w:p>
          <w:p w14:paraId="4CA15627">
            <w:pPr>
              <w:pStyle w:val="9"/>
              <w:spacing w:before="55"/>
              <w:ind w:left="27"/>
              <w:jc w:val="center"/>
              <w:rPr>
                <w:b/>
                <w:sz w:val="24"/>
              </w:rPr>
            </w:pPr>
            <w:r>
              <w:rPr>
                <w:b/>
                <w:w w:val="110"/>
                <w:sz w:val="24"/>
              </w:rPr>
              <w:t>Paper:</w:t>
            </w:r>
            <w:r>
              <w:rPr>
                <w:b/>
                <w:spacing w:val="-7"/>
                <w:w w:val="110"/>
                <w:sz w:val="24"/>
              </w:rPr>
              <w:t xml:space="preserve"> </w:t>
            </w:r>
            <w:r>
              <w:rPr>
                <w:b/>
                <w:w w:val="110"/>
                <w:sz w:val="24"/>
              </w:rPr>
              <w:t>BBA-</w:t>
            </w:r>
            <w:r>
              <w:rPr>
                <w:b/>
                <w:spacing w:val="-5"/>
                <w:w w:val="110"/>
                <w:sz w:val="24"/>
              </w:rPr>
              <w:t>3.1</w:t>
            </w:r>
          </w:p>
          <w:p w14:paraId="3C94081E">
            <w:pPr>
              <w:pStyle w:val="9"/>
              <w:spacing w:before="45"/>
              <w:ind w:left="27" w:right="16"/>
              <w:jc w:val="center"/>
              <w:rPr>
                <w:b/>
                <w:sz w:val="24"/>
              </w:rPr>
            </w:pPr>
            <w:r>
              <w:rPr>
                <w:b/>
                <w:w w:val="115"/>
                <w:sz w:val="24"/>
              </w:rPr>
              <w:t>Name</w:t>
            </w:r>
            <w:r>
              <w:rPr>
                <w:b/>
                <w:spacing w:val="3"/>
                <w:w w:val="115"/>
                <w:sz w:val="24"/>
              </w:rPr>
              <w:t xml:space="preserve"> </w:t>
            </w:r>
            <w:r>
              <w:rPr>
                <w:b/>
                <w:w w:val="115"/>
                <w:sz w:val="24"/>
              </w:rPr>
              <w:t>of</w:t>
            </w:r>
            <w:r>
              <w:rPr>
                <w:b/>
                <w:spacing w:val="-3"/>
                <w:w w:val="115"/>
                <w:sz w:val="24"/>
              </w:rPr>
              <w:t xml:space="preserve"> </w:t>
            </w:r>
            <w:r>
              <w:rPr>
                <w:b/>
                <w:w w:val="115"/>
                <w:sz w:val="24"/>
              </w:rPr>
              <w:t>the Course:</w:t>
            </w:r>
            <w:r>
              <w:rPr>
                <w:b/>
                <w:spacing w:val="-1"/>
                <w:w w:val="115"/>
                <w:sz w:val="24"/>
              </w:rPr>
              <w:t xml:space="preserve"> </w:t>
            </w:r>
            <w:r>
              <w:rPr>
                <w:b/>
                <w:w w:val="115"/>
                <w:sz w:val="24"/>
              </w:rPr>
              <w:t>CORPORATE</w:t>
            </w:r>
            <w:r>
              <w:rPr>
                <w:b/>
                <w:spacing w:val="6"/>
                <w:w w:val="115"/>
                <w:sz w:val="24"/>
              </w:rPr>
              <w:t xml:space="preserve"> </w:t>
            </w:r>
            <w:r>
              <w:rPr>
                <w:b/>
                <w:spacing w:val="-2"/>
                <w:w w:val="115"/>
                <w:sz w:val="24"/>
              </w:rPr>
              <w:t>ACCOUNTING</w:t>
            </w:r>
          </w:p>
        </w:tc>
      </w:tr>
      <w:tr w14:paraId="5A48E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116" w:type="dxa"/>
            <w:shd w:val="clear" w:color="auto" w:fill="92D050"/>
          </w:tcPr>
          <w:p w14:paraId="0DC1475C">
            <w:pPr>
              <w:pStyle w:val="9"/>
              <w:spacing w:line="279" w:lineRule="exact"/>
              <w:ind w:left="27" w:right="5"/>
              <w:jc w:val="center"/>
              <w:rPr>
                <w:b/>
                <w:sz w:val="24"/>
              </w:rPr>
            </w:pPr>
            <w:r>
              <w:rPr>
                <w:b/>
                <w:w w:val="115"/>
                <w:sz w:val="24"/>
              </w:rPr>
              <w:t>Course</w:t>
            </w:r>
            <w:r>
              <w:rPr>
                <w:b/>
                <w:spacing w:val="-15"/>
                <w:w w:val="115"/>
                <w:sz w:val="24"/>
              </w:rPr>
              <w:t xml:space="preserve"> </w:t>
            </w:r>
            <w:r>
              <w:rPr>
                <w:b/>
                <w:spacing w:val="-2"/>
                <w:w w:val="115"/>
                <w:sz w:val="24"/>
              </w:rPr>
              <w:t>Credits</w:t>
            </w:r>
          </w:p>
        </w:tc>
        <w:tc>
          <w:tcPr>
            <w:tcW w:w="3548" w:type="dxa"/>
            <w:shd w:val="clear" w:color="auto" w:fill="92D050"/>
          </w:tcPr>
          <w:p w14:paraId="26839663">
            <w:pPr>
              <w:pStyle w:val="9"/>
              <w:spacing w:line="279" w:lineRule="exact"/>
              <w:ind w:left="18" w:right="15"/>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798" w:type="dxa"/>
            <w:shd w:val="clear" w:color="auto" w:fill="92D050"/>
          </w:tcPr>
          <w:p w14:paraId="46515AE3">
            <w:pPr>
              <w:pStyle w:val="9"/>
              <w:spacing w:line="279" w:lineRule="exact"/>
              <w:ind w:left="35" w:right="9"/>
              <w:jc w:val="center"/>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17FB1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116" w:type="dxa"/>
            <w:shd w:val="clear" w:color="auto" w:fill="92D050"/>
          </w:tcPr>
          <w:p w14:paraId="448EC063">
            <w:pPr>
              <w:pStyle w:val="9"/>
              <w:spacing w:line="279" w:lineRule="exact"/>
              <w:ind w:left="27"/>
              <w:jc w:val="center"/>
              <w:rPr>
                <w:b/>
                <w:sz w:val="24"/>
              </w:rPr>
            </w:pPr>
            <w:r>
              <w:rPr>
                <w:b/>
                <w:spacing w:val="-10"/>
                <w:w w:val="110"/>
                <w:sz w:val="24"/>
              </w:rPr>
              <w:t>4</w:t>
            </w:r>
          </w:p>
        </w:tc>
        <w:tc>
          <w:tcPr>
            <w:tcW w:w="3548" w:type="dxa"/>
            <w:shd w:val="clear" w:color="auto" w:fill="92D050"/>
          </w:tcPr>
          <w:p w14:paraId="68C9A69F">
            <w:pPr>
              <w:pStyle w:val="9"/>
              <w:spacing w:line="279" w:lineRule="exact"/>
              <w:ind w:left="18"/>
              <w:jc w:val="center"/>
              <w:rPr>
                <w:b/>
                <w:sz w:val="24"/>
              </w:rPr>
            </w:pPr>
            <w:r>
              <w:rPr>
                <w:b/>
                <w:spacing w:val="-10"/>
                <w:w w:val="110"/>
                <w:sz w:val="24"/>
              </w:rPr>
              <w:t>4</w:t>
            </w:r>
          </w:p>
        </w:tc>
        <w:tc>
          <w:tcPr>
            <w:tcW w:w="3798" w:type="dxa"/>
            <w:shd w:val="clear" w:color="auto" w:fill="92D050"/>
          </w:tcPr>
          <w:p w14:paraId="18B25CF3">
            <w:pPr>
              <w:pStyle w:val="9"/>
              <w:spacing w:line="279" w:lineRule="exact"/>
              <w:ind w:left="35"/>
              <w:jc w:val="center"/>
              <w:rPr>
                <w:b/>
                <w:sz w:val="24"/>
              </w:rPr>
            </w:pPr>
            <w:r>
              <w:rPr>
                <w:b/>
                <w:spacing w:val="-5"/>
                <w:w w:val="110"/>
                <w:sz w:val="24"/>
              </w:rPr>
              <w:t>60</w:t>
            </w:r>
          </w:p>
        </w:tc>
      </w:tr>
      <w:tr w14:paraId="55155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10462" w:type="dxa"/>
            <w:gridSpan w:val="3"/>
          </w:tcPr>
          <w:p w14:paraId="7A003797">
            <w:pPr>
              <w:pStyle w:val="9"/>
              <w:spacing w:before="2"/>
              <w:ind w:left="27" w:right="15"/>
              <w:jc w:val="center"/>
              <w:rPr>
                <w:b/>
                <w:sz w:val="24"/>
              </w:rPr>
            </w:pPr>
            <w:r>
              <w:rPr>
                <w:b/>
                <w:spacing w:val="-2"/>
                <w:w w:val="115"/>
                <w:sz w:val="24"/>
              </w:rPr>
              <w:t>PEDAGOGY:</w:t>
            </w:r>
          </w:p>
          <w:p w14:paraId="1D8A3D91">
            <w:pPr>
              <w:pStyle w:val="9"/>
              <w:spacing w:before="1" w:line="320" w:lineRule="atLeast"/>
              <w:rPr>
                <w:sz w:val="24"/>
              </w:rPr>
            </w:pPr>
            <w:r>
              <w:rPr>
                <w:w w:val="110"/>
                <w:sz w:val="24"/>
              </w:rPr>
              <w:t>Classrooms</w:t>
            </w:r>
            <w:r>
              <w:rPr>
                <w:spacing w:val="40"/>
                <w:w w:val="110"/>
                <w:sz w:val="24"/>
              </w:rPr>
              <w:t xml:space="preserve"> </w:t>
            </w:r>
            <w:r>
              <w:rPr>
                <w:w w:val="110"/>
                <w:sz w:val="24"/>
              </w:rPr>
              <w:t>Lecture,</w:t>
            </w:r>
            <w:r>
              <w:rPr>
                <w:spacing w:val="40"/>
                <w:w w:val="110"/>
                <w:sz w:val="24"/>
              </w:rPr>
              <w:t xml:space="preserve"> </w:t>
            </w:r>
            <w:r>
              <w:rPr>
                <w:w w:val="110"/>
                <w:sz w:val="24"/>
              </w:rPr>
              <w:t>Group</w:t>
            </w:r>
            <w:r>
              <w:rPr>
                <w:spacing w:val="40"/>
                <w:w w:val="110"/>
                <w:sz w:val="24"/>
              </w:rPr>
              <w:t xml:space="preserve"> </w:t>
            </w:r>
            <w:r>
              <w:rPr>
                <w:w w:val="110"/>
                <w:sz w:val="24"/>
              </w:rPr>
              <w:t>Discussion,</w:t>
            </w:r>
            <w:r>
              <w:rPr>
                <w:spacing w:val="40"/>
                <w:w w:val="110"/>
                <w:sz w:val="24"/>
              </w:rPr>
              <w:t xml:space="preserve"> </w:t>
            </w:r>
            <w:r>
              <w:rPr>
                <w:w w:val="110"/>
                <w:sz w:val="24"/>
              </w:rPr>
              <w:t>Presentations,</w:t>
            </w:r>
            <w:r>
              <w:rPr>
                <w:spacing w:val="40"/>
                <w:w w:val="110"/>
                <w:sz w:val="24"/>
              </w:rPr>
              <w:t xml:space="preserve"> </w:t>
            </w:r>
            <w:r>
              <w:rPr>
                <w:w w:val="110"/>
                <w:sz w:val="24"/>
              </w:rPr>
              <w:t>Case</w:t>
            </w:r>
            <w:r>
              <w:rPr>
                <w:spacing w:val="40"/>
                <w:w w:val="110"/>
                <w:sz w:val="24"/>
              </w:rPr>
              <w:t xml:space="preserve"> </w:t>
            </w:r>
            <w:r>
              <w:rPr>
                <w:w w:val="110"/>
                <w:sz w:val="24"/>
              </w:rPr>
              <w:t>Studies,</w:t>
            </w:r>
            <w:r>
              <w:rPr>
                <w:spacing w:val="40"/>
                <w:w w:val="110"/>
                <w:sz w:val="24"/>
              </w:rPr>
              <w:t xml:space="preserve"> </w:t>
            </w:r>
            <w:r>
              <w:rPr>
                <w:w w:val="110"/>
                <w:sz w:val="24"/>
              </w:rPr>
              <w:t>Simulations,</w:t>
            </w:r>
            <w:r>
              <w:rPr>
                <w:spacing w:val="40"/>
                <w:w w:val="110"/>
                <w:sz w:val="24"/>
              </w:rPr>
              <w:t xml:space="preserve"> </w:t>
            </w:r>
            <w:r>
              <w:rPr>
                <w:w w:val="110"/>
                <w:sz w:val="24"/>
              </w:rPr>
              <w:t>Field Work,</w:t>
            </w:r>
            <w:r>
              <w:rPr>
                <w:spacing w:val="40"/>
                <w:w w:val="110"/>
                <w:sz w:val="24"/>
              </w:rPr>
              <w:t xml:space="preserve"> </w:t>
            </w:r>
            <w:r>
              <w:rPr>
                <w:w w:val="110"/>
                <w:sz w:val="24"/>
              </w:rPr>
              <w:t>Industrial</w:t>
            </w:r>
            <w:r>
              <w:rPr>
                <w:spacing w:val="40"/>
                <w:w w:val="110"/>
                <w:sz w:val="24"/>
              </w:rPr>
              <w:t xml:space="preserve"> </w:t>
            </w:r>
            <w:r>
              <w:rPr>
                <w:w w:val="110"/>
                <w:sz w:val="24"/>
              </w:rPr>
              <w:t>Visit</w:t>
            </w:r>
            <w:r>
              <w:rPr>
                <w:spacing w:val="40"/>
                <w:w w:val="110"/>
                <w:sz w:val="24"/>
              </w:rPr>
              <w:t xml:space="preserve"> </w:t>
            </w:r>
            <w:r>
              <w:rPr>
                <w:w w:val="110"/>
                <w:sz w:val="24"/>
              </w:rPr>
              <w:t>(where</w:t>
            </w:r>
            <w:r>
              <w:rPr>
                <w:spacing w:val="40"/>
                <w:w w:val="110"/>
                <w:sz w:val="24"/>
              </w:rPr>
              <w:t xml:space="preserve"> </w:t>
            </w:r>
            <w:r>
              <w:rPr>
                <w:w w:val="110"/>
                <w:sz w:val="24"/>
              </w:rPr>
              <w:t>ever</w:t>
            </w:r>
            <w:r>
              <w:rPr>
                <w:spacing w:val="40"/>
                <w:w w:val="110"/>
                <w:sz w:val="24"/>
              </w:rPr>
              <w:t xml:space="preserve"> </w:t>
            </w:r>
            <w:r>
              <w:rPr>
                <w:w w:val="110"/>
                <w:sz w:val="24"/>
              </w:rPr>
              <w:t>is</w:t>
            </w:r>
            <w:r>
              <w:rPr>
                <w:spacing w:val="40"/>
                <w:w w:val="110"/>
                <w:sz w:val="24"/>
              </w:rPr>
              <w:t xml:space="preserve"> </w:t>
            </w:r>
            <w:r>
              <w:rPr>
                <w:w w:val="110"/>
                <w:sz w:val="24"/>
              </w:rPr>
              <w:t>required)</w:t>
            </w:r>
            <w:r>
              <w:rPr>
                <w:spacing w:val="40"/>
                <w:w w:val="110"/>
                <w:sz w:val="24"/>
              </w:rPr>
              <w:t xml:space="preserve"> </w:t>
            </w:r>
            <w:r>
              <w:rPr>
                <w:w w:val="110"/>
                <w:sz w:val="24"/>
              </w:rPr>
              <w:t>etc.,</w:t>
            </w:r>
          </w:p>
        </w:tc>
      </w:tr>
      <w:tr w14:paraId="2BE04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trPr>
        <w:tc>
          <w:tcPr>
            <w:tcW w:w="10462" w:type="dxa"/>
            <w:gridSpan w:val="3"/>
          </w:tcPr>
          <w:p w14:paraId="14838A8C">
            <w:pPr>
              <w:pStyle w:val="9"/>
              <w:spacing w:line="279" w:lineRule="exact"/>
              <w:ind w:left="27" w:right="5"/>
              <w:jc w:val="center"/>
              <w:rPr>
                <w:b/>
                <w:sz w:val="24"/>
              </w:rPr>
            </w:pPr>
            <w:r>
              <w:rPr>
                <w:b/>
                <w:w w:val="120"/>
                <w:sz w:val="24"/>
              </w:rPr>
              <w:t>COURSE</w:t>
            </w:r>
            <w:r>
              <w:rPr>
                <w:b/>
                <w:spacing w:val="12"/>
                <w:w w:val="120"/>
                <w:sz w:val="24"/>
              </w:rPr>
              <w:t xml:space="preserve"> </w:t>
            </w:r>
            <w:r>
              <w:rPr>
                <w:b/>
                <w:spacing w:val="-2"/>
                <w:w w:val="120"/>
                <w:sz w:val="24"/>
              </w:rPr>
              <w:t>OBJECTIVES:</w:t>
            </w:r>
          </w:p>
          <w:p w14:paraId="093E5739">
            <w:pPr>
              <w:pStyle w:val="9"/>
              <w:numPr>
                <w:ilvl w:val="0"/>
                <w:numId w:val="1"/>
              </w:numPr>
              <w:tabs>
                <w:tab w:val="left" w:pos="830"/>
              </w:tabs>
              <w:spacing w:before="42" w:after="0" w:line="276" w:lineRule="auto"/>
              <w:ind w:left="830" w:right="235" w:hanging="360"/>
              <w:jc w:val="left"/>
              <w:rPr>
                <w:sz w:val="24"/>
              </w:rPr>
            </w:pPr>
            <w:r>
              <w:rPr>
                <w:w w:val="110"/>
                <w:sz w:val="24"/>
              </w:rPr>
              <w:t>To</w:t>
            </w:r>
            <w:r>
              <w:rPr>
                <w:spacing w:val="75"/>
                <w:w w:val="110"/>
                <w:sz w:val="24"/>
              </w:rPr>
              <w:t xml:space="preserve"> </w:t>
            </w:r>
            <w:r>
              <w:rPr>
                <w:w w:val="110"/>
                <w:sz w:val="24"/>
              </w:rPr>
              <w:t>apply</w:t>
            </w:r>
            <w:r>
              <w:rPr>
                <w:spacing w:val="74"/>
                <w:w w:val="110"/>
                <w:sz w:val="24"/>
              </w:rPr>
              <w:t xml:space="preserve"> </w:t>
            </w:r>
            <w:r>
              <w:rPr>
                <w:w w:val="110"/>
                <w:sz w:val="24"/>
              </w:rPr>
              <w:t>underwriting</w:t>
            </w:r>
            <w:r>
              <w:rPr>
                <w:spacing w:val="78"/>
                <w:w w:val="110"/>
                <w:sz w:val="24"/>
              </w:rPr>
              <w:t xml:space="preserve"> </w:t>
            </w:r>
            <w:r>
              <w:rPr>
                <w:w w:val="110"/>
                <w:sz w:val="24"/>
              </w:rPr>
              <w:t>principles,</w:t>
            </w:r>
            <w:r>
              <w:rPr>
                <w:spacing w:val="76"/>
                <w:w w:val="110"/>
                <w:sz w:val="24"/>
              </w:rPr>
              <w:t xml:space="preserve"> </w:t>
            </w:r>
            <w:r>
              <w:rPr>
                <w:w w:val="110"/>
                <w:sz w:val="24"/>
              </w:rPr>
              <w:t>comply</w:t>
            </w:r>
            <w:r>
              <w:rPr>
                <w:spacing w:val="78"/>
                <w:w w:val="110"/>
                <w:sz w:val="24"/>
              </w:rPr>
              <w:t xml:space="preserve"> </w:t>
            </w:r>
            <w:r>
              <w:rPr>
                <w:w w:val="110"/>
                <w:sz w:val="24"/>
              </w:rPr>
              <w:t>with</w:t>
            </w:r>
            <w:r>
              <w:rPr>
                <w:spacing w:val="74"/>
                <w:w w:val="110"/>
                <w:sz w:val="24"/>
              </w:rPr>
              <w:t xml:space="preserve"> </w:t>
            </w:r>
            <w:r>
              <w:rPr>
                <w:w w:val="110"/>
                <w:sz w:val="24"/>
              </w:rPr>
              <w:t>SEBI</w:t>
            </w:r>
            <w:r>
              <w:rPr>
                <w:spacing w:val="77"/>
                <w:w w:val="110"/>
                <w:sz w:val="24"/>
              </w:rPr>
              <w:t xml:space="preserve"> </w:t>
            </w:r>
            <w:r>
              <w:rPr>
                <w:w w:val="110"/>
                <w:sz w:val="24"/>
              </w:rPr>
              <w:t>regulations,</w:t>
            </w:r>
            <w:r>
              <w:rPr>
                <w:spacing w:val="76"/>
                <w:w w:val="110"/>
                <w:sz w:val="24"/>
              </w:rPr>
              <w:t xml:space="preserve"> </w:t>
            </w:r>
            <w:r>
              <w:rPr>
                <w:w w:val="110"/>
                <w:sz w:val="24"/>
              </w:rPr>
              <w:t>and</w:t>
            </w:r>
            <w:r>
              <w:rPr>
                <w:spacing w:val="74"/>
                <w:w w:val="110"/>
                <w:sz w:val="24"/>
              </w:rPr>
              <w:t xml:space="preserve"> </w:t>
            </w:r>
            <w:r>
              <w:rPr>
                <w:w w:val="110"/>
                <w:sz w:val="24"/>
              </w:rPr>
              <w:t>prepare debenture</w:t>
            </w:r>
            <w:r>
              <w:rPr>
                <w:spacing w:val="40"/>
                <w:w w:val="110"/>
                <w:sz w:val="24"/>
              </w:rPr>
              <w:t xml:space="preserve"> </w:t>
            </w:r>
            <w:r>
              <w:rPr>
                <w:w w:val="110"/>
                <w:sz w:val="24"/>
              </w:rPr>
              <w:t>redemption</w:t>
            </w:r>
            <w:r>
              <w:rPr>
                <w:spacing w:val="40"/>
                <w:w w:val="110"/>
                <w:sz w:val="24"/>
              </w:rPr>
              <w:t xml:space="preserve"> </w:t>
            </w:r>
            <w:r>
              <w:rPr>
                <w:w w:val="110"/>
                <w:sz w:val="24"/>
              </w:rPr>
              <w:t>accounts</w:t>
            </w:r>
            <w:r>
              <w:rPr>
                <w:spacing w:val="40"/>
                <w:w w:val="110"/>
                <w:sz w:val="24"/>
              </w:rPr>
              <w:t xml:space="preserve"> </w:t>
            </w:r>
            <w:r>
              <w:rPr>
                <w:w w:val="110"/>
                <w:sz w:val="24"/>
              </w:rPr>
              <w:t>and</w:t>
            </w:r>
            <w:r>
              <w:rPr>
                <w:spacing w:val="40"/>
                <w:w w:val="110"/>
                <w:sz w:val="24"/>
              </w:rPr>
              <w:t xml:space="preserve"> </w:t>
            </w:r>
            <w:r>
              <w:rPr>
                <w:w w:val="110"/>
                <w:sz w:val="24"/>
              </w:rPr>
              <w:t>financial</w:t>
            </w:r>
            <w:r>
              <w:rPr>
                <w:spacing w:val="40"/>
                <w:w w:val="110"/>
                <w:sz w:val="24"/>
              </w:rPr>
              <w:t xml:space="preserve"> </w:t>
            </w:r>
            <w:r>
              <w:rPr>
                <w:w w:val="110"/>
                <w:sz w:val="24"/>
              </w:rPr>
              <w:t>statements</w:t>
            </w:r>
            <w:r>
              <w:rPr>
                <w:spacing w:val="40"/>
                <w:w w:val="110"/>
                <w:sz w:val="24"/>
              </w:rPr>
              <w:t xml:space="preserve"> </w:t>
            </w:r>
            <w:r>
              <w:rPr>
                <w:w w:val="110"/>
                <w:sz w:val="24"/>
              </w:rPr>
              <w:t>as</w:t>
            </w:r>
            <w:r>
              <w:rPr>
                <w:spacing w:val="40"/>
                <w:w w:val="110"/>
                <w:sz w:val="24"/>
              </w:rPr>
              <w:t xml:space="preserve"> </w:t>
            </w:r>
            <w:r>
              <w:rPr>
                <w:w w:val="110"/>
                <w:sz w:val="24"/>
              </w:rPr>
              <w:t>per</w:t>
            </w:r>
            <w:r>
              <w:rPr>
                <w:spacing w:val="40"/>
                <w:w w:val="110"/>
                <w:sz w:val="24"/>
              </w:rPr>
              <w:t xml:space="preserve"> </w:t>
            </w:r>
            <w:r>
              <w:rPr>
                <w:w w:val="110"/>
                <w:sz w:val="24"/>
              </w:rPr>
              <w:t>Schedule</w:t>
            </w:r>
            <w:r>
              <w:rPr>
                <w:spacing w:val="40"/>
                <w:w w:val="110"/>
                <w:sz w:val="24"/>
              </w:rPr>
              <w:t xml:space="preserve"> </w:t>
            </w:r>
            <w:r>
              <w:rPr>
                <w:w w:val="110"/>
                <w:sz w:val="24"/>
              </w:rPr>
              <w:t>III.</w:t>
            </w:r>
          </w:p>
          <w:p w14:paraId="4E38DF0A">
            <w:pPr>
              <w:pStyle w:val="9"/>
              <w:numPr>
                <w:ilvl w:val="0"/>
                <w:numId w:val="1"/>
              </w:numPr>
              <w:tabs>
                <w:tab w:val="left" w:pos="830"/>
              </w:tabs>
              <w:spacing w:before="0" w:after="0" w:line="273" w:lineRule="auto"/>
              <w:ind w:left="830" w:right="138" w:hanging="360"/>
              <w:jc w:val="left"/>
              <w:rPr>
                <w:sz w:val="24"/>
              </w:rPr>
            </w:pPr>
            <w:r>
              <w:rPr>
                <w:w w:val="110"/>
                <w:sz w:val="24"/>
              </w:rPr>
              <w:t>To</w:t>
            </w:r>
            <w:r>
              <w:rPr>
                <w:spacing w:val="79"/>
                <w:w w:val="110"/>
                <w:sz w:val="24"/>
              </w:rPr>
              <w:t xml:space="preserve"> </w:t>
            </w:r>
            <w:r>
              <w:rPr>
                <w:w w:val="110"/>
                <w:sz w:val="24"/>
              </w:rPr>
              <w:t>assess</w:t>
            </w:r>
            <w:r>
              <w:rPr>
                <w:spacing w:val="77"/>
                <w:w w:val="110"/>
                <w:sz w:val="24"/>
              </w:rPr>
              <w:t xml:space="preserve"> </w:t>
            </w:r>
            <w:r>
              <w:rPr>
                <w:w w:val="110"/>
                <w:sz w:val="24"/>
              </w:rPr>
              <w:t>share</w:t>
            </w:r>
            <w:r>
              <w:rPr>
                <w:spacing w:val="80"/>
                <w:w w:val="110"/>
                <w:sz w:val="24"/>
              </w:rPr>
              <w:t xml:space="preserve"> </w:t>
            </w:r>
            <w:r>
              <w:rPr>
                <w:w w:val="110"/>
                <w:sz w:val="24"/>
              </w:rPr>
              <w:t>values</w:t>
            </w:r>
            <w:r>
              <w:rPr>
                <w:spacing w:val="80"/>
                <w:w w:val="110"/>
                <w:sz w:val="24"/>
              </w:rPr>
              <w:t xml:space="preserve"> </w:t>
            </w:r>
            <w:r>
              <w:rPr>
                <w:w w:val="110"/>
                <w:sz w:val="24"/>
              </w:rPr>
              <w:t>using</w:t>
            </w:r>
            <w:r>
              <w:rPr>
                <w:spacing w:val="80"/>
                <w:w w:val="110"/>
                <w:sz w:val="24"/>
              </w:rPr>
              <w:t xml:space="preserve"> </w:t>
            </w:r>
            <w:r>
              <w:rPr>
                <w:w w:val="110"/>
                <w:sz w:val="24"/>
              </w:rPr>
              <w:t>valuation</w:t>
            </w:r>
            <w:r>
              <w:rPr>
                <w:spacing w:val="80"/>
                <w:w w:val="110"/>
                <w:sz w:val="24"/>
              </w:rPr>
              <w:t xml:space="preserve"> </w:t>
            </w:r>
            <w:r>
              <w:rPr>
                <w:w w:val="110"/>
                <w:sz w:val="24"/>
              </w:rPr>
              <w:t>methods,</w:t>
            </w:r>
            <w:r>
              <w:rPr>
                <w:spacing w:val="80"/>
                <w:w w:val="110"/>
                <w:sz w:val="24"/>
              </w:rPr>
              <w:t xml:space="preserve"> </w:t>
            </w:r>
            <w:r>
              <w:rPr>
                <w:w w:val="110"/>
                <w:sz w:val="24"/>
              </w:rPr>
              <w:t>develop</w:t>
            </w:r>
            <w:r>
              <w:rPr>
                <w:spacing w:val="80"/>
                <w:w w:val="110"/>
                <w:sz w:val="24"/>
              </w:rPr>
              <w:t xml:space="preserve"> </w:t>
            </w:r>
            <w:r>
              <w:rPr>
                <w:w w:val="110"/>
                <w:sz w:val="24"/>
              </w:rPr>
              <w:t>financial</w:t>
            </w:r>
            <w:r>
              <w:rPr>
                <w:spacing w:val="79"/>
                <w:w w:val="110"/>
                <w:sz w:val="24"/>
              </w:rPr>
              <w:t xml:space="preserve"> </w:t>
            </w:r>
            <w:r>
              <w:rPr>
                <w:w w:val="110"/>
                <w:sz w:val="24"/>
              </w:rPr>
              <w:t>statements under</w:t>
            </w:r>
            <w:r>
              <w:rPr>
                <w:spacing w:val="73"/>
                <w:w w:val="110"/>
                <w:sz w:val="24"/>
              </w:rPr>
              <w:t xml:space="preserve"> </w:t>
            </w:r>
            <w:r>
              <w:rPr>
                <w:w w:val="110"/>
                <w:sz w:val="24"/>
              </w:rPr>
              <w:t>Schedule</w:t>
            </w:r>
            <w:r>
              <w:rPr>
                <w:spacing w:val="72"/>
                <w:w w:val="110"/>
                <w:sz w:val="24"/>
              </w:rPr>
              <w:t xml:space="preserve"> </w:t>
            </w:r>
            <w:r>
              <w:rPr>
                <w:w w:val="110"/>
                <w:sz w:val="24"/>
              </w:rPr>
              <w:t>III</w:t>
            </w:r>
            <w:r>
              <w:rPr>
                <w:spacing w:val="66"/>
                <w:w w:val="110"/>
                <w:sz w:val="24"/>
              </w:rPr>
              <w:t xml:space="preserve"> </w:t>
            </w:r>
            <w:r>
              <w:rPr>
                <w:w w:val="110"/>
                <w:sz w:val="24"/>
              </w:rPr>
              <w:t>compliance,</w:t>
            </w:r>
            <w:r>
              <w:rPr>
                <w:spacing w:val="73"/>
                <w:w w:val="110"/>
                <w:sz w:val="24"/>
              </w:rPr>
              <w:t xml:space="preserve"> </w:t>
            </w:r>
            <w:r>
              <w:rPr>
                <w:w w:val="110"/>
                <w:sz w:val="24"/>
              </w:rPr>
              <w:t>and</w:t>
            </w:r>
            <w:r>
              <w:rPr>
                <w:spacing w:val="72"/>
                <w:w w:val="110"/>
                <w:sz w:val="24"/>
              </w:rPr>
              <w:t xml:space="preserve"> </w:t>
            </w:r>
            <w:r>
              <w:rPr>
                <w:w w:val="110"/>
                <w:sz w:val="24"/>
              </w:rPr>
              <w:t>understand</w:t>
            </w:r>
            <w:r>
              <w:rPr>
                <w:spacing w:val="76"/>
                <w:w w:val="110"/>
                <w:sz w:val="24"/>
              </w:rPr>
              <w:t xml:space="preserve"> </w:t>
            </w:r>
            <w:r>
              <w:rPr>
                <w:w w:val="110"/>
                <w:sz w:val="24"/>
              </w:rPr>
              <w:t>and</w:t>
            </w:r>
            <w:r>
              <w:rPr>
                <w:spacing w:val="73"/>
                <w:w w:val="110"/>
                <w:sz w:val="24"/>
              </w:rPr>
              <w:t xml:space="preserve"> </w:t>
            </w:r>
            <w:r>
              <w:rPr>
                <w:w w:val="110"/>
                <w:sz w:val="24"/>
              </w:rPr>
              <w:t>apply</w:t>
            </w:r>
            <w:r>
              <w:rPr>
                <w:spacing w:val="72"/>
                <w:w w:val="110"/>
                <w:sz w:val="24"/>
              </w:rPr>
              <w:t xml:space="preserve"> </w:t>
            </w:r>
            <w:r>
              <w:rPr>
                <w:w w:val="110"/>
                <w:sz w:val="24"/>
              </w:rPr>
              <w:t>buyback</w:t>
            </w:r>
            <w:r>
              <w:rPr>
                <w:spacing w:val="72"/>
                <w:w w:val="110"/>
                <w:sz w:val="24"/>
              </w:rPr>
              <w:t xml:space="preserve"> </w:t>
            </w:r>
            <w:r>
              <w:rPr>
                <w:w w:val="110"/>
                <w:sz w:val="24"/>
              </w:rPr>
              <w:t>and</w:t>
            </w:r>
            <w:r>
              <w:rPr>
                <w:spacing w:val="73"/>
                <w:w w:val="110"/>
                <w:sz w:val="24"/>
              </w:rPr>
              <w:t xml:space="preserve"> </w:t>
            </w:r>
            <w:r>
              <w:rPr>
                <w:w w:val="110"/>
                <w:sz w:val="24"/>
              </w:rPr>
              <w:t>bonus</w:t>
            </w:r>
          </w:p>
          <w:p w14:paraId="2065AB31">
            <w:pPr>
              <w:pStyle w:val="9"/>
              <w:ind w:left="830"/>
              <w:rPr>
                <w:sz w:val="24"/>
              </w:rPr>
            </w:pPr>
            <w:r>
              <w:rPr>
                <w:w w:val="110"/>
                <w:sz w:val="24"/>
              </w:rPr>
              <w:t>issues,</w:t>
            </w:r>
            <w:r>
              <w:rPr>
                <w:spacing w:val="30"/>
                <w:w w:val="110"/>
                <w:sz w:val="24"/>
              </w:rPr>
              <w:t xml:space="preserve"> </w:t>
            </w:r>
            <w:r>
              <w:rPr>
                <w:w w:val="110"/>
                <w:sz w:val="24"/>
              </w:rPr>
              <w:t>analyzing</w:t>
            </w:r>
            <w:r>
              <w:rPr>
                <w:spacing w:val="37"/>
                <w:w w:val="110"/>
                <w:sz w:val="24"/>
              </w:rPr>
              <w:t xml:space="preserve"> </w:t>
            </w:r>
            <w:r>
              <w:rPr>
                <w:w w:val="110"/>
                <w:sz w:val="24"/>
              </w:rPr>
              <w:t>legal</w:t>
            </w:r>
            <w:r>
              <w:rPr>
                <w:spacing w:val="32"/>
                <w:w w:val="110"/>
                <w:sz w:val="24"/>
              </w:rPr>
              <w:t xml:space="preserve"> </w:t>
            </w:r>
            <w:r>
              <w:rPr>
                <w:w w:val="110"/>
                <w:sz w:val="24"/>
              </w:rPr>
              <w:t>frameworks</w:t>
            </w:r>
            <w:r>
              <w:rPr>
                <w:spacing w:val="28"/>
                <w:w w:val="110"/>
                <w:sz w:val="24"/>
              </w:rPr>
              <w:t xml:space="preserve"> </w:t>
            </w:r>
            <w:r>
              <w:rPr>
                <w:w w:val="110"/>
                <w:sz w:val="24"/>
              </w:rPr>
              <w:t>and</w:t>
            </w:r>
            <w:r>
              <w:rPr>
                <w:spacing w:val="33"/>
                <w:w w:val="110"/>
                <w:sz w:val="24"/>
              </w:rPr>
              <w:t xml:space="preserve"> </w:t>
            </w:r>
            <w:r>
              <w:rPr>
                <w:w w:val="110"/>
                <w:sz w:val="24"/>
              </w:rPr>
              <w:t>accounting</w:t>
            </w:r>
            <w:r>
              <w:rPr>
                <w:spacing w:val="29"/>
                <w:w w:val="110"/>
                <w:sz w:val="24"/>
              </w:rPr>
              <w:t xml:space="preserve"> </w:t>
            </w:r>
            <w:r>
              <w:rPr>
                <w:w w:val="110"/>
                <w:sz w:val="24"/>
              </w:rPr>
              <w:t>for</w:t>
            </w:r>
            <w:r>
              <w:rPr>
                <w:spacing w:val="32"/>
                <w:w w:val="110"/>
                <w:sz w:val="24"/>
              </w:rPr>
              <w:t xml:space="preserve"> </w:t>
            </w:r>
            <w:r>
              <w:rPr>
                <w:spacing w:val="-2"/>
                <w:w w:val="110"/>
                <w:sz w:val="24"/>
              </w:rPr>
              <w:t>transactions.</w:t>
            </w:r>
          </w:p>
        </w:tc>
      </w:tr>
      <w:tr w14:paraId="3D83B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9" w:hRule="atLeast"/>
        </w:trPr>
        <w:tc>
          <w:tcPr>
            <w:tcW w:w="10462" w:type="dxa"/>
            <w:gridSpan w:val="3"/>
          </w:tcPr>
          <w:p w14:paraId="3EB3D5D0">
            <w:pPr>
              <w:pStyle w:val="9"/>
              <w:spacing w:line="279" w:lineRule="exact"/>
              <w:ind w:left="27" w:right="5"/>
              <w:jc w:val="center"/>
              <w:rPr>
                <w:b/>
                <w:sz w:val="24"/>
              </w:rPr>
            </w:pPr>
            <w:r>
              <w:rPr>
                <w:b/>
                <w:w w:val="120"/>
                <w:sz w:val="24"/>
              </w:rPr>
              <w:t>COURSE</w:t>
            </w:r>
            <w:r>
              <w:rPr>
                <w:b/>
                <w:spacing w:val="7"/>
                <w:w w:val="120"/>
                <w:sz w:val="24"/>
              </w:rPr>
              <w:t xml:space="preserve"> </w:t>
            </w:r>
            <w:r>
              <w:rPr>
                <w:b/>
                <w:spacing w:val="-2"/>
                <w:w w:val="120"/>
                <w:sz w:val="24"/>
              </w:rPr>
              <w:t>OUTCOMES:</w:t>
            </w:r>
          </w:p>
          <w:p w14:paraId="1EBF5B1B">
            <w:pPr>
              <w:pStyle w:val="9"/>
              <w:spacing w:before="40"/>
              <w:rPr>
                <w:b/>
                <w:sz w:val="24"/>
              </w:rPr>
            </w:pPr>
            <w:r>
              <w:rPr>
                <w:b/>
                <w:w w:val="110"/>
                <w:sz w:val="24"/>
              </w:rPr>
              <w:t>Upon</w:t>
            </w:r>
            <w:r>
              <w:rPr>
                <w:b/>
                <w:spacing w:val="23"/>
                <w:w w:val="110"/>
                <w:sz w:val="24"/>
              </w:rPr>
              <w:t xml:space="preserve"> </w:t>
            </w:r>
            <w:r>
              <w:rPr>
                <w:b/>
                <w:w w:val="110"/>
                <w:sz w:val="24"/>
              </w:rPr>
              <w:t>successful</w:t>
            </w:r>
            <w:r>
              <w:rPr>
                <w:b/>
                <w:spacing w:val="27"/>
                <w:w w:val="110"/>
                <w:sz w:val="24"/>
              </w:rPr>
              <w:t xml:space="preserve"> </w:t>
            </w:r>
            <w:r>
              <w:rPr>
                <w:b/>
                <w:w w:val="110"/>
                <w:sz w:val="24"/>
              </w:rPr>
              <w:t>completion</w:t>
            </w:r>
            <w:r>
              <w:rPr>
                <w:b/>
                <w:spacing w:val="26"/>
                <w:w w:val="110"/>
                <w:sz w:val="24"/>
              </w:rPr>
              <w:t xml:space="preserve"> </w:t>
            </w:r>
            <w:r>
              <w:rPr>
                <w:b/>
                <w:w w:val="110"/>
                <w:sz w:val="24"/>
              </w:rPr>
              <w:t>of</w:t>
            </w:r>
            <w:r>
              <w:rPr>
                <w:b/>
                <w:spacing w:val="25"/>
                <w:w w:val="110"/>
                <w:sz w:val="24"/>
              </w:rPr>
              <w:t xml:space="preserve"> </w:t>
            </w:r>
            <w:r>
              <w:rPr>
                <w:b/>
                <w:w w:val="110"/>
                <w:sz w:val="24"/>
              </w:rPr>
              <w:t>the</w:t>
            </w:r>
            <w:r>
              <w:rPr>
                <w:b/>
                <w:spacing w:val="25"/>
                <w:w w:val="110"/>
                <w:sz w:val="24"/>
              </w:rPr>
              <w:t xml:space="preserve"> </w:t>
            </w:r>
            <w:r>
              <w:rPr>
                <w:b/>
                <w:w w:val="110"/>
                <w:sz w:val="24"/>
              </w:rPr>
              <w:t>course,</w:t>
            </w:r>
            <w:r>
              <w:rPr>
                <w:b/>
                <w:spacing w:val="27"/>
                <w:w w:val="110"/>
                <w:sz w:val="24"/>
              </w:rPr>
              <w:t xml:space="preserve"> </w:t>
            </w:r>
            <w:r>
              <w:rPr>
                <w:b/>
                <w:w w:val="110"/>
                <w:sz w:val="24"/>
              </w:rPr>
              <w:t>the</w:t>
            </w:r>
            <w:r>
              <w:rPr>
                <w:b/>
                <w:spacing w:val="25"/>
                <w:w w:val="110"/>
                <w:sz w:val="24"/>
              </w:rPr>
              <w:t xml:space="preserve"> </w:t>
            </w:r>
            <w:r>
              <w:rPr>
                <w:b/>
                <w:w w:val="110"/>
                <w:sz w:val="24"/>
              </w:rPr>
              <w:t>students</w:t>
            </w:r>
            <w:r>
              <w:rPr>
                <w:b/>
                <w:spacing w:val="24"/>
                <w:w w:val="110"/>
                <w:sz w:val="24"/>
              </w:rPr>
              <w:t xml:space="preserve"> </w:t>
            </w:r>
            <w:r>
              <w:rPr>
                <w:b/>
                <w:w w:val="110"/>
                <w:sz w:val="24"/>
              </w:rPr>
              <w:t>will</w:t>
            </w:r>
            <w:r>
              <w:rPr>
                <w:b/>
                <w:spacing w:val="27"/>
                <w:w w:val="110"/>
                <w:sz w:val="24"/>
              </w:rPr>
              <w:t xml:space="preserve"> </w:t>
            </w:r>
            <w:r>
              <w:rPr>
                <w:b/>
                <w:w w:val="110"/>
                <w:sz w:val="24"/>
              </w:rPr>
              <w:t>be</w:t>
            </w:r>
            <w:r>
              <w:rPr>
                <w:b/>
                <w:spacing w:val="23"/>
                <w:w w:val="110"/>
                <w:sz w:val="24"/>
              </w:rPr>
              <w:t xml:space="preserve"> </w:t>
            </w:r>
            <w:r>
              <w:rPr>
                <w:b/>
                <w:w w:val="110"/>
                <w:sz w:val="24"/>
              </w:rPr>
              <w:t>able</w:t>
            </w:r>
            <w:r>
              <w:rPr>
                <w:b/>
                <w:spacing w:val="25"/>
                <w:w w:val="110"/>
                <w:sz w:val="24"/>
              </w:rPr>
              <w:t xml:space="preserve"> </w:t>
            </w:r>
            <w:r>
              <w:rPr>
                <w:b/>
                <w:spacing w:val="-5"/>
                <w:w w:val="110"/>
                <w:sz w:val="24"/>
              </w:rPr>
              <w:t>to</w:t>
            </w:r>
          </w:p>
          <w:p w14:paraId="31E32C2D">
            <w:pPr>
              <w:pStyle w:val="9"/>
              <w:spacing w:before="40" w:line="278" w:lineRule="auto"/>
              <w:ind w:left="830" w:hanging="658"/>
              <w:rPr>
                <w:sz w:val="24"/>
              </w:rPr>
            </w:pPr>
            <w:r>
              <w:rPr>
                <w:w w:val="110"/>
                <w:sz w:val="24"/>
              </w:rPr>
              <w:t>CO.1 Understand</w:t>
            </w:r>
            <w:r>
              <w:rPr>
                <w:spacing w:val="40"/>
                <w:w w:val="110"/>
                <w:sz w:val="24"/>
              </w:rPr>
              <w:t xml:space="preserve"> </w:t>
            </w:r>
            <w:r>
              <w:rPr>
                <w:w w:val="110"/>
                <w:sz w:val="24"/>
              </w:rPr>
              <w:t>the</w:t>
            </w:r>
            <w:r>
              <w:rPr>
                <w:spacing w:val="40"/>
                <w:w w:val="110"/>
                <w:sz w:val="24"/>
              </w:rPr>
              <w:t xml:space="preserve"> </w:t>
            </w:r>
            <w:r>
              <w:rPr>
                <w:w w:val="110"/>
                <w:sz w:val="24"/>
              </w:rPr>
              <w:t>regulatory</w:t>
            </w:r>
            <w:r>
              <w:rPr>
                <w:spacing w:val="40"/>
                <w:w w:val="110"/>
                <w:sz w:val="24"/>
              </w:rPr>
              <w:t xml:space="preserve"> </w:t>
            </w:r>
            <w:r>
              <w:rPr>
                <w:w w:val="110"/>
                <w:sz w:val="24"/>
              </w:rPr>
              <w:t>framework</w:t>
            </w:r>
            <w:r>
              <w:rPr>
                <w:spacing w:val="40"/>
                <w:w w:val="110"/>
                <w:sz w:val="24"/>
              </w:rPr>
              <w:t xml:space="preserve"> </w:t>
            </w:r>
            <w:r>
              <w:rPr>
                <w:w w:val="110"/>
                <w:sz w:val="24"/>
              </w:rPr>
              <w:t>and</w:t>
            </w:r>
            <w:r>
              <w:rPr>
                <w:spacing w:val="40"/>
                <w:w w:val="110"/>
                <w:sz w:val="24"/>
              </w:rPr>
              <w:t xml:space="preserve"> </w:t>
            </w:r>
            <w:r>
              <w:rPr>
                <w:w w:val="110"/>
                <w:sz w:val="24"/>
              </w:rPr>
              <w:t>accounting</w:t>
            </w:r>
            <w:r>
              <w:rPr>
                <w:spacing w:val="40"/>
                <w:w w:val="110"/>
                <w:sz w:val="24"/>
              </w:rPr>
              <w:t xml:space="preserve"> </w:t>
            </w:r>
            <w:r>
              <w:rPr>
                <w:w w:val="110"/>
                <w:sz w:val="24"/>
              </w:rPr>
              <w:t>procedures</w:t>
            </w:r>
            <w:r>
              <w:rPr>
                <w:spacing w:val="40"/>
                <w:w w:val="110"/>
                <w:sz w:val="24"/>
              </w:rPr>
              <w:t xml:space="preserve"> </w:t>
            </w:r>
            <w:r>
              <w:rPr>
                <w:w w:val="110"/>
                <w:sz w:val="24"/>
              </w:rPr>
              <w:t>related</w:t>
            </w:r>
            <w:r>
              <w:rPr>
                <w:spacing w:val="40"/>
                <w:w w:val="110"/>
                <w:sz w:val="24"/>
              </w:rPr>
              <w:t xml:space="preserve"> </w:t>
            </w:r>
            <w:r>
              <w:rPr>
                <w:w w:val="110"/>
                <w:sz w:val="24"/>
              </w:rPr>
              <w:t>to</w:t>
            </w:r>
            <w:r>
              <w:rPr>
                <w:spacing w:val="40"/>
                <w:w w:val="110"/>
                <w:sz w:val="24"/>
              </w:rPr>
              <w:t xml:space="preserve"> </w:t>
            </w:r>
            <w:r>
              <w:rPr>
                <w:w w:val="110"/>
                <w:sz w:val="24"/>
              </w:rPr>
              <w:t>the issue and buyback of shares.</w:t>
            </w:r>
          </w:p>
          <w:p w14:paraId="12AAA3F3">
            <w:pPr>
              <w:pStyle w:val="9"/>
              <w:spacing w:line="273" w:lineRule="auto"/>
              <w:ind w:left="830" w:hanging="658"/>
              <w:rPr>
                <w:sz w:val="24"/>
              </w:rPr>
            </w:pPr>
            <w:r>
              <w:rPr>
                <w:w w:val="110"/>
                <w:sz w:val="24"/>
              </w:rPr>
              <w:t>CO.2 Apply</w:t>
            </w:r>
            <w:r>
              <w:rPr>
                <w:spacing w:val="75"/>
                <w:w w:val="110"/>
                <w:sz w:val="24"/>
              </w:rPr>
              <w:t xml:space="preserve"> </w:t>
            </w:r>
            <w:r>
              <w:rPr>
                <w:w w:val="110"/>
                <w:sz w:val="24"/>
              </w:rPr>
              <w:t>accounting</w:t>
            </w:r>
            <w:r>
              <w:rPr>
                <w:spacing w:val="73"/>
                <w:w w:val="110"/>
                <w:sz w:val="24"/>
              </w:rPr>
              <w:t xml:space="preserve"> </w:t>
            </w:r>
            <w:r>
              <w:rPr>
                <w:w w:val="110"/>
                <w:sz w:val="24"/>
              </w:rPr>
              <w:t>treatments</w:t>
            </w:r>
            <w:r>
              <w:rPr>
                <w:spacing w:val="77"/>
                <w:w w:val="110"/>
                <w:sz w:val="24"/>
              </w:rPr>
              <w:t xml:space="preserve"> </w:t>
            </w:r>
            <w:r>
              <w:rPr>
                <w:w w:val="110"/>
                <w:sz w:val="24"/>
              </w:rPr>
              <w:t>for</w:t>
            </w:r>
            <w:r>
              <w:rPr>
                <w:spacing w:val="73"/>
                <w:w w:val="110"/>
                <w:sz w:val="24"/>
              </w:rPr>
              <w:t xml:space="preserve"> </w:t>
            </w:r>
            <w:r>
              <w:rPr>
                <w:w w:val="110"/>
                <w:sz w:val="24"/>
              </w:rPr>
              <w:t>the</w:t>
            </w:r>
            <w:r>
              <w:rPr>
                <w:spacing w:val="73"/>
                <w:w w:val="110"/>
                <w:sz w:val="24"/>
              </w:rPr>
              <w:t xml:space="preserve"> </w:t>
            </w:r>
            <w:r>
              <w:rPr>
                <w:w w:val="110"/>
                <w:sz w:val="24"/>
              </w:rPr>
              <w:t>redemption</w:t>
            </w:r>
            <w:r>
              <w:rPr>
                <w:spacing w:val="75"/>
                <w:w w:val="110"/>
                <w:sz w:val="24"/>
              </w:rPr>
              <w:t xml:space="preserve"> </w:t>
            </w:r>
            <w:r>
              <w:rPr>
                <w:w w:val="110"/>
                <w:sz w:val="24"/>
              </w:rPr>
              <w:t>of</w:t>
            </w:r>
            <w:r>
              <w:rPr>
                <w:spacing w:val="74"/>
                <w:w w:val="110"/>
                <w:sz w:val="24"/>
              </w:rPr>
              <w:t xml:space="preserve"> </w:t>
            </w:r>
            <w:r>
              <w:rPr>
                <w:w w:val="110"/>
                <w:sz w:val="24"/>
              </w:rPr>
              <w:t>debentures</w:t>
            </w:r>
            <w:r>
              <w:rPr>
                <w:spacing w:val="76"/>
                <w:w w:val="110"/>
                <w:sz w:val="24"/>
              </w:rPr>
              <w:t xml:space="preserve"> </w:t>
            </w:r>
            <w:r>
              <w:rPr>
                <w:w w:val="110"/>
                <w:sz w:val="24"/>
              </w:rPr>
              <w:t>and</w:t>
            </w:r>
            <w:r>
              <w:rPr>
                <w:spacing w:val="75"/>
                <w:w w:val="110"/>
                <w:sz w:val="24"/>
              </w:rPr>
              <w:t xml:space="preserve"> </w:t>
            </w:r>
            <w:r>
              <w:rPr>
                <w:w w:val="110"/>
                <w:sz w:val="24"/>
              </w:rPr>
              <w:t>preference shares</w:t>
            </w:r>
            <w:r>
              <w:rPr>
                <w:spacing w:val="40"/>
                <w:w w:val="110"/>
                <w:sz w:val="24"/>
              </w:rPr>
              <w:t xml:space="preserve"> </w:t>
            </w:r>
            <w:r>
              <w:rPr>
                <w:w w:val="110"/>
                <w:sz w:val="24"/>
              </w:rPr>
              <w:t>in</w:t>
            </w:r>
            <w:r>
              <w:rPr>
                <w:spacing w:val="40"/>
                <w:w w:val="110"/>
                <w:sz w:val="24"/>
              </w:rPr>
              <w:t xml:space="preserve"> </w:t>
            </w:r>
            <w:r>
              <w:rPr>
                <w:w w:val="110"/>
                <w:sz w:val="24"/>
              </w:rPr>
              <w:t>compliance</w:t>
            </w:r>
            <w:r>
              <w:rPr>
                <w:spacing w:val="40"/>
                <w:w w:val="110"/>
                <w:sz w:val="24"/>
              </w:rPr>
              <w:t xml:space="preserve"> </w:t>
            </w:r>
            <w:r>
              <w:rPr>
                <w:w w:val="110"/>
                <w:sz w:val="24"/>
              </w:rPr>
              <w:t>with</w:t>
            </w:r>
            <w:r>
              <w:rPr>
                <w:spacing w:val="40"/>
                <w:w w:val="110"/>
                <w:sz w:val="24"/>
              </w:rPr>
              <w:t xml:space="preserve"> </w:t>
            </w:r>
            <w:r>
              <w:rPr>
                <w:w w:val="110"/>
                <w:sz w:val="24"/>
              </w:rPr>
              <w:t>company</w:t>
            </w:r>
            <w:r>
              <w:rPr>
                <w:spacing w:val="40"/>
                <w:w w:val="110"/>
                <w:sz w:val="24"/>
              </w:rPr>
              <w:t xml:space="preserve"> </w:t>
            </w:r>
            <w:r>
              <w:rPr>
                <w:w w:val="110"/>
                <w:sz w:val="24"/>
              </w:rPr>
              <w:t>law.</w:t>
            </w:r>
          </w:p>
          <w:p w14:paraId="6F3BEE17">
            <w:pPr>
              <w:pStyle w:val="9"/>
              <w:spacing w:before="7" w:line="273" w:lineRule="auto"/>
              <w:ind w:left="830" w:hanging="658"/>
              <w:rPr>
                <w:sz w:val="24"/>
              </w:rPr>
            </w:pPr>
            <w:r>
              <w:rPr>
                <w:w w:val="110"/>
                <w:sz w:val="24"/>
              </w:rPr>
              <w:t>CO.3</w:t>
            </w:r>
            <w:r>
              <w:rPr>
                <w:spacing w:val="14"/>
                <w:w w:val="110"/>
                <w:sz w:val="24"/>
              </w:rPr>
              <w:t xml:space="preserve"> </w:t>
            </w:r>
            <w:r>
              <w:rPr>
                <w:w w:val="110"/>
                <w:sz w:val="24"/>
              </w:rPr>
              <w:t>Evaluate</w:t>
            </w:r>
            <w:r>
              <w:rPr>
                <w:spacing w:val="80"/>
                <w:w w:val="150"/>
                <w:sz w:val="24"/>
              </w:rPr>
              <w:t xml:space="preserve"> </w:t>
            </w:r>
            <w:r>
              <w:rPr>
                <w:w w:val="110"/>
                <w:sz w:val="24"/>
              </w:rPr>
              <w:t>the</w:t>
            </w:r>
            <w:r>
              <w:rPr>
                <w:spacing w:val="80"/>
                <w:w w:val="150"/>
                <w:sz w:val="24"/>
              </w:rPr>
              <w:t xml:space="preserve"> </w:t>
            </w:r>
            <w:r>
              <w:rPr>
                <w:w w:val="110"/>
                <w:sz w:val="24"/>
              </w:rPr>
              <w:t>intrinsic</w:t>
            </w:r>
            <w:r>
              <w:rPr>
                <w:spacing w:val="80"/>
                <w:w w:val="150"/>
                <w:sz w:val="24"/>
              </w:rPr>
              <w:t xml:space="preserve"> </w:t>
            </w:r>
            <w:r>
              <w:rPr>
                <w:w w:val="110"/>
                <w:sz w:val="24"/>
              </w:rPr>
              <w:t>and</w:t>
            </w:r>
            <w:r>
              <w:rPr>
                <w:spacing w:val="80"/>
                <w:w w:val="150"/>
                <w:sz w:val="24"/>
              </w:rPr>
              <w:t xml:space="preserve"> </w:t>
            </w:r>
            <w:r>
              <w:rPr>
                <w:w w:val="110"/>
                <w:sz w:val="24"/>
              </w:rPr>
              <w:t>market</w:t>
            </w:r>
            <w:r>
              <w:rPr>
                <w:spacing w:val="80"/>
                <w:w w:val="150"/>
                <w:sz w:val="24"/>
              </w:rPr>
              <w:t xml:space="preserve"> </w:t>
            </w:r>
            <w:r>
              <w:rPr>
                <w:w w:val="110"/>
                <w:sz w:val="24"/>
              </w:rPr>
              <w:t>value</w:t>
            </w:r>
            <w:r>
              <w:rPr>
                <w:spacing w:val="80"/>
                <w:w w:val="150"/>
                <w:sz w:val="24"/>
              </w:rPr>
              <w:t xml:space="preserve"> </w:t>
            </w:r>
            <w:r>
              <w:rPr>
                <w:w w:val="110"/>
                <w:sz w:val="24"/>
              </w:rPr>
              <w:t>of</w:t>
            </w:r>
            <w:r>
              <w:rPr>
                <w:spacing w:val="80"/>
                <w:w w:val="150"/>
                <w:sz w:val="24"/>
              </w:rPr>
              <w:t xml:space="preserve"> </w:t>
            </w:r>
            <w:r>
              <w:rPr>
                <w:w w:val="110"/>
                <w:sz w:val="24"/>
              </w:rPr>
              <w:t>shares</w:t>
            </w:r>
            <w:r>
              <w:rPr>
                <w:spacing w:val="80"/>
                <w:w w:val="150"/>
                <w:sz w:val="24"/>
              </w:rPr>
              <w:t xml:space="preserve"> </w:t>
            </w:r>
            <w:r>
              <w:rPr>
                <w:w w:val="110"/>
                <w:sz w:val="24"/>
              </w:rPr>
              <w:t>using</w:t>
            </w:r>
            <w:r>
              <w:rPr>
                <w:spacing w:val="80"/>
                <w:w w:val="150"/>
                <w:sz w:val="24"/>
              </w:rPr>
              <w:t xml:space="preserve"> </w:t>
            </w:r>
            <w:r>
              <w:rPr>
                <w:w w:val="110"/>
                <w:sz w:val="24"/>
              </w:rPr>
              <w:t>different</w:t>
            </w:r>
            <w:r>
              <w:rPr>
                <w:spacing w:val="80"/>
                <w:w w:val="150"/>
                <w:sz w:val="24"/>
              </w:rPr>
              <w:t xml:space="preserve"> </w:t>
            </w:r>
            <w:r>
              <w:rPr>
                <w:w w:val="110"/>
                <w:sz w:val="24"/>
              </w:rPr>
              <w:t xml:space="preserve">valuation </w:t>
            </w:r>
            <w:r>
              <w:rPr>
                <w:spacing w:val="-2"/>
                <w:w w:val="110"/>
                <w:sz w:val="24"/>
              </w:rPr>
              <w:t>methods.</w:t>
            </w:r>
          </w:p>
          <w:p w14:paraId="5C8D162F">
            <w:pPr>
              <w:pStyle w:val="9"/>
              <w:spacing w:before="7" w:line="273" w:lineRule="auto"/>
              <w:ind w:left="830" w:hanging="658"/>
              <w:rPr>
                <w:sz w:val="24"/>
              </w:rPr>
            </w:pPr>
            <w:r>
              <w:rPr>
                <w:w w:val="110"/>
                <w:sz w:val="24"/>
              </w:rPr>
              <w:t>CO.4</w:t>
            </w:r>
            <w:r>
              <w:rPr>
                <w:spacing w:val="15"/>
                <w:w w:val="110"/>
                <w:sz w:val="24"/>
              </w:rPr>
              <w:t xml:space="preserve"> </w:t>
            </w:r>
            <w:r>
              <w:rPr>
                <w:w w:val="110"/>
                <w:sz w:val="24"/>
              </w:rPr>
              <w:t>Prepare</w:t>
            </w:r>
            <w:r>
              <w:rPr>
                <w:spacing w:val="80"/>
                <w:w w:val="110"/>
                <w:sz w:val="24"/>
              </w:rPr>
              <w:t xml:space="preserve"> </w:t>
            </w:r>
            <w:r>
              <w:rPr>
                <w:w w:val="110"/>
                <w:sz w:val="24"/>
              </w:rPr>
              <w:t>company</w:t>
            </w:r>
            <w:r>
              <w:rPr>
                <w:spacing w:val="80"/>
                <w:w w:val="150"/>
                <w:sz w:val="24"/>
              </w:rPr>
              <w:t xml:space="preserve"> </w:t>
            </w:r>
            <w:r>
              <w:rPr>
                <w:w w:val="110"/>
                <w:sz w:val="24"/>
              </w:rPr>
              <w:t>final</w:t>
            </w:r>
            <w:r>
              <w:rPr>
                <w:spacing w:val="80"/>
                <w:w w:val="110"/>
                <w:sz w:val="24"/>
              </w:rPr>
              <w:t xml:space="preserve"> </w:t>
            </w:r>
            <w:r>
              <w:rPr>
                <w:w w:val="110"/>
                <w:sz w:val="24"/>
              </w:rPr>
              <w:t>accounts</w:t>
            </w:r>
            <w:r>
              <w:rPr>
                <w:spacing w:val="80"/>
                <w:w w:val="110"/>
                <w:sz w:val="24"/>
              </w:rPr>
              <w:t xml:space="preserve"> </w:t>
            </w:r>
            <w:r>
              <w:rPr>
                <w:w w:val="110"/>
                <w:sz w:val="24"/>
              </w:rPr>
              <w:t>as</w:t>
            </w:r>
            <w:r>
              <w:rPr>
                <w:spacing w:val="80"/>
                <w:w w:val="110"/>
                <w:sz w:val="24"/>
              </w:rPr>
              <w:t xml:space="preserve"> </w:t>
            </w:r>
            <w:r>
              <w:rPr>
                <w:w w:val="110"/>
                <w:sz w:val="24"/>
              </w:rPr>
              <w:t>per</w:t>
            </w:r>
            <w:r>
              <w:rPr>
                <w:spacing w:val="80"/>
                <w:w w:val="110"/>
                <w:sz w:val="24"/>
              </w:rPr>
              <w:t xml:space="preserve"> </w:t>
            </w:r>
            <w:r>
              <w:rPr>
                <w:w w:val="110"/>
                <w:sz w:val="24"/>
              </w:rPr>
              <w:t>the</w:t>
            </w:r>
            <w:r>
              <w:rPr>
                <w:spacing w:val="80"/>
                <w:w w:val="150"/>
                <w:sz w:val="24"/>
              </w:rPr>
              <w:t xml:space="preserve"> </w:t>
            </w:r>
            <w:r>
              <w:rPr>
                <w:w w:val="110"/>
                <w:sz w:val="24"/>
              </w:rPr>
              <w:t>latest</w:t>
            </w:r>
            <w:r>
              <w:rPr>
                <w:spacing w:val="80"/>
                <w:w w:val="110"/>
                <w:sz w:val="24"/>
              </w:rPr>
              <w:t xml:space="preserve"> </w:t>
            </w:r>
            <w:r>
              <w:rPr>
                <w:w w:val="110"/>
                <w:sz w:val="24"/>
              </w:rPr>
              <w:t>accounting</w:t>
            </w:r>
            <w:r>
              <w:rPr>
                <w:spacing w:val="80"/>
                <w:w w:val="150"/>
                <w:sz w:val="24"/>
              </w:rPr>
              <w:t xml:space="preserve"> </w:t>
            </w:r>
            <w:r>
              <w:rPr>
                <w:w w:val="110"/>
                <w:sz w:val="24"/>
              </w:rPr>
              <w:t>standards</w:t>
            </w:r>
            <w:r>
              <w:rPr>
                <w:spacing w:val="80"/>
                <w:w w:val="150"/>
                <w:sz w:val="24"/>
              </w:rPr>
              <w:t xml:space="preserve"> </w:t>
            </w:r>
            <w:r>
              <w:rPr>
                <w:w w:val="110"/>
                <w:sz w:val="24"/>
              </w:rPr>
              <w:t>and statutory requirements.</w:t>
            </w:r>
          </w:p>
          <w:p w14:paraId="5B17508F">
            <w:pPr>
              <w:pStyle w:val="9"/>
              <w:spacing w:before="7"/>
              <w:ind w:left="172"/>
              <w:rPr>
                <w:sz w:val="24"/>
              </w:rPr>
            </w:pPr>
            <w:r>
              <w:rPr>
                <w:w w:val="110"/>
                <w:sz w:val="24"/>
              </w:rPr>
              <w:t>CO.5</w:t>
            </w:r>
            <w:r>
              <w:rPr>
                <w:spacing w:val="13"/>
                <w:w w:val="110"/>
                <w:sz w:val="24"/>
              </w:rPr>
              <w:t xml:space="preserve"> </w:t>
            </w:r>
            <w:r>
              <w:rPr>
                <w:w w:val="110"/>
                <w:sz w:val="24"/>
              </w:rPr>
              <w:t>Understand</w:t>
            </w:r>
            <w:r>
              <w:rPr>
                <w:spacing w:val="26"/>
                <w:w w:val="110"/>
                <w:sz w:val="24"/>
              </w:rPr>
              <w:t xml:space="preserve">  </w:t>
            </w:r>
            <w:r>
              <w:rPr>
                <w:w w:val="110"/>
                <w:sz w:val="24"/>
              </w:rPr>
              <w:t>and</w:t>
            </w:r>
            <w:r>
              <w:rPr>
                <w:spacing w:val="23"/>
                <w:w w:val="110"/>
                <w:sz w:val="24"/>
              </w:rPr>
              <w:t xml:space="preserve">  </w:t>
            </w:r>
            <w:r>
              <w:rPr>
                <w:w w:val="110"/>
                <w:sz w:val="24"/>
              </w:rPr>
              <w:t>apply</w:t>
            </w:r>
            <w:r>
              <w:rPr>
                <w:spacing w:val="25"/>
                <w:w w:val="110"/>
                <w:sz w:val="24"/>
              </w:rPr>
              <w:t xml:space="preserve">  </w:t>
            </w:r>
            <w:r>
              <w:rPr>
                <w:w w:val="110"/>
                <w:sz w:val="24"/>
              </w:rPr>
              <w:t>the</w:t>
            </w:r>
            <w:r>
              <w:rPr>
                <w:spacing w:val="24"/>
                <w:w w:val="110"/>
                <w:sz w:val="24"/>
              </w:rPr>
              <w:t xml:space="preserve">  </w:t>
            </w:r>
            <w:r>
              <w:rPr>
                <w:w w:val="110"/>
                <w:sz w:val="24"/>
              </w:rPr>
              <w:t>concept</w:t>
            </w:r>
            <w:r>
              <w:rPr>
                <w:spacing w:val="23"/>
                <w:w w:val="110"/>
                <w:sz w:val="24"/>
              </w:rPr>
              <w:t xml:space="preserve">  </w:t>
            </w:r>
            <w:r>
              <w:rPr>
                <w:w w:val="110"/>
                <w:sz w:val="24"/>
              </w:rPr>
              <w:t>of</w:t>
            </w:r>
            <w:r>
              <w:rPr>
                <w:spacing w:val="78"/>
                <w:w w:val="150"/>
                <w:sz w:val="24"/>
              </w:rPr>
              <w:t xml:space="preserve"> </w:t>
            </w:r>
            <w:r>
              <w:rPr>
                <w:w w:val="110"/>
                <w:sz w:val="24"/>
              </w:rPr>
              <w:t>underwriting</w:t>
            </w:r>
            <w:r>
              <w:rPr>
                <w:spacing w:val="25"/>
                <w:w w:val="110"/>
                <w:sz w:val="24"/>
              </w:rPr>
              <w:t xml:space="preserve">  </w:t>
            </w:r>
            <w:r>
              <w:rPr>
                <w:w w:val="110"/>
                <w:sz w:val="24"/>
              </w:rPr>
              <w:t>of</w:t>
            </w:r>
            <w:r>
              <w:rPr>
                <w:spacing w:val="22"/>
                <w:w w:val="110"/>
                <w:sz w:val="24"/>
              </w:rPr>
              <w:t xml:space="preserve">  </w:t>
            </w:r>
            <w:r>
              <w:rPr>
                <w:w w:val="110"/>
                <w:sz w:val="24"/>
              </w:rPr>
              <w:t>shares,</w:t>
            </w:r>
            <w:r>
              <w:rPr>
                <w:spacing w:val="24"/>
                <w:w w:val="110"/>
                <w:sz w:val="24"/>
              </w:rPr>
              <w:t xml:space="preserve">  </w:t>
            </w:r>
            <w:r>
              <w:rPr>
                <w:w w:val="110"/>
                <w:sz w:val="24"/>
              </w:rPr>
              <w:t>including</w:t>
            </w:r>
            <w:r>
              <w:rPr>
                <w:spacing w:val="21"/>
                <w:w w:val="110"/>
                <w:sz w:val="24"/>
              </w:rPr>
              <w:t xml:space="preserve">  </w:t>
            </w:r>
            <w:r>
              <w:rPr>
                <w:spacing w:val="-5"/>
                <w:w w:val="110"/>
                <w:sz w:val="24"/>
              </w:rPr>
              <w:t>the</w:t>
            </w:r>
          </w:p>
          <w:p w14:paraId="0291E837">
            <w:pPr>
              <w:pStyle w:val="9"/>
              <w:spacing w:before="40"/>
              <w:ind w:left="830"/>
              <w:rPr>
                <w:sz w:val="24"/>
              </w:rPr>
            </w:pPr>
            <w:r>
              <w:rPr>
                <w:w w:val="110"/>
                <w:sz w:val="24"/>
              </w:rPr>
              <w:t>calculation</w:t>
            </w:r>
            <w:r>
              <w:rPr>
                <w:spacing w:val="18"/>
                <w:w w:val="110"/>
                <w:sz w:val="24"/>
              </w:rPr>
              <w:t xml:space="preserve"> </w:t>
            </w:r>
            <w:r>
              <w:rPr>
                <w:w w:val="110"/>
                <w:sz w:val="24"/>
              </w:rPr>
              <w:t>of</w:t>
            </w:r>
            <w:r>
              <w:rPr>
                <w:spacing w:val="22"/>
                <w:w w:val="110"/>
                <w:sz w:val="24"/>
              </w:rPr>
              <w:t xml:space="preserve"> </w:t>
            </w:r>
            <w:r>
              <w:rPr>
                <w:w w:val="110"/>
                <w:sz w:val="24"/>
              </w:rPr>
              <w:t>liability</w:t>
            </w:r>
            <w:r>
              <w:rPr>
                <w:spacing w:val="17"/>
                <w:w w:val="110"/>
                <w:sz w:val="24"/>
              </w:rPr>
              <w:t xml:space="preserve"> </w:t>
            </w:r>
            <w:r>
              <w:rPr>
                <w:w w:val="110"/>
                <w:sz w:val="24"/>
              </w:rPr>
              <w:t>of</w:t>
            </w:r>
            <w:r>
              <w:rPr>
                <w:spacing w:val="18"/>
                <w:w w:val="110"/>
                <w:sz w:val="24"/>
              </w:rPr>
              <w:t xml:space="preserve"> </w:t>
            </w:r>
            <w:r>
              <w:rPr>
                <w:spacing w:val="-2"/>
                <w:w w:val="110"/>
                <w:sz w:val="24"/>
              </w:rPr>
              <w:t>underwriters.</w:t>
            </w:r>
          </w:p>
        </w:tc>
      </w:tr>
      <w:tr w14:paraId="21463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2" w:type="dxa"/>
            <w:gridSpan w:val="3"/>
          </w:tcPr>
          <w:p w14:paraId="76DB696A">
            <w:pPr>
              <w:pStyle w:val="9"/>
              <w:spacing w:line="279" w:lineRule="exact"/>
              <w:ind w:left="27" w:right="18"/>
              <w:jc w:val="center"/>
              <w:rPr>
                <w:b/>
                <w:sz w:val="24"/>
              </w:rPr>
            </w:pPr>
            <w:r>
              <w:rPr>
                <w:b/>
                <w:spacing w:val="-2"/>
                <w:w w:val="115"/>
                <w:sz w:val="24"/>
              </w:rPr>
              <w:t>SYLLABUS</w:t>
            </w:r>
          </w:p>
        </w:tc>
      </w:tr>
      <w:tr w14:paraId="7E8D6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462" w:type="dxa"/>
            <w:gridSpan w:val="3"/>
          </w:tcPr>
          <w:p w14:paraId="18122C4F">
            <w:pPr>
              <w:pStyle w:val="9"/>
              <w:tabs>
                <w:tab w:val="left" w:pos="9483"/>
              </w:tabs>
              <w:spacing w:before="2"/>
              <w:rPr>
                <w:b/>
                <w:sz w:val="24"/>
              </w:rPr>
            </w:pPr>
            <w:r>
              <w:rPr>
                <w:b/>
                <w:w w:val="115"/>
                <w:sz w:val="24"/>
              </w:rPr>
              <w:t>MODULE</w:t>
            </w:r>
            <w:r>
              <w:rPr>
                <w:b/>
                <w:spacing w:val="11"/>
                <w:w w:val="115"/>
                <w:sz w:val="24"/>
              </w:rPr>
              <w:t xml:space="preserve"> </w:t>
            </w:r>
            <w:r>
              <w:rPr>
                <w:b/>
                <w:w w:val="115"/>
                <w:sz w:val="24"/>
              </w:rPr>
              <w:t>1:</w:t>
            </w:r>
            <w:r>
              <w:rPr>
                <w:b/>
                <w:spacing w:val="13"/>
                <w:w w:val="115"/>
                <w:sz w:val="24"/>
              </w:rPr>
              <w:t xml:space="preserve"> </w:t>
            </w:r>
            <w:r>
              <w:rPr>
                <w:b/>
                <w:w w:val="115"/>
                <w:sz w:val="24"/>
              </w:rPr>
              <w:t>ISSUE</w:t>
            </w:r>
            <w:r>
              <w:rPr>
                <w:b/>
                <w:spacing w:val="21"/>
                <w:w w:val="115"/>
                <w:sz w:val="24"/>
              </w:rPr>
              <w:t xml:space="preserve"> </w:t>
            </w:r>
            <w:r>
              <w:rPr>
                <w:b/>
                <w:w w:val="115"/>
                <w:sz w:val="24"/>
              </w:rPr>
              <w:t>OF</w:t>
            </w:r>
            <w:r>
              <w:rPr>
                <w:b/>
                <w:spacing w:val="12"/>
                <w:w w:val="115"/>
                <w:sz w:val="24"/>
              </w:rPr>
              <w:t xml:space="preserve"> </w:t>
            </w:r>
            <w:r>
              <w:rPr>
                <w:b/>
                <w:w w:val="115"/>
                <w:sz w:val="24"/>
              </w:rPr>
              <w:t>SHARES</w:t>
            </w:r>
            <w:r>
              <w:rPr>
                <w:b/>
                <w:spacing w:val="15"/>
                <w:w w:val="115"/>
                <w:sz w:val="24"/>
              </w:rPr>
              <w:t xml:space="preserve"> </w:t>
            </w:r>
            <w:r>
              <w:rPr>
                <w:b/>
                <w:w w:val="115"/>
                <w:sz w:val="24"/>
              </w:rPr>
              <w:t>AND</w:t>
            </w:r>
            <w:r>
              <w:rPr>
                <w:b/>
                <w:spacing w:val="13"/>
                <w:w w:val="115"/>
                <w:sz w:val="24"/>
              </w:rPr>
              <w:t xml:space="preserve"> </w:t>
            </w:r>
            <w:r>
              <w:rPr>
                <w:b/>
                <w:w w:val="115"/>
                <w:sz w:val="24"/>
              </w:rPr>
              <w:t>BUY</w:t>
            </w:r>
            <w:r>
              <w:rPr>
                <w:b/>
                <w:spacing w:val="13"/>
                <w:w w:val="115"/>
                <w:sz w:val="24"/>
              </w:rPr>
              <w:t xml:space="preserve"> </w:t>
            </w:r>
            <w:r>
              <w:rPr>
                <w:b/>
                <w:spacing w:val="-4"/>
                <w:w w:val="115"/>
                <w:sz w:val="24"/>
              </w:rPr>
              <w:t>BACK</w:t>
            </w:r>
            <w:r>
              <w:rPr>
                <w:b/>
                <w:sz w:val="24"/>
              </w:rPr>
              <w:tab/>
            </w:r>
            <w:r>
              <w:rPr>
                <w:b/>
                <w:w w:val="115"/>
                <w:sz w:val="24"/>
              </w:rPr>
              <w:t>14</w:t>
            </w:r>
            <w:r>
              <w:rPr>
                <w:b/>
                <w:spacing w:val="4"/>
                <w:w w:val="115"/>
                <w:sz w:val="24"/>
              </w:rPr>
              <w:t xml:space="preserve"> </w:t>
            </w:r>
            <w:r>
              <w:rPr>
                <w:b/>
                <w:spacing w:val="-5"/>
                <w:w w:val="115"/>
                <w:sz w:val="24"/>
              </w:rPr>
              <w:t>Hrs</w:t>
            </w:r>
          </w:p>
        </w:tc>
      </w:tr>
      <w:tr w14:paraId="67E2B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0462" w:type="dxa"/>
            <w:gridSpan w:val="3"/>
          </w:tcPr>
          <w:p w14:paraId="17F6735D">
            <w:pPr>
              <w:pStyle w:val="9"/>
              <w:spacing w:before="2"/>
              <w:ind w:right="90"/>
              <w:jc w:val="both"/>
              <w:rPr>
                <w:sz w:val="24"/>
              </w:rPr>
            </w:pPr>
            <w:r>
              <w:rPr>
                <w:b/>
                <w:w w:val="110"/>
                <w:sz w:val="24"/>
              </w:rPr>
              <w:t xml:space="preserve">Issue of Shares </w:t>
            </w:r>
            <w:r>
              <w:rPr>
                <w:w w:val="110"/>
                <w:sz w:val="24"/>
              </w:rPr>
              <w:t>–Initial Subscription, Right Issue, Private Placement, IPO, FPO, Book Building,</w:t>
            </w:r>
            <w:r>
              <w:rPr>
                <w:spacing w:val="40"/>
                <w:w w:val="110"/>
                <w:sz w:val="24"/>
              </w:rPr>
              <w:t xml:space="preserve"> </w:t>
            </w:r>
            <w:r>
              <w:rPr>
                <w:w w:val="110"/>
                <w:sz w:val="24"/>
              </w:rPr>
              <w:t>Prospectus,</w:t>
            </w:r>
            <w:r>
              <w:rPr>
                <w:spacing w:val="40"/>
                <w:w w:val="110"/>
                <w:sz w:val="24"/>
              </w:rPr>
              <w:t xml:space="preserve"> </w:t>
            </w:r>
            <w:r>
              <w:rPr>
                <w:w w:val="110"/>
                <w:sz w:val="24"/>
              </w:rPr>
              <w:t>Red</w:t>
            </w:r>
            <w:r>
              <w:rPr>
                <w:spacing w:val="40"/>
                <w:w w:val="110"/>
                <w:sz w:val="24"/>
              </w:rPr>
              <w:t xml:space="preserve"> </w:t>
            </w:r>
            <w:r>
              <w:rPr>
                <w:w w:val="110"/>
                <w:sz w:val="24"/>
              </w:rPr>
              <w:t>herring</w:t>
            </w:r>
            <w:r>
              <w:rPr>
                <w:spacing w:val="40"/>
                <w:w w:val="110"/>
                <w:sz w:val="24"/>
              </w:rPr>
              <w:t xml:space="preserve"> </w:t>
            </w:r>
            <w:r>
              <w:rPr>
                <w:w w:val="110"/>
                <w:sz w:val="24"/>
              </w:rPr>
              <w:t>Prospectus,</w:t>
            </w:r>
            <w:r>
              <w:rPr>
                <w:spacing w:val="40"/>
                <w:w w:val="110"/>
                <w:sz w:val="24"/>
              </w:rPr>
              <w:t xml:space="preserve"> </w:t>
            </w:r>
            <w:r>
              <w:rPr>
                <w:w w:val="110"/>
                <w:sz w:val="24"/>
              </w:rPr>
              <w:t>Issue</w:t>
            </w:r>
            <w:r>
              <w:rPr>
                <w:spacing w:val="40"/>
                <w:w w:val="110"/>
                <w:sz w:val="24"/>
              </w:rPr>
              <w:t xml:space="preserve"> </w:t>
            </w:r>
            <w:r>
              <w:rPr>
                <w:w w:val="110"/>
                <w:sz w:val="24"/>
              </w:rPr>
              <w:t>of</w:t>
            </w:r>
            <w:r>
              <w:rPr>
                <w:spacing w:val="40"/>
                <w:w w:val="110"/>
                <w:sz w:val="24"/>
              </w:rPr>
              <w:t xml:space="preserve"> </w:t>
            </w:r>
            <w:r>
              <w:rPr>
                <w:w w:val="110"/>
                <w:sz w:val="24"/>
              </w:rPr>
              <w:t>Bonus</w:t>
            </w:r>
            <w:r>
              <w:rPr>
                <w:spacing w:val="40"/>
                <w:w w:val="110"/>
                <w:sz w:val="24"/>
              </w:rPr>
              <w:t xml:space="preserve"> </w:t>
            </w:r>
            <w:r>
              <w:rPr>
                <w:w w:val="110"/>
                <w:sz w:val="24"/>
              </w:rPr>
              <w:t>Shares,</w:t>
            </w:r>
            <w:r>
              <w:rPr>
                <w:spacing w:val="40"/>
                <w:w w:val="110"/>
                <w:sz w:val="24"/>
              </w:rPr>
              <w:t xml:space="preserve"> </w:t>
            </w:r>
            <w:r>
              <w:rPr>
                <w:w w:val="110"/>
                <w:sz w:val="24"/>
              </w:rPr>
              <w:t>Reasons</w:t>
            </w:r>
            <w:r>
              <w:rPr>
                <w:spacing w:val="40"/>
                <w:w w:val="110"/>
                <w:sz w:val="24"/>
              </w:rPr>
              <w:t xml:space="preserve"> </w:t>
            </w:r>
            <w:r>
              <w:rPr>
                <w:w w:val="110"/>
                <w:sz w:val="24"/>
              </w:rPr>
              <w:t>for issuing</w:t>
            </w:r>
            <w:r>
              <w:rPr>
                <w:spacing w:val="40"/>
                <w:w w:val="110"/>
                <w:sz w:val="24"/>
              </w:rPr>
              <w:t xml:space="preserve"> </w:t>
            </w:r>
            <w:r>
              <w:rPr>
                <w:w w:val="110"/>
                <w:sz w:val="24"/>
              </w:rPr>
              <w:t>bonus</w:t>
            </w:r>
            <w:r>
              <w:rPr>
                <w:spacing w:val="40"/>
                <w:w w:val="110"/>
                <w:sz w:val="24"/>
              </w:rPr>
              <w:t xml:space="preserve"> </w:t>
            </w:r>
            <w:r>
              <w:rPr>
                <w:w w:val="110"/>
                <w:sz w:val="24"/>
              </w:rPr>
              <w:t>shares.</w:t>
            </w:r>
            <w:r>
              <w:rPr>
                <w:spacing w:val="40"/>
                <w:w w:val="110"/>
                <w:sz w:val="24"/>
              </w:rPr>
              <w:t xml:space="preserve"> </w:t>
            </w:r>
            <w:r>
              <w:rPr>
                <w:w w:val="110"/>
                <w:sz w:val="24"/>
              </w:rPr>
              <w:t>Legal</w:t>
            </w:r>
            <w:r>
              <w:rPr>
                <w:spacing w:val="40"/>
                <w:w w:val="110"/>
                <w:sz w:val="24"/>
              </w:rPr>
              <w:t xml:space="preserve"> </w:t>
            </w:r>
            <w:r>
              <w:rPr>
                <w:w w:val="110"/>
                <w:sz w:val="24"/>
              </w:rPr>
              <w:t>Framework,</w:t>
            </w:r>
            <w:r>
              <w:rPr>
                <w:spacing w:val="40"/>
                <w:w w:val="110"/>
                <w:sz w:val="24"/>
              </w:rPr>
              <w:t xml:space="preserve"> </w:t>
            </w:r>
            <w:r>
              <w:rPr>
                <w:w w:val="110"/>
                <w:sz w:val="24"/>
              </w:rPr>
              <w:t>Relevant</w:t>
            </w:r>
            <w:r>
              <w:rPr>
                <w:spacing w:val="40"/>
                <w:w w:val="110"/>
                <w:sz w:val="24"/>
              </w:rPr>
              <w:t xml:space="preserve"> </w:t>
            </w:r>
            <w:r>
              <w:rPr>
                <w:w w:val="110"/>
                <w:sz w:val="24"/>
              </w:rPr>
              <w:t>provisions</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Companies</w:t>
            </w:r>
            <w:r>
              <w:rPr>
                <w:spacing w:val="40"/>
                <w:w w:val="110"/>
                <w:sz w:val="24"/>
              </w:rPr>
              <w:t xml:space="preserve"> </w:t>
            </w:r>
            <w:r>
              <w:rPr>
                <w:w w:val="110"/>
                <w:sz w:val="24"/>
              </w:rPr>
              <w:t>Act, 2013.</w:t>
            </w:r>
            <w:r>
              <w:rPr>
                <w:spacing w:val="19"/>
                <w:w w:val="110"/>
                <w:sz w:val="24"/>
              </w:rPr>
              <w:t xml:space="preserve"> </w:t>
            </w:r>
            <w:r>
              <w:rPr>
                <w:w w:val="110"/>
                <w:sz w:val="24"/>
              </w:rPr>
              <w:t>(Students</w:t>
            </w:r>
            <w:r>
              <w:rPr>
                <w:spacing w:val="10"/>
                <w:w w:val="110"/>
                <w:sz w:val="24"/>
              </w:rPr>
              <w:t xml:space="preserve"> </w:t>
            </w:r>
            <w:r>
              <w:rPr>
                <w:w w:val="110"/>
                <w:sz w:val="24"/>
              </w:rPr>
              <w:t>are</w:t>
            </w:r>
            <w:r>
              <w:rPr>
                <w:spacing w:val="19"/>
                <w:w w:val="110"/>
                <w:sz w:val="24"/>
              </w:rPr>
              <w:t xml:space="preserve"> </w:t>
            </w:r>
            <w:r>
              <w:rPr>
                <w:w w:val="110"/>
                <w:sz w:val="24"/>
              </w:rPr>
              <w:t>advised</w:t>
            </w:r>
            <w:r>
              <w:rPr>
                <w:spacing w:val="15"/>
                <w:w w:val="110"/>
                <w:sz w:val="24"/>
              </w:rPr>
              <w:t xml:space="preserve"> </w:t>
            </w:r>
            <w:r>
              <w:rPr>
                <w:w w:val="110"/>
                <w:sz w:val="24"/>
              </w:rPr>
              <w:t>to</w:t>
            </w:r>
            <w:r>
              <w:rPr>
                <w:spacing w:val="10"/>
                <w:w w:val="110"/>
                <w:sz w:val="24"/>
              </w:rPr>
              <w:t xml:space="preserve"> </w:t>
            </w:r>
            <w:r>
              <w:rPr>
                <w:w w:val="110"/>
                <w:sz w:val="24"/>
              </w:rPr>
              <w:t>go</w:t>
            </w:r>
            <w:r>
              <w:rPr>
                <w:spacing w:val="11"/>
                <w:w w:val="110"/>
                <w:sz w:val="24"/>
              </w:rPr>
              <w:t xml:space="preserve"> </w:t>
            </w:r>
            <w:r>
              <w:rPr>
                <w:w w:val="110"/>
                <w:sz w:val="24"/>
              </w:rPr>
              <w:t>through</w:t>
            </w:r>
            <w:r>
              <w:rPr>
                <w:spacing w:val="16"/>
                <w:w w:val="110"/>
                <w:sz w:val="24"/>
              </w:rPr>
              <w:t xml:space="preserve"> </w:t>
            </w:r>
            <w:r>
              <w:rPr>
                <w:w w:val="110"/>
                <w:sz w:val="24"/>
              </w:rPr>
              <w:t>some</w:t>
            </w:r>
            <w:r>
              <w:rPr>
                <w:spacing w:val="13"/>
                <w:w w:val="110"/>
                <w:sz w:val="24"/>
              </w:rPr>
              <w:t xml:space="preserve"> </w:t>
            </w:r>
            <w:r>
              <w:rPr>
                <w:w w:val="110"/>
                <w:sz w:val="24"/>
              </w:rPr>
              <w:t>of</w:t>
            </w:r>
            <w:r>
              <w:rPr>
                <w:spacing w:val="15"/>
                <w:w w:val="110"/>
                <w:sz w:val="24"/>
              </w:rPr>
              <w:t xml:space="preserve"> </w:t>
            </w:r>
            <w:r>
              <w:rPr>
                <w:w w:val="110"/>
                <w:sz w:val="24"/>
              </w:rPr>
              <w:t>the</w:t>
            </w:r>
            <w:r>
              <w:rPr>
                <w:spacing w:val="18"/>
                <w:w w:val="110"/>
                <w:sz w:val="24"/>
              </w:rPr>
              <w:t xml:space="preserve"> </w:t>
            </w:r>
            <w:r>
              <w:rPr>
                <w:w w:val="110"/>
                <w:sz w:val="24"/>
              </w:rPr>
              <w:t>IPO</w:t>
            </w:r>
            <w:r>
              <w:rPr>
                <w:spacing w:val="17"/>
                <w:w w:val="110"/>
                <w:sz w:val="24"/>
              </w:rPr>
              <w:t xml:space="preserve"> </w:t>
            </w:r>
            <w:r>
              <w:rPr>
                <w:w w:val="110"/>
                <w:sz w:val="24"/>
              </w:rPr>
              <w:t>documents</w:t>
            </w:r>
            <w:r>
              <w:rPr>
                <w:spacing w:val="11"/>
                <w:w w:val="110"/>
                <w:sz w:val="24"/>
              </w:rPr>
              <w:t xml:space="preserve"> </w:t>
            </w:r>
            <w:r>
              <w:rPr>
                <w:w w:val="110"/>
                <w:sz w:val="24"/>
              </w:rPr>
              <w:t>which</w:t>
            </w:r>
            <w:r>
              <w:rPr>
                <w:spacing w:val="9"/>
                <w:w w:val="110"/>
                <w:sz w:val="24"/>
              </w:rPr>
              <w:t xml:space="preserve"> </w:t>
            </w:r>
            <w:r>
              <w:rPr>
                <w:w w:val="110"/>
                <w:sz w:val="24"/>
              </w:rPr>
              <w:t>is</w:t>
            </w:r>
            <w:r>
              <w:rPr>
                <w:spacing w:val="8"/>
                <w:w w:val="110"/>
                <w:sz w:val="24"/>
              </w:rPr>
              <w:t xml:space="preserve"> </w:t>
            </w:r>
            <w:r>
              <w:rPr>
                <w:spacing w:val="-2"/>
                <w:w w:val="110"/>
                <w:sz w:val="24"/>
              </w:rPr>
              <w:t>available</w:t>
            </w:r>
          </w:p>
          <w:p w14:paraId="09F1C521">
            <w:pPr>
              <w:pStyle w:val="9"/>
              <w:spacing w:before="12" w:line="225" w:lineRule="auto"/>
              <w:ind w:right="143"/>
              <w:jc w:val="both"/>
              <w:rPr>
                <w:sz w:val="24"/>
              </w:rPr>
            </w:pPr>
            <w:r>
              <w:rPr>
                <w:w w:val="110"/>
                <w:sz w:val="24"/>
              </w:rPr>
              <w:t xml:space="preserve">in the public domain.) </w:t>
            </w:r>
            <w:r>
              <w:rPr>
                <w:b/>
                <w:w w:val="110"/>
                <w:sz w:val="24"/>
              </w:rPr>
              <w:t xml:space="preserve">Buyback of shares </w:t>
            </w:r>
            <w:r>
              <w:rPr>
                <w:w w:val="110"/>
                <w:sz w:val="24"/>
              </w:rPr>
              <w:t>– Meaning, Objectives &amp; Legal framework for buyback</w:t>
            </w:r>
            <w:r>
              <w:rPr>
                <w:spacing w:val="40"/>
                <w:w w:val="110"/>
                <w:sz w:val="24"/>
              </w:rPr>
              <w:t xml:space="preserve"> </w:t>
            </w:r>
            <w:r>
              <w:rPr>
                <w:w w:val="110"/>
                <w:sz w:val="24"/>
              </w:rPr>
              <w:t>under</w:t>
            </w:r>
            <w:r>
              <w:rPr>
                <w:spacing w:val="40"/>
                <w:w w:val="110"/>
                <w:sz w:val="24"/>
              </w:rPr>
              <w:t xml:space="preserve"> </w:t>
            </w:r>
            <w:r>
              <w:rPr>
                <w:w w:val="110"/>
                <w:sz w:val="24"/>
              </w:rPr>
              <w:t>the</w:t>
            </w:r>
            <w:r>
              <w:rPr>
                <w:spacing w:val="40"/>
                <w:w w:val="110"/>
                <w:sz w:val="24"/>
              </w:rPr>
              <w:t xml:space="preserve"> </w:t>
            </w:r>
            <w:r>
              <w:rPr>
                <w:w w:val="110"/>
                <w:sz w:val="24"/>
              </w:rPr>
              <w:t>Companies</w:t>
            </w:r>
            <w:r>
              <w:rPr>
                <w:spacing w:val="40"/>
                <w:w w:val="110"/>
                <w:sz w:val="24"/>
              </w:rPr>
              <w:t xml:space="preserve"> </w:t>
            </w:r>
            <w:r>
              <w:rPr>
                <w:w w:val="110"/>
                <w:sz w:val="24"/>
              </w:rPr>
              <w:t>Act,</w:t>
            </w:r>
            <w:r>
              <w:rPr>
                <w:spacing w:val="40"/>
                <w:w w:val="110"/>
                <w:sz w:val="24"/>
              </w:rPr>
              <w:t xml:space="preserve"> </w:t>
            </w:r>
            <w:r>
              <w:rPr>
                <w:w w:val="110"/>
                <w:sz w:val="24"/>
              </w:rPr>
              <w:t>2013</w:t>
            </w:r>
            <w:r>
              <w:rPr>
                <w:spacing w:val="40"/>
                <w:w w:val="110"/>
                <w:sz w:val="24"/>
              </w:rPr>
              <w:t xml:space="preserve"> </w:t>
            </w:r>
            <w:r>
              <w:rPr>
                <w:w w:val="110"/>
                <w:sz w:val="24"/>
              </w:rPr>
              <w:t>(concept</w:t>
            </w:r>
            <w:r>
              <w:rPr>
                <w:spacing w:val="40"/>
                <w:w w:val="110"/>
                <w:sz w:val="24"/>
              </w:rPr>
              <w:t xml:space="preserve"> </w:t>
            </w:r>
            <w:r>
              <w:rPr>
                <w:w w:val="110"/>
                <w:sz w:val="24"/>
              </w:rPr>
              <w:t>only).</w:t>
            </w:r>
            <w:r>
              <w:rPr>
                <w:spacing w:val="40"/>
                <w:w w:val="110"/>
                <w:sz w:val="24"/>
              </w:rPr>
              <w:t xml:space="preserve"> </w:t>
            </w:r>
            <w:r>
              <w:rPr>
                <w:w w:val="110"/>
                <w:sz w:val="24"/>
              </w:rPr>
              <w:t>Illustrations.</w:t>
            </w:r>
          </w:p>
        </w:tc>
      </w:tr>
      <w:tr w14:paraId="17E02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2" w:type="dxa"/>
            <w:gridSpan w:val="3"/>
          </w:tcPr>
          <w:p w14:paraId="01807017">
            <w:pPr>
              <w:pStyle w:val="9"/>
              <w:tabs>
                <w:tab w:val="left" w:pos="9391"/>
              </w:tabs>
              <w:spacing w:line="279" w:lineRule="exact"/>
              <w:rPr>
                <w:b/>
                <w:sz w:val="24"/>
              </w:rPr>
            </w:pPr>
            <w:r>
              <w:rPr>
                <w:b/>
                <w:w w:val="115"/>
                <w:sz w:val="24"/>
              </w:rPr>
              <w:t>MODULE</w:t>
            </w:r>
            <w:r>
              <w:rPr>
                <w:b/>
                <w:spacing w:val="-11"/>
                <w:w w:val="115"/>
                <w:sz w:val="24"/>
              </w:rPr>
              <w:t xml:space="preserve"> </w:t>
            </w:r>
            <w:r>
              <w:rPr>
                <w:b/>
                <w:w w:val="115"/>
                <w:sz w:val="24"/>
              </w:rPr>
              <w:t>2:</w:t>
            </w:r>
            <w:r>
              <w:rPr>
                <w:b/>
                <w:spacing w:val="-7"/>
                <w:w w:val="115"/>
                <w:sz w:val="24"/>
              </w:rPr>
              <w:t xml:space="preserve"> </w:t>
            </w:r>
            <w:r>
              <w:rPr>
                <w:b/>
                <w:w w:val="115"/>
                <w:sz w:val="24"/>
              </w:rPr>
              <w:t>UNDERWRITING</w:t>
            </w:r>
            <w:r>
              <w:rPr>
                <w:b/>
                <w:spacing w:val="-5"/>
                <w:w w:val="115"/>
                <w:sz w:val="24"/>
              </w:rPr>
              <w:t xml:space="preserve"> </w:t>
            </w:r>
            <w:r>
              <w:rPr>
                <w:b/>
                <w:w w:val="115"/>
                <w:sz w:val="24"/>
              </w:rPr>
              <w:t>OF</w:t>
            </w:r>
            <w:r>
              <w:rPr>
                <w:b/>
                <w:spacing w:val="-9"/>
                <w:w w:val="115"/>
                <w:sz w:val="24"/>
              </w:rPr>
              <w:t xml:space="preserve"> </w:t>
            </w:r>
            <w:r>
              <w:rPr>
                <w:b/>
                <w:spacing w:val="-2"/>
                <w:w w:val="115"/>
                <w:sz w:val="24"/>
              </w:rPr>
              <w:t>SHARES</w:t>
            </w:r>
            <w:r>
              <w:rPr>
                <w:b/>
                <w:sz w:val="24"/>
              </w:rPr>
              <w:tab/>
            </w:r>
            <w:r>
              <w:rPr>
                <w:b/>
                <w:w w:val="115"/>
                <w:sz w:val="24"/>
              </w:rPr>
              <w:t xml:space="preserve">12 </w:t>
            </w:r>
            <w:r>
              <w:rPr>
                <w:b/>
                <w:spacing w:val="-5"/>
                <w:w w:val="115"/>
                <w:sz w:val="24"/>
              </w:rPr>
              <w:t>Hrs</w:t>
            </w:r>
          </w:p>
        </w:tc>
      </w:tr>
      <w:tr w14:paraId="4A2F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10462" w:type="dxa"/>
            <w:gridSpan w:val="3"/>
          </w:tcPr>
          <w:p w14:paraId="0C695F84">
            <w:pPr>
              <w:pStyle w:val="9"/>
              <w:spacing w:before="2" w:line="273" w:lineRule="auto"/>
              <w:ind w:right="91"/>
              <w:jc w:val="both"/>
              <w:rPr>
                <w:sz w:val="24"/>
              </w:rPr>
            </w:pPr>
            <w:r>
              <w:rPr>
                <w:w w:val="110"/>
                <w:sz w:val="24"/>
              </w:rPr>
              <w:t>Introduction - Meaning and Definition of Underwriting - Importance of Underwriting in Raising Capital - Types of Underwriting: Firm Underwriting, Conditional Underwriting,</w:t>
            </w:r>
            <w:r>
              <w:rPr>
                <w:spacing w:val="80"/>
                <w:w w:val="110"/>
                <w:sz w:val="24"/>
              </w:rPr>
              <w:t xml:space="preserve"> </w:t>
            </w:r>
            <w:r>
              <w:rPr>
                <w:w w:val="110"/>
                <w:sz w:val="24"/>
              </w:rPr>
              <w:t>and</w:t>
            </w:r>
            <w:r>
              <w:rPr>
                <w:spacing w:val="40"/>
                <w:w w:val="110"/>
                <w:sz w:val="24"/>
              </w:rPr>
              <w:t xml:space="preserve"> </w:t>
            </w:r>
            <w:r>
              <w:rPr>
                <w:w w:val="110"/>
                <w:sz w:val="24"/>
              </w:rPr>
              <w:t>Sub-Underwriting</w:t>
            </w:r>
            <w:r>
              <w:rPr>
                <w:spacing w:val="40"/>
                <w:w w:val="110"/>
                <w:sz w:val="24"/>
              </w:rPr>
              <w:t xml:space="preserve"> </w:t>
            </w:r>
            <w:r>
              <w:rPr>
                <w:w w:val="110"/>
                <w:sz w:val="24"/>
              </w:rPr>
              <w:t>-</w:t>
            </w:r>
            <w:r>
              <w:rPr>
                <w:spacing w:val="40"/>
                <w:w w:val="110"/>
                <w:sz w:val="24"/>
              </w:rPr>
              <w:t xml:space="preserve"> </w:t>
            </w:r>
            <w:r>
              <w:rPr>
                <w:w w:val="110"/>
                <w:sz w:val="24"/>
              </w:rPr>
              <w:t>Calculation</w:t>
            </w:r>
            <w:r>
              <w:rPr>
                <w:spacing w:val="40"/>
                <w:w w:val="110"/>
                <w:sz w:val="24"/>
              </w:rPr>
              <w:t xml:space="preserve"> </w:t>
            </w:r>
            <w:r>
              <w:rPr>
                <w:w w:val="110"/>
                <w:sz w:val="24"/>
              </w:rPr>
              <w:t>of</w:t>
            </w:r>
            <w:r>
              <w:rPr>
                <w:spacing w:val="40"/>
                <w:w w:val="110"/>
                <w:sz w:val="24"/>
              </w:rPr>
              <w:t xml:space="preserve"> </w:t>
            </w:r>
            <w:r>
              <w:rPr>
                <w:w w:val="110"/>
                <w:sz w:val="24"/>
              </w:rPr>
              <w:t>Liabilities</w:t>
            </w:r>
            <w:r>
              <w:rPr>
                <w:spacing w:val="40"/>
                <w:w w:val="110"/>
                <w:sz w:val="24"/>
              </w:rPr>
              <w:t xml:space="preserve"> </w:t>
            </w:r>
            <w:r>
              <w:rPr>
                <w:w w:val="110"/>
                <w:sz w:val="24"/>
              </w:rPr>
              <w:t>and</w:t>
            </w:r>
            <w:r>
              <w:rPr>
                <w:spacing w:val="40"/>
                <w:w w:val="110"/>
                <w:sz w:val="24"/>
              </w:rPr>
              <w:t xml:space="preserve"> </w:t>
            </w:r>
            <w:r>
              <w:rPr>
                <w:w w:val="110"/>
                <w:sz w:val="24"/>
              </w:rPr>
              <w:t>Commission:</w:t>
            </w:r>
            <w:r>
              <w:rPr>
                <w:spacing w:val="40"/>
                <w:w w:val="110"/>
                <w:sz w:val="24"/>
              </w:rPr>
              <w:t xml:space="preserve"> </w:t>
            </w:r>
            <w:r>
              <w:rPr>
                <w:w w:val="110"/>
                <w:sz w:val="24"/>
              </w:rPr>
              <w:t>Gross</w:t>
            </w:r>
            <w:r>
              <w:rPr>
                <w:spacing w:val="40"/>
                <w:w w:val="110"/>
                <w:sz w:val="24"/>
              </w:rPr>
              <w:t xml:space="preserve"> </w:t>
            </w:r>
            <w:r>
              <w:rPr>
                <w:w w:val="110"/>
                <w:sz w:val="24"/>
              </w:rPr>
              <w:t>Liability</w:t>
            </w:r>
            <w:r>
              <w:rPr>
                <w:spacing w:val="40"/>
                <w:w w:val="110"/>
                <w:sz w:val="24"/>
              </w:rPr>
              <w:t xml:space="preserve"> </w:t>
            </w:r>
            <w:r>
              <w:rPr>
                <w:w w:val="110"/>
                <w:sz w:val="24"/>
              </w:rPr>
              <w:t>and</w:t>
            </w:r>
          </w:p>
          <w:p w14:paraId="581749E0">
            <w:pPr>
              <w:pStyle w:val="9"/>
              <w:spacing w:before="8"/>
              <w:jc w:val="both"/>
              <w:rPr>
                <w:sz w:val="24"/>
              </w:rPr>
            </w:pPr>
            <w:r>
              <w:rPr>
                <w:w w:val="110"/>
                <w:sz w:val="24"/>
              </w:rPr>
              <w:t>Net</w:t>
            </w:r>
            <w:r>
              <w:rPr>
                <w:spacing w:val="42"/>
                <w:w w:val="110"/>
                <w:sz w:val="24"/>
              </w:rPr>
              <w:t xml:space="preserve"> </w:t>
            </w:r>
            <w:r>
              <w:rPr>
                <w:w w:val="110"/>
                <w:sz w:val="24"/>
              </w:rPr>
              <w:t>Liability,</w:t>
            </w:r>
            <w:r>
              <w:rPr>
                <w:spacing w:val="40"/>
                <w:w w:val="110"/>
                <w:sz w:val="24"/>
              </w:rPr>
              <w:t xml:space="preserve"> </w:t>
            </w:r>
            <w:r>
              <w:rPr>
                <w:w w:val="110"/>
                <w:sz w:val="24"/>
              </w:rPr>
              <w:t>Marked</w:t>
            </w:r>
            <w:r>
              <w:rPr>
                <w:spacing w:val="44"/>
                <w:w w:val="110"/>
                <w:sz w:val="24"/>
              </w:rPr>
              <w:t xml:space="preserve"> </w:t>
            </w:r>
            <w:r>
              <w:rPr>
                <w:w w:val="110"/>
                <w:sz w:val="24"/>
              </w:rPr>
              <w:t>Applications</w:t>
            </w:r>
            <w:r>
              <w:rPr>
                <w:spacing w:val="44"/>
                <w:w w:val="110"/>
                <w:sz w:val="24"/>
              </w:rPr>
              <w:t xml:space="preserve"> </w:t>
            </w:r>
            <w:r>
              <w:rPr>
                <w:w w:val="110"/>
                <w:sz w:val="24"/>
              </w:rPr>
              <w:t>and</w:t>
            </w:r>
            <w:r>
              <w:rPr>
                <w:spacing w:val="48"/>
                <w:w w:val="110"/>
                <w:sz w:val="24"/>
              </w:rPr>
              <w:t xml:space="preserve"> </w:t>
            </w:r>
            <w:r>
              <w:rPr>
                <w:w w:val="110"/>
                <w:sz w:val="24"/>
              </w:rPr>
              <w:t>Unmarked</w:t>
            </w:r>
            <w:r>
              <w:rPr>
                <w:spacing w:val="44"/>
                <w:w w:val="110"/>
                <w:sz w:val="24"/>
              </w:rPr>
              <w:t xml:space="preserve"> </w:t>
            </w:r>
            <w:r>
              <w:rPr>
                <w:w w:val="110"/>
                <w:sz w:val="24"/>
              </w:rPr>
              <w:t>Applications,</w:t>
            </w:r>
            <w:r>
              <w:rPr>
                <w:spacing w:val="41"/>
                <w:w w:val="110"/>
                <w:sz w:val="24"/>
              </w:rPr>
              <w:t xml:space="preserve"> </w:t>
            </w:r>
            <w:r>
              <w:rPr>
                <w:w w:val="110"/>
                <w:sz w:val="24"/>
              </w:rPr>
              <w:t>Proportionate</w:t>
            </w:r>
            <w:r>
              <w:rPr>
                <w:spacing w:val="38"/>
                <w:w w:val="110"/>
                <w:sz w:val="24"/>
              </w:rPr>
              <w:t xml:space="preserve"> </w:t>
            </w:r>
            <w:r>
              <w:rPr>
                <w:spacing w:val="-2"/>
                <w:w w:val="110"/>
                <w:sz w:val="24"/>
              </w:rPr>
              <w:t>Liability</w:t>
            </w:r>
          </w:p>
        </w:tc>
      </w:tr>
    </w:tbl>
    <w:p w14:paraId="75C51FEE">
      <w:pPr>
        <w:pStyle w:val="9"/>
        <w:spacing w:after="0"/>
        <w:jc w:val="both"/>
        <w:rPr>
          <w:sz w:val="24"/>
        </w:rPr>
        <w:sectPr>
          <w:pgSz w:w="11920" w:h="16850"/>
          <w:pgMar w:top="2040" w:right="425" w:bottom="940" w:left="708" w:header="512" w:footer="753" w:gutter="0"/>
          <w:cols w:space="720" w:num="1"/>
        </w:sectPr>
      </w:pPr>
    </w:p>
    <w:p w14:paraId="4A8DF1F3">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46874759">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973" w:hRule="atLeast"/>
        </w:trPr>
        <w:tc>
          <w:tcPr>
            <w:tcW w:w="10468" w:type="dxa"/>
            <w:tcBorders>
              <w:left w:val="single" w:color="000000" w:sz="4" w:space="0"/>
              <w:bottom w:val="single" w:color="000000" w:sz="4" w:space="0"/>
              <w:right w:val="single" w:color="000000" w:sz="4" w:space="0"/>
            </w:tcBorders>
          </w:tcPr>
          <w:p w14:paraId="6FB491CA">
            <w:pPr>
              <w:pStyle w:val="9"/>
              <w:spacing w:before="1"/>
              <w:rPr>
                <w:sz w:val="24"/>
              </w:rPr>
            </w:pPr>
            <w:r>
              <w:rPr>
                <w:w w:val="110"/>
                <w:sz w:val="24"/>
              </w:rPr>
              <w:t>in</w:t>
            </w:r>
            <w:r>
              <w:rPr>
                <w:spacing w:val="38"/>
                <w:w w:val="110"/>
                <w:sz w:val="24"/>
              </w:rPr>
              <w:t xml:space="preserve"> </w:t>
            </w:r>
            <w:r>
              <w:rPr>
                <w:w w:val="110"/>
                <w:sz w:val="24"/>
              </w:rPr>
              <w:t>Syndicated</w:t>
            </w:r>
            <w:r>
              <w:rPr>
                <w:spacing w:val="42"/>
                <w:w w:val="110"/>
                <w:sz w:val="24"/>
              </w:rPr>
              <w:t xml:space="preserve"> </w:t>
            </w:r>
            <w:r>
              <w:rPr>
                <w:w w:val="110"/>
                <w:sz w:val="24"/>
              </w:rPr>
              <w:t>Underwriting</w:t>
            </w:r>
            <w:r>
              <w:rPr>
                <w:spacing w:val="40"/>
                <w:w w:val="110"/>
                <w:sz w:val="24"/>
              </w:rPr>
              <w:t xml:space="preserve"> </w:t>
            </w:r>
            <w:r>
              <w:rPr>
                <w:w w:val="110"/>
                <w:sz w:val="24"/>
              </w:rPr>
              <w:t>-</w:t>
            </w:r>
            <w:r>
              <w:rPr>
                <w:spacing w:val="37"/>
                <w:w w:val="110"/>
                <w:sz w:val="24"/>
              </w:rPr>
              <w:t xml:space="preserve"> </w:t>
            </w:r>
            <w:r>
              <w:rPr>
                <w:w w:val="110"/>
                <w:sz w:val="24"/>
              </w:rPr>
              <w:t>Accounting</w:t>
            </w:r>
            <w:r>
              <w:rPr>
                <w:spacing w:val="39"/>
                <w:w w:val="110"/>
                <w:sz w:val="24"/>
              </w:rPr>
              <w:t xml:space="preserve"> </w:t>
            </w:r>
            <w:r>
              <w:rPr>
                <w:w w:val="110"/>
                <w:sz w:val="24"/>
              </w:rPr>
              <w:t>for</w:t>
            </w:r>
            <w:r>
              <w:rPr>
                <w:spacing w:val="39"/>
                <w:w w:val="110"/>
                <w:sz w:val="24"/>
              </w:rPr>
              <w:t xml:space="preserve"> </w:t>
            </w:r>
            <w:r>
              <w:rPr>
                <w:w w:val="110"/>
                <w:sz w:val="24"/>
              </w:rPr>
              <w:t>Underwriting:</w:t>
            </w:r>
            <w:r>
              <w:rPr>
                <w:spacing w:val="39"/>
                <w:w w:val="110"/>
                <w:sz w:val="24"/>
              </w:rPr>
              <w:t xml:space="preserve"> </w:t>
            </w:r>
            <w:r>
              <w:rPr>
                <w:w w:val="110"/>
                <w:sz w:val="24"/>
              </w:rPr>
              <w:t>Treatment</w:t>
            </w:r>
            <w:r>
              <w:rPr>
                <w:spacing w:val="41"/>
                <w:w w:val="110"/>
                <w:sz w:val="24"/>
              </w:rPr>
              <w:t xml:space="preserve"> </w:t>
            </w:r>
            <w:r>
              <w:rPr>
                <w:w w:val="110"/>
                <w:sz w:val="24"/>
              </w:rPr>
              <w:t>of</w:t>
            </w:r>
            <w:r>
              <w:rPr>
                <w:spacing w:val="36"/>
                <w:w w:val="110"/>
                <w:sz w:val="24"/>
              </w:rPr>
              <w:t xml:space="preserve"> </w:t>
            </w:r>
            <w:r>
              <w:rPr>
                <w:spacing w:val="-2"/>
                <w:w w:val="110"/>
                <w:sz w:val="24"/>
              </w:rPr>
              <w:t>Underwriting</w:t>
            </w:r>
          </w:p>
          <w:p w14:paraId="1A30DF62">
            <w:pPr>
              <w:pStyle w:val="9"/>
              <w:spacing w:before="2" w:line="320" w:lineRule="atLeast"/>
              <w:rPr>
                <w:sz w:val="24"/>
              </w:rPr>
            </w:pPr>
            <w:r>
              <w:rPr>
                <w:w w:val="110"/>
                <w:sz w:val="24"/>
              </w:rPr>
              <w:t>Commission</w:t>
            </w:r>
            <w:r>
              <w:rPr>
                <w:spacing w:val="80"/>
                <w:w w:val="150"/>
                <w:sz w:val="24"/>
              </w:rPr>
              <w:t xml:space="preserve"> </w:t>
            </w:r>
            <w:r>
              <w:rPr>
                <w:w w:val="110"/>
                <w:sz w:val="24"/>
              </w:rPr>
              <w:t>in</w:t>
            </w:r>
            <w:r>
              <w:rPr>
                <w:spacing w:val="80"/>
                <w:w w:val="150"/>
                <w:sz w:val="24"/>
              </w:rPr>
              <w:t xml:space="preserve"> </w:t>
            </w:r>
            <w:r>
              <w:rPr>
                <w:w w:val="110"/>
                <w:sz w:val="24"/>
              </w:rPr>
              <w:t>the</w:t>
            </w:r>
            <w:r>
              <w:rPr>
                <w:spacing w:val="80"/>
                <w:w w:val="150"/>
                <w:sz w:val="24"/>
              </w:rPr>
              <w:t xml:space="preserve"> </w:t>
            </w:r>
            <w:r>
              <w:rPr>
                <w:w w:val="110"/>
                <w:sz w:val="24"/>
              </w:rPr>
              <w:t>Company’s</w:t>
            </w:r>
            <w:r>
              <w:rPr>
                <w:spacing w:val="80"/>
                <w:w w:val="150"/>
                <w:sz w:val="24"/>
              </w:rPr>
              <w:t xml:space="preserve"> </w:t>
            </w:r>
            <w:r>
              <w:rPr>
                <w:w w:val="110"/>
                <w:sz w:val="24"/>
              </w:rPr>
              <w:t>Books.</w:t>
            </w:r>
            <w:r>
              <w:rPr>
                <w:spacing w:val="80"/>
                <w:w w:val="150"/>
                <w:sz w:val="24"/>
              </w:rPr>
              <w:t xml:space="preserve"> </w:t>
            </w:r>
            <w:r>
              <w:rPr>
                <w:w w:val="110"/>
                <w:sz w:val="24"/>
              </w:rPr>
              <w:t>Preparation</w:t>
            </w:r>
            <w:r>
              <w:rPr>
                <w:spacing w:val="80"/>
                <w:w w:val="150"/>
                <w:sz w:val="24"/>
              </w:rPr>
              <w:t xml:space="preserve"> </w:t>
            </w:r>
            <w:r>
              <w:rPr>
                <w:w w:val="110"/>
                <w:sz w:val="24"/>
              </w:rPr>
              <w:t>of</w:t>
            </w:r>
            <w:r>
              <w:rPr>
                <w:spacing w:val="80"/>
                <w:w w:val="150"/>
                <w:sz w:val="24"/>
              </w:rPr>
              <w:t xml:space="preserve"> </w:t>
            </w:r>
            <w:r>
              <w:rPr>
                <w:w w:val="110"/>
                <w:sz w:val="24"/>
              </w:rPr>
              <w:t>Statement</w:t>
            </w:r>
            <w:r>
              <w:rPr>
                <w:spacing w:val="39"/>
                <w:w w:val="110"/>
                <w:sz w:val="24"/>
              </w:rPr>
              <w:t xml:space="preserve">  </w:t>
            </w:r>
            <w:r>
              <w:rPr>
                <w:w w:val="110"/>
                <w:sz w:val="24"/>
              </w:rPr>
              <w:t>of</w:t>
            </w:r>
            <w:r>
              <w:rPr>
                <w:spacing w:val="80"/>
                <w:w w:val="150"/>
                <w:sz w:val="24"/>
              </w:rPr>
              <w:t xml:space="preserve"> </w:t>
            </w:r>
            <w:r>
              <w:rPr>
                <w:w w:val="110"/>
                <w:sz w:val="24"/>
              </w:rPr>
              <w:t>Underwriters</w:t>
            </w:r>
            <w:r>
              <w:rPr>
                <w:spacing w:val="80"/>
                <w:w w:val="110"/>
                <w:sz w:val="24"/>
              </w:rPr>
              <w:t xml:space="preserve"> </w:t>
            </w:r>
            <w:r>
              <w:rPr>
                <w:w w:val="110"/>
                <w:sz w:val="24"/>
              </w:rPr>
              <w:t>Liability. Illustrations.</w:t>
            </w:r>
          </w:p>
        </w:tc>
      </w:tr>
      <w:tr w14:paraId="139944D1">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5" w:hRule="atLeast"/>
        </w:trPr>
        <w:tc>
          <w:tcPr>
            <w:tcW w:w="10468" w:type="dxa"/>
            <w:tcBorders>
              <w:top w:val="single" w:color="000000" w:sz="4" w:space="0"/>
              <w:left w:val="single" w:color="000000" w:sz="4" w:space="0"/>
              <w:bottom w:val="single" w:color="000000" w:sz="4" w:space="0"/>
              <w:right w:val="single" w:color="000000" w:sz="4" w:space="0"/>
            </w:tcBorders>
          </w:tcPr>
          <w:p w14:paraId="6E7A7BBD">
            <w:pPr>
              <w:pStyle w:val="9"/>
              <w:tabs>
                <w:tab w:val="left" w:pos="9378"/>
              </w:tabs>
              <w:spacing w:before="2"/>
              <w:ind w:left="0" w:right="17"/>
              <w:jc w:val="center"/>
              <w:rPr>
                <w:b/>
                <w:sz w:val="24"/>
              </w:rPr>
            </w:pPr>
            <w:r>
              <w:rPr>
                <w:b/>
                <w:w w:val="115"/>
                <w:sz w:val="24"/>
              </w:rPr>
              <w:t>MODULE</w:t>
            </w:r>
            <w:r>
              <w:rPr>
                <w:b/>
                <w:spacing w:val="-5"/>
                <w:w w:val="115"/>
                <w:sz w:val="24"/>
              </w:rPr>
              <w:t xml:space="preserve"> </w:t>
            </w:r>
            <w:r>
              <w:rPr>
                <w:b/>
                <w:w w:val="115"/>
                <w:sz w:val="24"/>
              </w:rPr>
              <w:t>3:</w:t>
            </w:r>
            <w:r>
              <w:rPr>
                <w:b/>
                <w:spacing w:val="-2"/>
                <w:w w:val="115"/>
                <w:sz w:val="24"/>
              </w:rPr>
              <w:t xml:space="preserve"> </w:t>
            </w:r>
            <w:r>
              <w:rPr>
                <w:b/>
                <w:w w:val="115"/>
                <w:sz w:val="24"/>
              </w:rPr>
              <w:t>VALUATION OF</w:t>
            </w:r>
            <w:r>
              <w:rPr>
                <w:b/>
                <w:spacing w:val="-7"/>
                <w:w w:val="115"/>
                <w:sz w:val="24"/>
              </w:rPr>
              <w:t xml:space="preserve"> </w:t>
            </w:r>
            <w:r>
              <w:rPr>
                <w:b/>
                <w:spacing w:val="-2"/>
                <w:w w:val="115"/>
                <w:sz w:val="24"/>
              </w:rPr>
              <w:t>SHARES</w:t>
            </w:r>
            <w:r>
              <w:rPr>
                <w:b/>
                <w:sz w:val="24"/>
              </w:rPr>
              <w:tab/>
            </w:r>
            <w:r>
              <w:rPr>
                <w:b/>
                <w:w w:val="115"/>
                <w:sz w:val="24"/>
              </w:rPr>
              <w:t>10</w:t>
            </w:r>
            <w:r>
              <w:rPr>
                <w:b/>
                <w:spacing w:val="-1"/>
                <w:w w:val="115"/>
                <w:sz w:val="24"/>
              </w:rPr>
              <w:t xml:space="preserve"> </w:t>
            </w:r>
            <w:r>
              <w:rPr>
                <w:b/>
                <w:spacing w:val="-5"/>
                <w:w w:val="115"/>
                <w:sz w:val="24"/>
              </w:rPr>
              <w:t>Hrs</w:t>
            </w:r>
          </w:p>
        </w:tc>
      </w:tr>
      <w:tr w14:paraId="1DC6F49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296" w:hRule="atLeast"/>
        </w:trPr>
        <w:tc>
          <w:tcPr>
            <w:tcW w:w="10468" w:type="dxa"/>
            <w:tcBorders>
              <w:top w:val="single" w:color="000000" w:sz="4" w:space="0"/>
              <w:left w:val="single" w:color="000000" w:sz="4" w:space="0"/>
              <w:bottom w:val="single" w:color="000000" w:sz="4" w:space="0"/>
              <w:right w:val="single" w:color="000000" w:sz="4" w:space="0"/>
            </w:tcBorders>
          </w:tcPr>
          <w:p w14:paraId="52E27424">
            <w:pPr>
              <w:pStyle w:val="9"/>
              <w:spacing w:line="276" w:lineRule="auto"/>
              <w:ind w:right="92"/>
              <w:jc w:val="both"/>
              <w:rPr>
                <w:sz w:val="24"/>
              </w:rPr>
            </w:pPr>
            <w:r>
              <w:rPr>
                <w:w w:val="110"/>
                <w:sz w:val="24"/>
              </w:rPr>
              <w:t>Introduction</w:t>
            </w:r>
            <w:r>
              <w:rPr>
                <w:spacing w:val="40"/>
                <w:w w:val="110"/>
                <w:sz w:val="24"/>
              </w:rPr>
              <w:t xml:space="preserve"> </w:t>
            </w:r>
            <w:r>
              <w:rPr>
                <w:w w:val="110"/>
                <w:sz w:val="24"/>
              </w:rPr>
              <w:t>–</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need</w:t>
            </w:r>
            <w:r>
              <w:rPr>
                <w:spacing w:val="40"/>
                <w:w w:val="110"/>
                <w:sz w:val="24"/>
              </w:rPr>
              <w:t xml:space="preserve"> </w:t>
            </w:r>
            <w:r>
              <w:rPr>
                <w:w w:val="110"/>
                <w:sz w:val="24"/>
              </w:rPr>
              <w:t>for</w:t>
            </w:r>
            <w:r>
              <w:rPr>
                <w:spacing w:val="40"/>
                <w:w w:val="110"/>
                <w:sz w:val="24"/>
              </w:rPr>
              <w:t xml:space="preserve"> </w:t>
            </w:r>
            <w:r>
              <w:rPr>
                <w:w w:val="110"/>
                <w:sz w:val="24"/>
              </w:rPr>
              <w:t>valuation</w:t>
            </w:r>
            <w:r>
              <w:rPr>
                <w:spacing w:val="40"/>
                <w:w w:val="110"/>
                <w:sz w:val="24"/>
              </w:rPr>
              <w:t xml:space="preserve"> </w:t>
            </w:r>
            <w:r>
              <w:rPr>
                <w:w w:val="110"/>
                <w:sz w:val="24"/>
              </w:rPr>
              <w:t>of</w:t>
            </w:r>
            <w:r>
              <w:rPr>
                <w:spacing w:val="40"/>
                <w:w w:val="110"/>
                <w:sz w:val="24"/>
              </w:rPr>
              <w:t xml:space="preserve"> </w:t>
            </w:r>
            <w:r>
              <w:rPr>
                <w:w w:val="110"/>
                <w:sz w:val="24"/>
              </w:rPr>
              <w:t>shares</w:t>
            </w:r>
            <w:r>
              <w:rPr>
                <w:spacing w:val="40"/>
                <w:w w:val="110"/>
                <w:sz w:val="24"/>
              </w:rPr>
              <w:t xml:space="preserve"> </w:t>
            </w:r>
            <w:r>
              <w:rPr>
                <w:w w:val="110"/>
                <w:sz w:val="24"/>
              </w:rPr>
              <w:t>-</w:t>
            </w:r>
            <w:r>
              <w:rPr>
                <w:spacing w:val="40"/>
                <w:w w:val="110"/>
                <w:sz w:val="24"/>
              </w:rPr>
              <w:t xml:space="preserve"> </w:t>
            </w:r>
            <w:r>
              <w:rPr>
                <w:w w:val="110"/>
                <w:sz w:val="24"/>
              </w:rPr>
              <w:t>Factors</w:t>
            </w:r>
            <w:r>
              <w:rPr>
                <w:spacing w:val="40"/>
                <w:w w:val="110"/>
                <w:sz w:val="24"/>
              </w:rPr>
              <w:t xml:space="preserve"> </w:t>
            </w:r>
            <w:r>
              <w:rPr>
                <w:w w:val="110"/>
                <w:sz w:val="24"/>
              </w:rPr>
              <w:t>affecting</w:t>
            </w:r>
            <w:r>
              <w:rPr>
                <w:spacing w:val="40"/>
                <w:w w:val="110"/>
                <w:sz w:val="24"/>
              </w:rPr>
              <w:t xml:space="preserve"> </w:t>
            </w:r>
            <w:r>
              <w:rPr>
                <w:w w:val="110"/>
                <w:sz w:val="24"/>
              </w:rPr>
              <w:t>value</w:t>
            </w:r>
            <w:r>
              <w:rPr>
                <w:spacing w:val="40"/>
                <w:w w:val="110"/>
                <w:sz w:val="24"/>
              </w:rPr>
              <w:t xml:space="preserve"> </w:t>
            </w:r>
            <w:r>
              <w:rPr>
                <w:w w:val="110"/>
                <w:sz w:val="24"/>
              </w:rPr>
              <w:t>of shares</w:t>
            </w:r>
            <w:r>
              <w:rPr>
                <w:spacing w:val="40"/>
                <w:w w:val="110"/>
                <w:sz w:val="24"/>
              </w:rPr>
              <w:t xml:space="preserve"> </w:t>
            </w:r>
            <w:r>
              <w:rPr>
                <w:w w:val="110"/>
                <w:sz w:val="24"/>
              </w:rPr>
              <w:t>-</w:t>
            </w:r>
            <w:r>
              <w:rPr>
                <w:spacing w:val="40"/>
                <w:w w:val="110"/>
                <w:sz w:val="24"/>
              </w:rPr>
              <w:t xml:space="preserve"> </w:t>
            </w:r>
            <w:r>
              <w:rPr>
                <w:w w:val="110"/>
                <w:sz w:val="24"/>
              </w:rPr>
              <w:t>Methods</w:t>
            </w:r>
            <w:r>
              <w:rPr>
                <w:spacing w:val="40"/>
                <w:w w:val="110"/>
                <w:sz w:val="24"/>
              </w:rPr>
              <w:t xml:space="preserve"> </w:t>
            </w:r>
            <w:r>
              <w:rPr>
                <w:w w:val="110"/>
                <w:sz w:val="24"/>
              </w:rPr>
              <w:t>of</w:t>
            </w:r>
            <w:r>
              <w:rPr>
                <w:spacing w:val="40"/>
                <w:w w:val="110"/>
                <w:sz w:val="24"/>
              </w:rPr>
              <w:t xml:space="preserve"> </w:t>
            </w:r>
            <w:r>
              <w:rPr>
                <w:w w:val="110"/>
                <w:sz w:val="24"/>
              </w:rPr>
              <w:t>share</w:t>
            </w:r>
            <w:r>
              <w:rPr>
                <w:spacing w:val="40"/>
                <w:w w:val="110"/>
                <w:sz w:val="24"/>
              </w:rPr>
              <w:t xml:space="preserve"> </w:t>
            </w:r>
            <w:r>
              <w:rPr>
                <w:w w:val="110"/>
                <w:sz w:val="24"/>
              </w:rPr>
              <w:t>valuation</w:t>
            </w:r>
            <w:r>
              <w:rPr>
                <w:spacing w:val="40"/>
                <w:w w:val="110"/>
                <w:sz w:val="24"/>
              </w:rPr>
              <w:t xml:space="preserve"> </w:t>
            </w:r>
            <w:r>
              <w:rPr>
                <w:w w:val="110"/>
                <w:sz w:val="24"/>
              </w:rPr>
              <w:t>–</w:t>
            </w:r>
            <w:r>
              <w:rPr>
                <w:spacing w:val="40"/>
                <w:w w:val="110"/>
                <w:sz w:val="24"/>
              </w:rPr>
              <w:t xml:space="preserve"> </w:t>
            </w:r>
            <w:r>
              <w:rPr>
                <w:w w:val="110"/>
                <w:sz w:val="24"/>
              </w:rPr>
              <w:t>Illustration</w:t>
            </w:r>
            <w:r>
              <w:rPr>
                <w:spacing w:val="40"/>
                <w:w w:val="110"/>
                <w:sz w:val="24"/>
              </w:rPr>
              <w:t xml:space="preserve"> </w:t>
            </w:r>
            <w:r>
              <w:rPr>
                <w:w w:val="110"/>
                <w:sz w:val="24"/>
              </w:rPr>
              <w:t>on</w:t>
            </w:r>
            <w:r>
              <w:rPr>
                <w:spacing w:val="40"/>
                <w:w w:val="110"/>
                <w:sz w:val="24"/>
              </w:rPr>
              <w:t xml:space="preserve"> </w:t>
            </w:r>
            <w:r>
              <w:rPr>
                <w:w w:val="110"/>
                <w:sz w:val="24"/>
              </w:rPr>
              <w:t>Intrinsic</w:t>
            </w:r>
            <w:r>
              <w:rPr>
                <w:spacing w:val="40"/>
                <w:w w:val="110"/>
                <w:sz w:val="24"/>
              </w:rPr>
              <w:t xml:space="preserve"> </w:t>
            </w:r>
            <w:r>
              <w:rPr>
                <w:w w:val="110"/>
                <w:sz w:val="24"/>
              </w:rPr>
              <w:t>Value</w:t>
            </w:r>
            <w:r>
              <w:rPr>
                <w:spacing w:val="40"/>
                <w:w w:val="110"/>
                <w:sz w:val="24"/>
              </w:rPr>
              <w:t xml:space="preserve"> </w:t>
            </w:r>
            <w:r>
              <w:rPr>
                <w:w w:val="110"/>
                <w:sz w:val="24"/>
              </w:rPr>
              <w:t>Method,</w:t>
            </w:r>
            <w:r>
              <w:rPr>
                <w:spacing w:val="40"/>
                <w:w w:val="110"/>
                <w:sz w:val="24"/>
              </w:rPr>
              <w:t xml:space="preserve"> </w:t>
            </w:r>
            <w:r>
              <w:rPr>
                <w:w w:val="110"/>
                <w:sz w:val="24"/>
              </w:rPr>
              <w:t>Yield Method,</w:t>
            </w:r>
            <w:r>
              <w:rPr>
                <w:spacing w:val="40"/>
                <w:w w:val="110"/>
                <w:sz w:val="24"/>
              </w:rPr>
              <w:t xml:space="preserve"> </w:t>
            </w:r>
            <w:r>
              <w:rPr>
                <w:w w:val="110"/>
                <w:sz w:val="24"/>
              </w:rPr>
              <w:t>Earning</w:t>
            </w:r>
            <w:r>
              <w:rPr>
                <w:spacing w:val="40"/>
                <w:w w:val="110"/>
                <w:sz w:val="24"/>
              </w:rPr>
              <w:t xml:space="preserve"> </w:t>
            </w:r>
            <w:r>
              <w:rPr>
                <w:w w:val="110"/>
                <w:sz w:val="24"/>
              </w:rPr>
              <w:t>Capacity</w:t>
            </w:r>
            <w:r>
              <w:rPr>
                <w:spacing w:val="40"/>
                <w:w w:val="110"/>
                <w:sz w:val="24"/>
              </w:rPr>
              <w:t xml:space="preserve"> </w:t>
            </w:r>
            <w:r>
              <w:rPr>
                <w:w w:val="110"/>
                <w:sz w:val="24"/>
              </w:rPr>
              <w:t>Method</w:t>
            </w:r>
            <w:r>
              <w:rPr>
                <w:spacing w:val="40"/>
                <w:w w:val="110"/>
                <w:sz w:val="24"/>
              </w:rPr>
              <w:t xml:space="preserve"> </w:t>
            </w:r>
            <w:r>
              <w:rPr>
                <w:w w:val="110"/>
                <w:sz w:val="24"/>
              </w:rPr>
              <w:t>and</w:t>
            </w:r>
            <w:r>
              <w:rPr>
                <w:spacing w:val="40"/>
                <w:w w:val="110"/>
                <w:sz w:val="24"/>
              </w:rPr>
              <w:t xml:space="preserve"> </w:t>
            </w:r>
            <w:r>
              <w:rPr>
                <w:w w:val="110"/>
                <w:sz w:val="24"/>
              </w:rPr>
              <w:t>Fair</w:t>
            </w:r>
            <w:r>
              <w:rPr>
                <w:spacing w:val="40"/>
                <w:w w:val="110"/>
                <w:sz w:val="24"/>
              </w:rPr>
              <w:t xml:space="preserve"> </w:t>
            </w:r>
            <w:r>
              <w:rPr>
                <w:w w:val="110"/>
                <w:sz w:val="24"/>
              </w:rPr>
              <w:t>Value</w:t>
            </w:r>
            <w:r>
              <w:rPr>
                <w:spacing w:val="40"/>
                <w:w w:val="110"/>
                <w:sz w:val="24"/>
              </w:rPr>
              <w:t xml:space="preserve"> </w:t>
            </w:r>
            <w:r>
              <w:rPr>
                <w:w w:val="110"/>
                <w:sz w:val="24"/>
              </w:rPr>
              <w:t>Method.</w:t>
            </w:r>
            <w:r>
              <w:rPr>
                <w:spacing w:val="40"/>
                <w:w w:val="110"/>
                <w:sz w:val="24"/>
              </w:rPr>
              <w:t xml:space="preserve"> </w:t>
            </w:r>
            <w:r>
              <w:rPr>
                <w:w w:val="110"/>
                <w:sz w:val="24"/>
              </w:rPr>
              <w:t>Rights</w:t>
            </w:r>
            <w:r>
              <w:rPr>
                <w:spacing w:val="40"/>
                <w:w w:val="110"/>
                <w:sz w:val="24"/>
              </w:rPr>
              <w:t xml:space="preserve"> </w:t>
            </w:r>
            <w:r>
              <w:rPr>
                <w:w w:val="110"/>
                <w:sz w:val="24"/>
              </w:rPr>
              <w:t>Issue</w:t>
            </w:r>
            <w:r>
              <w:rPr>
                <w:spacing w:val="40"/>
                <w:w w:val="110"/>
                <w:sz w:val="24"/>
              </w:rPr>
              <w:t xml:space="preserve"> </w:t>
            </w:r>
            <w:r>
              <w:rPr>
                <w:w w:val="110"/>
                <w:sz w:val="24"/>
              </w:rPr>
              <w:t>and</w:t>
            </w:r>
            <w:r>
              <w:rPr>
                <w:spacing w:val="40"/>
                <w:w w:val="110"/>
                <w:sz w:val="24"/>
              </w:rPr>
              <w:t xml:space="preserve"> </w:t>
            </w:r>
            <w:r>
              <w:rPr>
                <w:w w:val="110"/>
                <w:sz w:val="24"/>
              </w:rPr>
              <w:t>Valuation</w:t>
            </w:r>
          </w:p>
          <w:p w14:paraId="552C573F">
            <w:pPr>
              <w:pStyle w:val="9"/>
              <w:spacing w:before="1"/>
              <w:jc w:val="both"/>
              <w:rPr>
                <w:sz w:val="24"/>
              </w:rPr>
            </w:pPr>
            <w:r>
              <w:rPr>
                <w:w w:val="110"/>
                <w:sz w:val="24"/>
              </w:rPr>
              <w:t>of</w:t>
            </w:r>
            <w:r>
              <w:rPr>
                <w:spacing w:val="27"/>
                <w:w w:val="110"/>
                <w:sz w:val="24"/>
              </w:rPr>
              <w:t xml:space="preserve"> </w:t>
            </w:r>
            <w:r>
              <w:rPr>
                <w:w w:val="110"/>
                <w:sz w:val="24"/>
              </w:rPr>
              <w:t>Rights</w:t>
            </w:r>
            <w:r>
              <w:rPr>
                <w:spacing w:val="34"/>
                <w:w w:val="110"/>
                <w:sz w:val="24"/>
              </w:rPr>
              <w:t xml:space="preserve"> </w:t>
            </w:r>
            <w:r>
              <w:rPr>
                <w:w w:val="110"/>
                <w:sz w:val="24"/>
              </w:rPr>
              <w:t>Issue,</w:t>
            </w:r>
            <w:r>
              <w:rPr>
                <w:spacing w:val="31"/>
                <w:w w:val="110"/>
                <w:sz w:val="24"/>
              </w:rPr>
              <w:t xml:space="preserve"> </w:t>
            </w:r>
            <w:r>
              <w:rPr>
                <w:w w:val="110"/>
                <w:sz w:val="24"/>
              </w:rPr>
              <w:t>Valuation</w:t>
            </w:r>
            <w:r>
              <w:rPr>
                <w:spacing w:val="34"/>
                <w:w w:val="110"/>
                <w:sz w:val="24"/>
              </w:rPr>
              <w:t xml:space="preserve"> </w:t>
            </w:r>
            <w:r>
              <w:rPr>
                <w:w w:val="110"/>
                <w:sz w:val="24"/>
              </w:rPr>
              <w:t>of</w:t>
            </w:r>
            <w:r>
              <w:rPr>
                <w:spacing w:val="28"/>
                <w:w w:val="110"/>
                <w:sz w:val="24"/>
              </w:rPr>
              <w:t xml:space="preserve"> </w:t>
            </w:r>
            <w:r>
              <w:rPr>
                <w:spacing w:val="-2"/>
                <w:w w:val="110"/>
                <w:sz w:val="24"/>
              </w:rPr>
              <w:t>Warrants.</w:t>
            </w:r>
          </w:p>
        </w:tc>
      </w:tr>
      <w:tr w14:paraId="3D35D21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5" w:hRule="atLeast"/>
        </w:trPr>
        <w:tc>
          <w:tcPr>
            <w:tcW w:w="10468" w:type="dxa"/>
            <w:tcBorders>
              <w:top w:val="single" w:color="000000" w:sz="4" w:space="0"/>
              <w:left w:val="single" w:color="000000" w:sz="4" w:space="0"/>
              <w:bottom w:val="single" w:color="000000" w:sz="4" w:space="0"/>
              <w:right w:val="single" w:color="000000" w:sz="4" w:space="0"/>
            </w:tcBorders>
          </w:tcPr>
          <w:p w14:paraId="25A215C5">
            <w:pPr>
              <w:pStyle w:val="9"/>
              <w:tabs>
                <w:tab w:val="left" w:pos="9445"/>
              </w:tabs>
              <w:spacing w:line="279" w:lineRule="exact"/>
              <w:ind w:left="19"/>
              <w:jc w:val="center"/>
              <w:rPr>
                <w:b/>
                <w:sz w:val="24"/>
              </w:rPr>
            </w:pPr>
            <w:r>
              <w:rPr>
                <w:b/>
                <w:w w:val="115"/>
                <w:sz w:val="24"/>
              </w:rPr>
              <w:t>MODULE</w:t>
            </w:r>
            <w:r>
              <w:rPr>
                <w:b/>
                <w:spacing w:val="1"/>
                <w:w w:val="115"/>
                <w:sz w:val="24"/>
              </w:rPr>
              <w:t xml:space="preserve"> </w:t>
            </w:r>
            <w:r>
              <w:rPr>
                <w:b/>
                <w:w w:val="115"/>
                <w:sz w:val="24"/>
              </w:rPr>
              <w:t>4:</w:t>
            </w:r>
            <w:r>
              <w:rPr>
                <w:b/>
                <w:spacing w:val="5"/>
                <w:w w:val="115"/>
                <w:sz w:val="24"/>
              </w:rPr>
              <w:t xml:space="preserve"> </w:t>
            </w:r>
            <w:r>
              <w:rPr>
                <w:b/>
                <w:w w:val="115"/>
                <w:sz w:val="24"/>
              </w:rPr>
              <w:t>PROFIT</w:t>
            </w:r>
            <w:r>
              <w:rPr>
                <w:b/>
                <w:spacing w:val="5"/>
                <w:w w:val="115"/>
                <w:sz w:val="24"/>
              </w:rPr>
              <w:t xml:space="preserve"> </w:t>
            </w:r>
            <w:r>
              <w:rPr>
                <w:b/>
                <w:w w:val="115"/>
                <w:sz w:val="24"/>
              </w:rPr>
              <w:t>PRIOR</w:t>
            </w:r>
            <w:r>
              <w:rPr>
                <w:b/>
                <w:spacing w:val="7"/>
                <w:w w:val="115"/>
                <w:sz w:val="24"/>
              </w:rPr>
              <w:t xml:space="preserve"> </w:t>
            </w:r>
            <w:r>
              <w:rPr>
                <w:b/>
                <w:w w:val="115"/>
                <w:sz w:val="24"/>
              </w:rPr>
              <w:t>TO</w:t>
            </w:r>
            <w:r>
              <w:rPr>
                <w:b/>
                <w:spacing w:val="3"/>
                <w:w w:val="115"/>
                <w:sz w:val="24"/>
              </w:rPr>
              <w:t xml:space="preserve"> </w:t>
            </w:r>
            <w:r>
              <w:rPr>
                <w:b/>
                <w:spacing w:val="-2"/>
                <w:w w:val="115"/>
                <w:sz w:val="24"/>
              </w:rPr>
              <w:t>INCORPORATION</w:t>
            </w:r>
            <w:r>
              <w:rPr>
                <w:b/>
                <w:sz w:val="24"/>
              </w:rPr>
              <w:tab/>
            </w:r>
            <w:r>
              <w:rPr>
                <w:b/>
                <w:w w:val="115"/>
                <w:sz w:val="24"/>
              </w:rPr>
              <w:t>10</w:t>
            </w:r>
            <w:r>
              <w:rPr>
                <w:b/>
                <w:spacing w:val="-1"/>
                <w:w w:val="115"/>
                <w:sz w:val="24"/>
              </w:rPr>
              <w:t xml:space="preserve"> </w:t>
            </w:r>
            <w:r>
              <w:rPr>
                <w:b/>
                <w:spacing w:val="-5"/>
                <w:w w:val="115"/>
                <w:sz w:val="24"/>
              </w:rPr>
              <w:t>Hrs</w:t>
            </w:r>
          </w:p>
        </w:tc>
      </w:tr>
      <w:tr w14:paraId="539E6C8F">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939" w:hRule="atLeast"/>
        </w:trPr>
        <w:tc>
          <w:tcPr>
            <w:tcW w:w="10468" w:type="dxa"/>
            <w:tcBorders>
              <w:top w:val="single" w:color="000000" w:sz="4" w:space="0"/>
              <w:left w:val="single" w:color="000000" w:sz="4" w:space="0"/>
              <w:bottom w:val="single" w:color="000000" w:sz="4" w:space="0"/>
              <w:right w:val="single" w:color="000000" w:sz="4" w:space="0"/>
            </w:tcBorders>
          </w:tcPr>
          <w:p w14:paraId="1AD3F94F">
            <w:pPr>
              <w:pStyle w:val="9"/>
              <w:spacing w:line="276" w:lineRule="auto"/>
              <w:ind w:right="91"/>
              <w:jc w:val="both"/>
              <w:rPr>
                <w:sz w:val="24"/>
              </w:rPr>
            </w:pPr>
            <w:r>
              <w:rPr>
                <w:w w:val="110"/>
                <w:sz w:val="24"/>
              </w:rPr>
              <w:t>Introduction - Meaning – Concept of profit (or Loss) Prior to the date of Incorporation – Pre-incorporation vs. post-incorporation periods - calculation of apportionment ratios - Sales ratio – Time ratio – Weighted ratio – treatment of capital and revenue incomes and expenditures – Ascertainment of pre-incorporation and post- incorporation profits by preparing statement of Profit and Loss (Vertical Format) as per schedule III of Companies</w:t>
            </w:r>
          </w:p>
          <w:p w14:paraId="6DB5205B">
            <w:pPr>
              <w:pStyle w:val="9"/>
              <w:jc w:val="both"/>
              <w:rPr>
                <w:sz w:val="24"/>
              </w:rPr>
            </w:pPr>
            <w:r>
              <w:rPr>
                <w:w w:val="110"/>
                <w:sz w:val="24"/>
              </w:rPr>
              <w:t>Act,</w:t>
            </w:r>
            <w:r>
              <w:rPr>
                <w:spacing w:val="44"/>
                <w:w w:val="110"/>
                <w:sz w:val="24"/>
              </w:rPr>
              <w:t xml:space="preserve"> </w:t>
            </w:r>
            <w:r>
              <w:rPr>
                <w:spacing w:val="-2"/>
                <w:w w:val="110"/>
                <w:sz w:val="24"/>
              </w:rPr>
              <w:t>2013.</w:t>
            </w:r>
          </w:p>
        </w:tc>
      </w:tr>
      <w:tr w14:paraId="5C73EB11">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566" w:hRule="atLeast"/>
        </w:trPr>
        <w:tc>
          <w:tcPr>
            <w:tcW w:w="10468" w:type="dxa"/>
            <w:tcBorders>
              <w:top w:val="single" w:color="000000" w:sz="4" w:space="0"/>
              <w:left w:val="single" w:color="000000" w:sz="4" w:space="0"/>
              <w:bottom w:val="single" w:color="000000" w:sz="4" w:space="0"/>
              <w:right w:val="single" w:color="000000" w:sz="4" w:space="0"/>
            </w:tcBorders>
          </w:tcPr>
          <w:p w14:paraId="25E25A63">
            <w:pPr>
              <w:pStyle w:val="9"/>
              <w:tabs>
                <w:tab w:val="left" w:pos="9488"/>
              </w:tabs>
              <w:spacing w:before="10" w:line="268" w:lineRule="exact"/>
              <w:ind w:right="132"/>
              <w:rPr>
                <w:b/>
                <w:sz w:val="24"/>
              </w:rPr>
            </w:pPr>
            <w:r>
              <w:rPr>
                <w:b/>
                <w:w w:val="115"/>
                <w:sz w:val="24"/>
              </w:rPr>
              <w:t>MODULE</w:t>
            </w:r>
            <w:r>
              <w:rPr>
                <w:b/>
                <w:spacing w:val="37"/>
                <w:w w:val="115"/>
                <w:sz w:val="24"/>
              </w:rPr>
              <w:t xml:space="preserve"> </w:t>
            </w:r>
            <w:r>
              <w:rPr>
                <w:b/>
                <w:w w:val="115"/>
                <w:sz w:val="24"/>
              </w:rPr>
              <w:t>5:</w:t>
            </w:r>
            <w:r>
              <w:rPr>
                <w:b/>
                <w:spacing w:val="40"/>
                <w:w w:val="115"/>
                <w:sz w:val="24"/>
              </w:rPr>
              <w:t xml:space="preserve"> </w:t>
            </w:r>
            <w:r>
              <w:rPr>
                <w:b/>
                <w:w w:val="115"/>
                <w:sz w:val="24"/>
              </w:rPr>
              <w:t>FINANCIAL</w:t>
            </w:r>
            <w:r>
              <w:rPr>
                <w:b/>
                <w:spacing w:val="40"/>
                <w:w w:val="115"/>
                <w:sz w:val="24"/>
              </w:rPr>
              <w:t xml:space="preserve"> </w:t>
            </w:r>
            <w:r>
              <w:rPr>
                <w:b/>
                <w:w w:val="115"/>
                <w:sz w:val="24"/>
              </w:rPr>
              <w:t>STATEMENTS</w:t>
            </w:r>
            <w:r>
              <w:rPr>
                <w:b/>
                <w:spacing w:val="40"/>
                <w:w w:val="115"/>
                <w:sz w:val="24"/>
              </w:rPr>
              <w:t xml:space="preserve"> </w:t>
            </w:r>
            <w:r>
              <w:rPr>
                <w:b/>
                <w:w w:val="115"/>
                <w:sz w:val="24"/>
              </w:rPr>
              <w:t>OF</w:t>
            </w:r>
            <w:r>
              <w:rPr>
                <w:b/>
                <w:spacing w:val="38"/>
                <w:w w:val="115"/>
                <w:sz w:val="24"/>
              </w:rPr>
              <w:t xml:space="preserve"> </w:t>
            </w:r>
            <w:r>
              <w:rPr>
                <w:b/>
                <w:w w:val="115"/>
                <w:sz w:val="24"/>
              </w:rPr>
              <w:t>A</w:t>
            </w:r>
            <w:r>
              <w:rPr>
                <w:b/>
                <w:spacing w:val="35"/>
                <w:w w:val="115"/>
                <w:sz w:val="24"/>
              </w:rPr>
              <w:t xml:space="preserve"> </w:t>
            </w:r>
            <w:r>
              <w:rPr>
                <w:b/>
                <w:w w:val="115"/>
                <w:sz w:val="24"/>
              </w:rPr>
              <w:t>COMPANY</w:t>
            </w:r>
            <w:r>
              <w:rPr>
                <w:b/>
                <w:spacing w:val="40"/>
                <w:w w:val="115"/>
                <w:sz w:val="24"/>
              </w:rPr>
              <w:t xml:space="preserve"> </w:t>
            </w:r>
            <w:r>
              <w:rPr>
                <w:b/>
                <w:w w:val="115"/>
                <w:sz w:val="24"/>
              </w:rPr>
              <w:t>AS</w:t>
            </w:r>
            <w:r>
              <w:rPr>
                <w:b/>
                <w:spacing w:val="40"/>
                <w:w w:val="115"/>
                <w:sz w:val="24"/>
              </w:rPr>
              <w:t xml:space="preserve"> </w:t>
            </w:r>
            <w:r>
              <w:rPr>
                <w:b/>
                <w:w w:val="115"/>
                <w:sz w:val="24"/>
              </w:rPr>
              <w:t>PER</w:t>
            </w:r>
            <w:r>
              <w:rPr>
                <w:b/>
                <w:spacing w:val="37"/>
                <w:w w:val="115"/>
                <w:sz w:val="24"/>
              </w:rPr>
              <w:t xml:space="preserve"> </w:t>
            </w:r>
            <w:r>
              <w:rPr>
                <w:b/>
                <w:w w:val="115"/>
                <w:sz w:val="24"/>
              </w:rPr>
              <w:t>COMPANIES</w:t>
            </w:r>
            <w:r>
              <w:rPr>
                <w:b/>
                <w:spacing w:val="40"/>
                <w:w w:val="115"/>
                <w:sz w:val="24"/>
              </w:rPr>
              <w:t xml:space="preserve"> </w:t>
            </w:r>
            <w:r>
              <w:rPr>
                <w:b/>
                <w:w w:val="115"/>
                <w:sz w:val="24"/>
              </w:rPr>
              <w:t>ACT 2013 –</w:t>
            </w:r>
            <w:r>
              <w:rPr>
                <w:b/>
                <w:spacing w:val="40"/>
                <w:w w:val="115"/>
                <w:sz w:val="24"/>
              </w:rPr>
              <w:t xml:space="preserve"> </w:t>
            </w:r>
            <w:r>
              <w:rPr>
                <w:b/>
                <w:w w:val="115"/>
                <w:sz w:val="24"/>
              </w:rPr>
              <w:t>SCHEDULE III</w:t>
            </w:r>
            <w:r>
              <w:rPr>
                <w:b/>
                <w:sz w:val="24"/>
              </w:rPr>
              <w:tab/>
            </w:r>
            <w:r>
              <w:rPr>
                <w:b/>
                <w:w w:val="115"/>
                <w:sz w:val="24"/>
              </w:rPr>
              <w:t>14</w:t>
            </w:r>
            <w:r>
              <w:rPr>
                <w:b/>
                <w:spacing w:val="-16"/>
                <w:w w:val="115"/>
                <w:sz w:val="24"/>
              </w:rPr>
              <w:t xml:space="preserve"> </w:t>
            </w:r>
            <w:r>
              <w:rPr>
                <w:b/>
                <w:w w:val="115"/>
                <w:sz w:val="24"/>
              </w:rPr>
              <w:t>Hrs</w:t>
            </w:r>
          </w:p>
        </w:tc>
      </w:tr>
      <w:tr w14:paraId="2E1D08A8">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251" w:hRule="atLeast"/>
        </w:trPr>
        <w:tc>
          <w:tcPr>
            <w:tcW w:w="10468" w:type="dxa"/>
            <w:tcBorders>
              <w:top w:val="single" w:color="000000" w:sz="4" w:space="0"/>
              <w:left w:val="single" w:color="000000" w:sz="4" w:space="0"/>
              <w:bottom w:val="single" w:color="000000" w:sz="4" w:space="0"/>
              <w:right w:val="single" w:color="000000" w:sz="4" w:space="0"/>
            </w:tcBorders>
          </w:tcPr>
          <w:p w14:paraId="65B24CAA">
            <w:pPr>
              <w:pStyle w:val="9"/>
              <w:numPr>
                <w:ilvl w:val="0"/>
                <w:numId w:val="2"/>
              </w:numPr>
              <w:tabs>
                <w:tab w:val="left" w:pos="468"/>
                <w:tab w:val="left" w:pos="470"/>
              </w:tabs>
              <w:spacing w:before="0" w:after="0" w:line="240" w:lineRule="auto"/>
              <w:ind w:left="470" w:right="96" w:hanging="360"/>
              <w:jc w:val="both"/>
              <w:rPr>
                <w:sz w:val="24"/>
              </w:rPr>
            </w:pPr>
            <w:r>
              <w:rPr>
                <w:w w:val="110"/>
                <w:sz w:val="24"/>
              </w:rPr>
              <w:t>Statutory</w:t>
            </w:r>
            <w:r>
              <w:rPr>
                <w:spacing w:val="40"/>
                <w:w w:val="110"/>
                <w:sz w:val="24"/>
              </w:rPr>
              <w:t xml:space="preserve"> </w:t>
            </w:r>
            <w:r>
              <w:rPr>
                <w:w w:val="110"/>
                <w:sz w:val="24"/>
              </w:rPr>
              <w:t>Provisions</w:t>
            </w:r>
            <w:r>
              <w:rPr>
                <w:spacing w:val="40"/>
                <w:w w:val="110"/>
                <w:sz w:val="24"/>
              </w:rPr>
              <w:t xml:space="preserve"> </w:t>
            </w:r>
            <w:r>
              <w:rPr>
                <w:w w:val="110"/>
                <w:sz w:val="24"/>
              </w:rPr>
              <w:t>regarding</w:t>
            </w:r>
            <w:r>
              <w:rPr>
                <w:spacing w:val="40"/>
                <w:w w:val="110"/>
                <w:sz w:val="24"/>
              </w:rPr>
              <w:t xml:space="preserve"> </w:t>
            </w:r>
            <w:r>
              <w:rPr>
                <w:w w:val="110"/>
                <w:sz w:val="24"/>
              </w:rPr>
              <w:t>maintenance</w:t>
            </w:r>
            <w:r>
              <w:rPr>
                <w:spacing w:val="40"/>
                <w:w w:val="110"/>
                <w:sz w:val="24"/>
              </w:rPr>
              <w:t xml:space="preserve"> </w:t>
            </w:r>
            <w:r>
              <w:rPr>
                <w:w w:val="110"/>
                <w:sz w:val="24"/>
              </w:rPr>
              <w:t>of</w:t>
            </w:r>
            <w:r>
              <w:rPr>
                <w:spacing w:val="40"/>
                <w:w w:val="110"/>
                <w:sz w:val="24"/>
              </w:rPr>
              <w:t xml:space="preserve"> </w:t>
            </w:r>
            <w:r>
              <w:rPr>
                <w:w w:val="110"/>
                <w:sz w:val="24"/>
              </w:rPr>
              <w:t>Accounts</w:t>
            </w:r>
            <w:r>
              <w:rPr>
                <w:spacing w:val="40"/>
                <w:w w:val="110"/>
                <w:sz w:val="24"/>
              </w:rPr>
              <w:t xml:space="preserve"> </w:t>
            </w:r>
            <w:r>
              <w:rPr>
                <w:w w:val="110"/>
                <w:sz w:val="24"/>
              </w:rPr>
              <w:t>by</w:t>
            </w:r>
            <w:r>
              <w:rPr>
                <w:spacing w:val="40"/>
                <w:w w:val="110"/>
                <w:sz w:val="24"/>
              </w:rPr>
              <w:t xml:space="preserve"> </w:t>
            </w:r>
            <w:r>
              <w:rPr>
                <w:w w:val="110"/>
                <w:sz w:val="24"/>
              </w:rPr>
              <w:t>Company</w:t>
            </w:r>
            <w:r>
              <w:rPr>
                <w:spacing w:val="40"/>
                <w:w w:val="110"/>
                <w:sz w:val="24"/>
              </w:rPr>
              <w:t xml:space="preserve"> </w:t>
            </w:r>
            <w:r>
              <w:rPr>
                <w:w w:val="110"/>
                <w:sz w:val="24"/>
              </w:rPr>
              <w:t>Section</w:t>
            </w:r>
            <w:r>
              <w:rPr>
                <w:spacing w:val="40"/>
                <w:w w:val="110"/>
                <w:sz w:val="24"/>
              </w:rPr>
              <w:t xml:space="preserve"> </w:t>
            </w:r>
            <w:r>
              <w:rPr>
                <w:w w:val="110"/>
                <w:sz w:val="24"/>
              </w:rPr>
              <w:t>128, 129,</w:t>
            </w:r>
            <w:r>
              <w:rPr>
                <w:spacing w:val="40"/>
                <w:w w:val="110"/>
                <w:sz w:val="24"/>
              </w:rPr>
              <w:t xml:space="preserve"> </w:t>
            </w:r>
            <w:r>
              <w:rPr>
                <w:w w:val="110"/>
                <w:sz w:val="24"/>
              </w:rPr>
              <w:t>134.</w:t>
            </w:r>
            <w:r>
              <w:rPr>
                <w:spacing w:val="40"/>
                <w:w w:val="110"/>
                <w:sz w:val="24"/>
              </w:rPr>
              <w:t xml:space="preserve"> </w:t>
            </w:r>
            <w:r>
              <w:rPr>
                <w:w w:val="110"/>
                <w:sz w:val="24"/>
              </w:rPr>
              <w:t>Fundamental</w:t>
            </w:r>
            <w:r>
              <w:rPr>
                <w:spacing w:val="40"/>
                <w:w w:val="110"/>
                <w:sz w:val="24"/>
              </w:rPr>
              <w:t xml:space="preserve"> </w:t>
            </w:r>
            <w:r>
              <w:rPr>
                <w:w w:val="110"/>
                <w:sz w:val="24"/>
              </w:rPr>
              <w:t>Accounting</w:t>
            </w:r>
            <w:r>
              <w:rPr>
                <w:spacing w:val="40"/>
                <w:w w:val="110"/>
                <w:sz w:val="24"/>
              </w:rPr>
              <w:t xml:space="preserve"> </w:t>
            </w:r>
            <w:r>
              <w:rPr>
                <w:w w:val="110"/>
                <w:sz w:val="24"/>
              </w:rPr>
              <w:t>assumption-</w:t>
            </w:r>
            <w:r>
              <w:rPr>
                <w:spacing w:val="40"/>
                <w:w w:val="110"/>
                <w:sz w:val="24"/>
              </w:rPr>
              <w:t xml:space="preserve"> </w:t>
            </w:r>
            <w:r>
              <w:rPr>
                <w:w w:val="110"/>
                <w:sz w:val="24"/>
              </w:rPr>
              <w:t>Going</w:t>
            </w:r>
            <w:r>
              <w:rPr>
                <w:spacing w:val="40"/>
                <w:w w:val="110"/>
                <w:sz w:val="24"/>
              </w:rPr>
              <w:t xml:space="preserve"> </w:t>
            </w:r>
            <w:r>
              <w:rPr>
                <w:w w:val="110"/>
                <w:sz w:val="24"/>
              </w:rPr>
              <w:t>Concern,</w:t>
            </w:r>
            <w:r>
              <w:rPr>
                <w:spacing w:val="40"/>
                <w:w w:val="110"/>
                <w:sz w:val="24"/>
              </w:rPr>
              <w:t xml:space="preserve"> </w:t>
            </w:r>
            <w:r>
              <w:rPr>
                <w:w w:val="110"/>
                <w:sz w:val="24"/>
              </w:rPr>
              <w:t>Accrual,</w:t>
            </w:r>
            <w:r>
              <w:rPr>
                <w:spacing w:val="40"/>
                <w:w w:val="110"/>
                <w:sz w:val="24"/>
              </w:rPr>
              <w:t xml:space="preserve"> </w:t>
            </w:r>
            <w:r>
              <w:rPr>
                <w:w w:val="110"/>
                <w:sz w:val="24"/>
              </w:rPr>
              <w:t>consistency.;</w:t>
            </w:r>
            <w:r>
              <w:rPr>
                <w:spacing w:val="40"/>
                <w:w w:val="110"/>
                <w:sz w:val="24"/>
              </w:rPr>
              <w:t xml:space="preserve"> </w:t>
            </w:r>
            <w:r>
              <w:rPr>
                <w:w w:val="110"/>
                <w:sz w:val="24"/>
              </w:rPr>
              <w:t>Annual</w:t>
            </w:r>
            <w:r>
              <w:rPr>
                <w:spacing w:val="40"/>
                <w:w w:val="110"/>
                <w:sz w:val="24"/>
              </w:rPr>
              <w:t xml:space="preserve"> </w:t>
            </w:r>
            <w:r>
              <w:rPr>
                <w:w w:val="110"/>
                <w:sz w:val="24"/>
              </w:rPr>
              <w:t>Returns</w:t>
            </w:r>
            <w:r>
              <w:rPr>
                <w:spacing w:val="40"/>
                <w:w w:val="110"/>
                <w:sz w:val="24"/>
              </w:rPr>
              <w:t xml:space="preserve"> </w:t>
            </w:r>
            <w:r>
              <w:rPr>
                <w:w w:val="110"/>
                <w:sz w:val="24"/>
              </w:rPr>
              <w:t>under</w:t>
            </w:r>
            <w:r>
              <w:rPr>
                <w:spacing w:val="40"/>
                <w:w w:val="110"/>
                <w:sz w:val="24"/>
              </w:rPr>
              <w:t xml:space="preserve"> </w:t>
            </w:r>
            <w:r>
              <w:rPr>
                <w:w w:val="110"/>
                <w:sz w:val="24"/>
              </w:rPr>
              <w:t>Section</w:t>
            </w:r>
            <w:r>
              <w:rPr>
                <w:spacing w:val="40"/>
                <w:w w:val="110"/>
                <w:sz w:val="24"/>
              </w:rPr>
              <w:t xml:space="preserve"> </w:t>
            </w:r>
            <w:r>
              <w:rPr>
                <w:w w:val="110"/>
                <w:sz w:val="24"/>
              </w:rPr>
              <w:t>92,</w:t>
            </w:r>
            <w:r>
              <w:rPr>
                <w:spacing w:val="40"/>
                <w:w w:val="110"/>
                <w:sz w:val="24"/>
              </w:rPr>
              <w:t xml:space="preserve"> </w:t>
            </w:r>
            <w:r>
              <w:rPr>
                <w:w w:val="110"/>
                <w:sz w:val="24"/>
              </w:rPr>
              <w:t>(Form</w:t>
            </w:r>
            <w:r>
              <w:rPr>
                <w:spacing w:val="40"/>
                <w:w w:val="110"/>
                <w:sz w:val="24"/>
              </w:rPr>
              <w:t xml:space="preserve"> </w:t>
            </w:r>
            <w:r>
              <w:rPr>
                <w:w w:val="110"/>
                <w:sz w:val="24"/>
              </w:rPr>
              <w:t>AOC-4</w:t>
            </w:r>
            <w:r>
              <w:rPr>
                <w:spacing w:val="40"/>
                <w:w w:val="110"/>
                <w:sz w:val="24"/>
              </w:rPr>
              <w:t xml:space="preserve"> </w:t>
            </w:r>
            <w:r>
              <w:rPr>
                <w:w w:val="110"/>
                <w:sz w:val="24"/>
              </w:rPr>
              <w:t>&amp;</w:t>
            </w:r>
            <w:r>
              <w:rPr>
                <w:spacing w:val="40"/>
                <w:w w:val="110"/>
                <w:sz w:val="24"/>
              </w:rPr>
              <w:t xml:space="preserve"> </w:t>
            </w:r>
            <w:r>
              <w:rPr>
                <w:w w:val="110"/>
                <w:sz w:val="24"/>
              </w:rPr>
              <w:t>MGT-7A) Preparation of financial statements of companies as per schedule III to companies act,2013 –, Illustrations</w:t>
            </w:r>
          </w:p>
          <w:p w14:paraId="5DADEC04">
            <w:pPr>
              <w:pStyle w:val="9"/>
              <w:numPr>
                <w:ilvl w:val="0"/>
                <w:numId w:val="2"/>
              </w:numPr>
              <w:tabs>
                <w:tab w:val="left" w:pos="470"/>
              </w:tabs>
              <w:spacing w:before="11" w:after="0" w:line="230" w:lineRule="auto"/>
              <w:ind w:left="470" w:right="115" w:hanging="360"/>
              <w:jc w:val="left"/>
              <w:rPr>
                <w:sz w:val="24"/>
              </w:rPr>
            </w:pPr>
            <w:r>
              <w:rPr>
                <w:w w:val="110"/>
                <w:sz w:val="24"/>
              </w:rPr>
              <w:t>Schedule</w:t>
            </w:r>
            <w:r>
              <w:rPr>
                <w:spacing w:val="40"/>
                <w:w w:val="110"/>
                <w:sz w:val="24"/>
              </w:rPr>
              <w:t xml:space="preserve"> </w:t>
            </w:r>
            <w:r>
              <w:rPr>
                <w:w w:val="110"/>
                <w:sz w:val="24"/>
              </w:rPr>
              <w:t>7</w:t>
            </w:r>
            <w:r>
              <w:rPr>
                <w:spacing w:val="38"/>
                <w:w w:val="110"/>
                <w:sz w:val="24"/>
              </w:rPr>
              <w:t xml:space="preserve"> </w:t>
            </w:r>
            <w:r>
              <w:rPr>
                <w:w w:val="110"/>
                <w:sz w:val="24"/>
              </w:rPr>
              <w:t>to</w:t>
            </w:r>
            <w:r>
              <w:rPr>
                <w:spacing w:val="39"/>
                <w:w w:val="110"/>
                <w:sz w:val="24"/>
              </w:rPr>
              <w:t xml:space="preserve"> </w:t>
            </w:r>
            <w:r>
              <w:rPr>
                <w:w w:val="110"/>
                <w:sz w:val="24"/>
              </w:rPr>
              <w:t>Companies</w:t>
            </w:r>
            <w:r>
              <w:rPr>
                <w:spacing w:val="38"/>
                <w:w w:val="110"/>
                <w:sz w:val="24"/>
              </w:rPr>
              <w:t xml:space="preserve"> </w:t>
            </w:r>
            <w:r>
              <w:rPr>
                <w:w w:val="110"/>
                <w:sz w:val="24"/>
              </w:rPr>
              <w:t>Act</w:t>
            </w:r>
            <w:r>
              <w:rPr>
                <w:spacing w:val="39"/>
                <w:w w:val="110"/>
                <w:sz w:val="24"/>
              </w:rPr>
              <w:t xml:space="preserve"> </w:t>
            </w:r>
            <w:r>
              <w:rPr>
                <w:w w:val="110"/>
                <w:sz w:val="24"/>
              </w:rPr>
              <w:t>of</w:t>
            </w:r>
            <w:r>
              <w:rPr>
                <w:spacing w:val="39"/>
                <w:w w:val="110"/>
                <w:sz w:val="24"/>
              </w:rPr>
              <w:t xml:space="preserve"> </w:t>
            </w:r>
            <w:r>
              <w:rPr>
                <w:w w:val="110"/>
                <w:sz w:val="24"/>
              </w:rPr>
              <w:t>2013</w:t>
            </w:r>
            <w:r>
              <w:rPr>
                <w:spacing w:val="38"/>
                <w:w w:val="110"/>
                <w:sz w:val="24"/>
              </w:rPr>
              <w:t xml:space="preserve"> </w:t>
            </w:r>
            <w:r>
              <w:rPr>
                <w:w w:val="110"/>
                <w:sz w:val="24"/>
              </w:rPr>
              <w:t>for</w:t>
            </w:r>
            <w:r>
              <w:rPr>
                <w:spacing w:val="40"/>
                <w:w w:val="110"/>
                <w:sz w:val="24"/>
              </w:rPr>
              <w:t xml:space="preserve"> </w:t>
            </w:r>
            <w:r>
              <w:rPr>
                <w:w w:val="110"/>
                <w:sz w:val="24"/>
              </w:rPr>
              <w:t>understanding</w:t>
            </w:r>
            <w:r>
              <w:rPr>
                <w:spacing w:val="40"/>
                <w:w w:val="110"/>
                <w:sz w:val="24"/>
              </w:rPr>
              <w:t xml:space="preserve"> </w:t>
            </w:r>
            <w:r>
              <w:rPr>
                <w:w w:val="110"/>
                <w:sz w:val="24"/>
              </w:rPr>
              <w:t>the</w:t>
            </w:r>
            <w:r>
              <w:rPr>
                <w:spacing w:val="40"/>
                <w:w w:val="110"/>
                <w:sz w:val="24"/>
              </w:rPr>
              <w:t xml:space="preserve"> </w:t>
            </w:r>
            <w:r>
              <w:rPr>
                <w:w w:val="110"/>
                <w:sz w:val="24"/>
              </w:rPr>
              <w:t>rate</w:t>
            </w:r>
            <w:r>
              <w:rPr>
                <w:spacing w:val="40"/>
                <w:w w:val="110"/>
                <w:sz w:val="24"/>
              </w:rPr>
              <w:t xml:space="preserve"> </w:t>
            </w:r>
            <w:r>
              <w:rPr>
                <w:w w:val="110"/>
                <w:sz w:val="24"/>
              </w:rPr>
              <w:t>of</w:t>
            </w:r>
            <w:r>
              <w:rPr>
                <w:spacing w:val="39"/>
                <w:w w:val="110"/>
                <w:sz w:val="24"/>
              </w:rPr>
              <w:t xml:space="preserve"> </w:t>
            </w:r>
            <w:r>
              <w:rPr>
                <w:w w:val="110"/>
                <w:sz w:val="24"/>
              </w:rPr>
              <w:t>depreciation</w:t>
            </w:r>
            <w:r>
              <w:rPr>
                <w:spacing w:val="40"/>
                <w:w w:val="110"/>
                <w:sz w:val="24"/>
              </w:rPr>
              <w:t xml:space="preserve"> </w:t>
            </w:r>
            <w:r>
              <w:rPr>
                <w:w w:val="110"/>
                <w:sz w:val="24"/>
              </w:rPr>
              <w:t>on key</w:t>
            </w:r>
            <w:r>
              <w:rPr>
                <w:spacing w:val="40"/>
                <w:w w:val="110"/>
                <w:sz w:val="24"/>
              </w:rPr>
              <w:t xml:space="preserve"> </w:t>
            </w:r>
            <w:r>
              <w:rPr>
                <w:w w:val="110"/>
                <w:sz w:val="24"/>
              </w:rPr>
              <w:t>assets</w:t>
            </w:r>
            <w:r>
              <w:rPr>
                <w:spacing w:val="38"/>
                <w:w w:val="110"/>
                <w:sz w:val="24"/>
              </w:rPr>
              <w:t xml:space="preserve"> </w:t>
            </w:r>
            <w:r>
              <w:rPr>
                <w:w w:val="110"/>
                <w:sz w:val="24"/>
              </w:rPr>
              <w:t>such</w:t>
            </w:r>
            <w:r>
              <w:rPr>
                <w:spacing w:val="39"/>
                <w:w w:val="110"/>
                <w:sz w:val="24"/>
              </w:rPr>
              <w:t xml:space="preserve"> </w:t>
            </w:r>
            <w:r>
              <w:rPr>
                <w:w w:val="110"/>
                <w:sz w:val="24"/>
              </w:rPr>
              <w:t>as,</w:t>
            </w:r>
            <w:r>
              <w:rPr>
                <w:spacing w:val="40"/>
                <w:w w:val="110"/>
                <w:sz w:val="24"/>
              </w:rPr>
              <w:t xml:space="preserve"> </w:t>
            </w:r>
            <w:r>
              <w:rPr>
                <w:w w:val="110"/>
                <w:sz w:val="24"/>
              </w:rPr>
              <w:t>Plant</w:t>
            </w:r>
            <w:r>
              <w:rPr>
                <w:spacing w:val="40"/>
                <w:w w:val="110"/>
                <w:sz w:val="24"/>
              </w:rPr>
              <w:t xml:space="preserve"> </w:t>
            </w:r>
            <w:r>
              <w:rPr>
                <w:w w:val="110"/>
                <w:sz w:val="24"/>
              </w:rPr>
              <w:t>and</w:t>
            </w:r>
            <w:r>
              <w:rPr>
                <w:spacing w:val="40"/>
                <w:w w:val="110"/>
                <w:sz w:val="24"/>
              </w:rPr>
              <w:t xml:space="preserve"> </w:t>
            </w:r>
            <w:r>
              <w:rPr>
                <w:w w:val="110"/>
                <w:sz w:val="24"/>
              </w:rPr>
              <w:t>Machinery,</w:t>
            </w:r>
            <w:r>
              <w:rPr>
                <w:spacing w:val="40"/>
                <w:w w:val="110"/>
                <w:sz w:val="24"/>
              </w:rPr>
              <w:t xml:space="preserve"> </w:t>
            </w:r>
            <w:r>
              <w:rPr>
                <w:w w:val="110"/>
                <w:sz w:val="24"/>
              </w:rPr>
              <w:t>Furniture’s</w:t>
            </w:r>
            <w:r>
              <w:rPr>
                <w:spacing w:val="38"/>
                <w:w w:val="110"/>
                <w:sz w:val="24"/>
              </w:rPr>
              <w:t xml:space="preserve"> </w:t>
            </w:r>
            <w:r>
              <w:rPr>
                <w:w w:val="110"/>
                <w:sz w:val="24"/>
              </w:rPr>
              <w:t>and</w:t>
            </w:r>
            <w:r>
              <w:rPr>
                <w:spacing w:val="40"/>
                <w:w w:val="110"/>
                <w:sz w:val="24"/>
              </w:rPr>
              <w:t xml:space="preserve"> </w:t>
            </w:r>
            <w:r>
              <w:rPr>
                <w:w w:val="110"/>
                <w:sz w:val="24"/>
              </w:rPr>
              <w:t>fixtures,</w:t>
            </w:r>
            <w:r>
              <w:rPr>
                <w:spacing w:val="40"/>
                <w:w w:val="110"/>
                <w:sz w:val="24"/>
              </w:rPr>
              <w:t xml:space="preserve"> </w:t>
            </w:r>
            <w:r>
              <w:rPr>
                <w:w w:val="110"/>
                <w:sz w:val="24"/>
              </w:rPr>
              <w:t>Office</w:t>
            </w:r>
            <w:r>
              <w:rPr>
                <w:spacing w:val="40"/>
                <w:w w:val="110"/>
                <w:sz w:val="24"/>
              </w:rPr>
              <w:t xml:space="preserve"> </w:t>
            </w:r>
            <w:r>
              <w:rPr>
                <w:w w:val="110"/>
                <w:sz w:val="24"/>
              </w:rPr>
              <w:t>equipment, vehicle,</w:t>
            </w:r>
            <w:r>
              <w:rPr>
                <w:spacing w:val="40"/>
                <w:w w:val="110"/>
                <w:sz w:val="24"/>
              </w:rPr>
              <w:t xml:space="preserve"> </w:t>
            </w:r>
            <w:r>
              <w:rPr>
                <w:w w:val="110"/>
                <w:sz w:val="24"/>
              </w:rPr>
              <w:t>buildings,</w:t>
            </w:r>
            <w:r>
              <w:rPr>
                <w:spacing w:val="40"/>
                <w:w w:val="110"/>
                <w:sz w:val="24"/>
              </w:rPr>
              <w:t xml:space="preserve"> </w:t>
            </w:r>
            <w:r>
              <w:rPr>
                <w:w w:val="110"/>
                <w:sz w:val="24"/>
              </w:rPr>
              <w:t>Intellectual</w:t>
            </w:r>
            <w:r>
              <w:rPr>
                <w:spacing w:val="40"/>
                <w:w w:val="110"/>
                <w:sz w:val="24"/>
              </w:rPr>
              <w:t xml:space="preserve"> </w:t>
            </w:r>
            <w:r>
              <w:rPr>
                <w:w w:val="110"/>
                <w:sz w:val="24"/>
              </w:rPr>
              <w:t>properties</w:t>
            </w:r>
            <w:r>
              <w:rPr>
                <w:spacing w:val="40"/>
                <w:w w:val="110"/>
                <w:sz w:val="24"/>
              </w:rPr>
              <w:t xml:space="preserve"> </w:t>
            </w:r>
            <w:r>
              <w:rPr>
                <w:w w:val="110"/>
                <w:sz w:val="24"/>
              </w:rPr>
              <w:t>and</w:t>
            </w:r>
            <w:r>
              <w:rPr>
                <w:spacing w:val="40"/>
                <w:w w:val="110"/>
                <w:sz w:val="24"/>
              </w:rPr>
              <w:t xml:space="preserve"> </w:t>
            </w:r>
            <w:r>
              <w:rPr>
                <w:w w:val="110"/>
                <w:sz w:val="24"/>
              </w:rPr>
              <w:t>intangible</w:t>
            </w:r>
            <w:r>
              <w:rPr>
                <w:spacing w:val="40"/>
                <w:w w:val="110"/>
                <w:sz w:val="24"/>
              </w:rPr>
              <w:t xml:space="preserve"> </w:t>
            </w:r>
            <w:r>
              <w:rPr>
                <w:w w:val="110"/>
                <w:sz w:val="24"/>
              </w:rPr>
              <w:t>assets</w:t>
            </w:r>
          </w:p>
        </w:tc>
      </w:tr>
      <w:tr w14:paraId="2F4013B4">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5511" w:hRule="atLeast"/>
        </w:trPr>
        <w:tc>
          <w:tcPr>
            <w:tcW w:w="10468" w:type="dxa"/>
            <w:tcBorders>
              <w:top w:val="single" w:color="000000" w:sz="4" w:space="0"/>
              <w:left w:val="single" w:color="000000" w:sz="4" w:space="0"/>
              <w:bottom w:val="single" w:color="000000" w:sz="4" w:space="0"/>
              <w:right w:val="single" w:color="000000" w:sz="4" w:space="0"/>
            </w:tcBorders>
          </w:tcPr>
          <w:p w14:paraId="448205F9">
            <w:pPr>
              <w:pStyle w:val="9"/>
              <w:spacing w:line="279" w:lineRule="exact"/>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334AE28A">
            <w:pPr>
              <w:pStyle w:val="9"/>
              <w:numPr>
                <w:ilvl w:val="0"/>
                <w:numId w:val="3"/>
              </w:numPr>
              <w:tabs>
                <w:tab w:val="left" w:pos="830"/>
              </w:tabs>
              <w:spacing w:before="40" w:after="0" w:line="278" w:lineRule="auto"/>
              <w:ind w:left="830" w:right="119" w:hanging="360"/>
              <w:jc w:val="both"/>
              <w:rPr>
                <w:sz w:val="24"/>
              </w:rPr>
            </w:pPr>
            <w:r>
              <w:rPr>
                <w:w w:val="110"/>
                <w:sz w:val="24"/>
              </w:rPr>
              <w:t>Draft</w:t>
            </w:r>
            <w:r>
              <w:rPr>
                <w:spacing w:val="40"/>
                <w:w w:val="110"/>
                <w:sz w:val="24"/>
              </w:rPr>
              <w:t xml:space="preserve"> </w:t>
            </w:r>
            <w:r>
              <w:rPr>
                <w:w w:val="110"/>
                <w:sz w:val="24"/>
              </w:rPr>
              <w:t>a</w:t>
            </w:r>
            <w:r>
              <w:rPr>
                <w:spacing w:val="40"/>
                <w:w w:val="110"/>
                <w:sz w:val="24"/>
              </w:rPr>
              <w:t xml:space="preserve"> </w:t>
            </w:r>
            <w:r>
              <w:rPr>
                <w:w w:val="110"/>
                <w:sz w:val="24"/>
              </w:rPr>
              <w:t>report</w:t>
            </w:r>
            <w:r>
              <w:rPr>
                <w:spacing w:val="40"/>
                <w:w w:val="110"/>
                <w:sz w:val="24"/>
              </w:rPr>
              <w:t xml:space="preserve"> </w:t>
            </w:r>
            <w:r>
              <w:rPr>
                <w:w w:val="110"/>
                <w:sz w:val="24"/>
              </w:rPr>
              <w:t>on</w:t>
            </w:r>
            <w:r>
              <w:rPr>
                <w:spacing w:val="40"/>
                <w:w w:val="110"/>
                <w:sz w:val="24"/>
              </w:rPr>
              <w:t xml:space="preserve"> </w:t>
            </w:r>
            <w:r>
              <w:rPr>
                <w:w w:val="110"/>
                <w:sz w:val="24"/>
              </w:rPr>
              <w:t>SEBI</w:t>
            </w:r>
            <w:r>
              <w:rPr>
                <w:spacing w:val="40"/>
                <w:w w:val="110"/>
                <w:sz w:val="24"/>
              </w:rPr>
              <w:t xml:space="preserve"> </w:t>
            </w:r>
            <w:r>
              <w:rPr>
                <w:w w:val="110"/>
                <w:sz w:val="24"/>
              </w:rPr>
              <w:t>underwriting</w:t>
            </w:r>
            <w:r>
              <w:rPr>
                <w:spacing w:val="40"/>
                <w:w w:val="110"/>
                <w:sz w:val="24"/>
              </w:rPr>
              <w:t xml:space="preserve"> </w:t>
            </w:r>
            <w:r>
              <w:rPr>
                <w:w w:val="110"/>
                <w:sz w:val="24"/>
              </w:rPr>
              <w:t>regulations,</w:t>
            </w:r>
            <w:r>
              <w:rPr>
                <w:spacing w:val="40"/>
                <w:w w:val="110"/>
                <w:sz w:val="24"/>
              </w:rPr>
              <w:t xml:space="preserve"> </w:t>
            </w:r>
            <w:r>
              <w:rPr>
                <w:w w:val="110"/>
                <w:sz w:val="24"/>
              </w:rPr>
              <w:t>compliance,</w:t>
            </w:r>
            <w:r>
              <w:rPr>
                <w:spacing w:val="40"/>
                <w:w w:val="110"/>
                <w:sz w:val="24"/>
              </w:rPr>
              <w:t xml:space="preserve"> </w:t>
            </w:r>
            <w:r>
              <w:rPr>
                <w:w w:val="110"/>
                <w:sz w:val="24"/>
              </w:rPr>
              <w:t>and</w:t>
            </w:r>
            <w:r>
              <w:rPr>
                <w:spacing w:val="40"/>
                <w:w w:val="110"/>
                <w:sz w:val="24"/>
              </w:rPr>
              <w:t xml:space="preserve"> </w:t>
            </w:r>
            <w:r>
              <w:rPr>
                <w:w w:val="110"/>
                <w:sz w:val="24"/>
              </w:rPr>
              <w:t xml:space="preserve">disclosure </w:t>
            </w:r>
            <w:r>
              <w:rPr>
                <w:spacing w:val="-2"/>
                <w:w w:val="110"/>
                <w:sz w:val="24"/>
              </w:rPr>
              <w:t>norms.</w:t>
            </w:r>
          </w:p>
          <w:p w14:paraId="7E199B08">
            <w:pPr>
              <w:pStyle w:val="9"/>
              <w:numPr>
                <w:ilvl w:val="0"/>
                <w:numId w:val="3"/>
              </w:numPr>
              <w:tabs>
                <w:tab w:val="left" w:pos="830"/>
              </w:tabs>
              <w:spacing w:before="1" w:after="0" w:line="273" w:lineRule="auto"/>
              <w:ind w:left="830" w:right="107" w:hanging="360"/>
              <w:jc w:val="both"/>
              <w:rPr>
                <w:sz w:val="24"/>
              </w:rPr>
            </w:pPr>
            <w:r>
              <w:rPr>
                <w:w w:val="110"/>
                <w:sz w:val="24"/>
              </w:rPr>
              <w:t>Identify the pre-and post-incorporation period, apportionment of incomes and expenditures</w:t>
            </w:r>
            <w:r>
              <w:rPr>
                <w:spacing w:val="40"/>
                <w:w w:val="110"/>
                <w:sz w:val="24"/>
              </w:rPr>
              <w:t xml:space="preserve"> </w:t>
            </w:r>
            <w:r>
              <w:rPr>
                <w:w w:val="110"/>
                <w:sz w:val="24"/>
              </w:rPr>
              <w:t>and</w:t>
            </w:r>
            <w:r>
              <w:rPr>
                <w:spacing w:val="40"/>
                <w:w w:val="110"/>
                <w:sz w:val="24"/>
              </w:rPr>
              <w:t xml:space="preserve"> </w:t>
            </w:r>
            <w:r>
              <w:rPr>
                <w:w w:val="110"/>
                <w:sz w:val="24"/>
              </w:rPr>
              <w:t>prepare</w:t>
            </w:r>
            <w:r>
              <w:rPr>
                <w:spacing w:val="40"/>
                <w:w w:val="110"/>
                <w:sz w:val="24"/>
              </w:rPr>
              <w:t xml:space="preserve"> </w:t>
            </w:r>
            <w:r>
              <w:rPr>
                <w:w w:val="110"/>
                <w:sz w:val="24"/>
              </w:rPr>
              <w:t>Balance</w:t>
            </w:r>
            <w:r>
              <w:rPr>
                <w:spacing w:val="40"/>
                <w:w w:val="110"/>
                <w:sz w:val="24"/>
              </w:rPr>
              <w:t xml:space="preserve"> </w:t>
            </w:r>
            <w:r>
              <w:rPr>
                <w:w w:val="110"/>
                <w:sz w:val="24"/>
              </w:rPr>
              <w:t>sheet</w:t>
            </w:r>
            <w:r>
              <w:rPr>
                <w:spacing w:val="40"/>
                <w:w w:val="110"/>
                <w:sz w:val="24"/>
              </w:rPr>
              <w:t xml:space="preserve"> </w:t>
            </w:r>
            <w:r>
              <w:rPr>
                <w:w w:val="110"/>
                <w:sz w:val="24"/>
              </w:rPr>
              <w:t>after</w:t>
            </w:r>
            <w:r>
              <w:rPr>
                <w:spacing w:val="40"/>
                <w:w w:val="110"/>
                <w:sz w:val="24"/>
              </w:rPr>
              <w:t xml:space="preserve"> </w:t>
            </w:r>
            <w:r>
              <w:rPr>
                <w:w w:val="110"/>
                <w:sz w:val="24"/>
              </w:rPr>
              <w:t>incorporation.</w:t>
            </w:r>
          </w:p>
          <w:p w14:paraId="0AA8E726">
            <w:pPr>
              <w:pStyle w:val="9"/>
              <w:numPr>
                <w:ilvl w:val="0"/>
                <w:numId w:val="3"/>
              </w:numPr>
              <w:tabs>
                <w:tab w:val="left" w:pos="830"/>
              </w:tabs>
              <w:spacing w:before="6" w:after="0" w:line="273" w:lineRule="auto"/>
              <w:ind w:left="830" w:right="97" w:hanging="360"/>
              <w:jc w:val="both"/>
              <w:rPr>
                <w:sz w:val="24"/>
              </w:rPr>
            </w:pPr>
            <w:r>
              <w:rPr>
                <w:w w:val="110"/>
                <w:sz w:val="24"/>
              </w:rPr>
              <w:t>Find</w:t>
            </w:r>
            <w:r>
              <w:rPr>
                <w:spacing w:val="37"/>
                <w:w w:val="110"/>
                <w:sz w:val="24"/>
              </w:rPr>
              <w:t xml:space="preserve"> </w:t>
            </w:r>
            <w:r>
              <w:rPr>
                <w:w w:val="110"/>
                <w:sz w:val="24"/>
              </w:rPr>
              <w:t>a</w:t>
            </w:r>
            <w:r>
              <w:rPr>
                <w:spacing w:val="39"/>
                <w:w w:val="110"/>
                <w:sz w:val="24"/>
              </w:rPr>
              <w:t xml:space="preserve"> </w:t>
            </w:r>
            <w:r>
              <w:rPr>
                <w:w w:val="110"/>
                <w:sz w:val="24"/>
              </w:rPr>
              <w:t>real</w:t>
            </w:r>
            <w:r>
              <w:rPr>
                <w:spacing w:val="39"/>
                <w:w w:val="110"/>
                <w:sz w:val="24"/>
              </w:rPr>
              <w:t xml:space="preserve"> </w:t>
            </w:r>
            <w:r>
              <w:rPr>
                <w:w w:val="110"/>
                <w:sz w:val="24"/>
              </w:rPr>
              <w:t>or</w:t>
            </w:r>
            <w:r>
              <w:rPr>
                <w:spacing w:val="35"/>
                <w:w w:val="110"/>
                <w:sz w:val="24"/>
              </w:rPr>
              <w:t xml:space="preserve"> </w:t>
            </w:r>
            <w:r>
              <w:rPr>
                <w:w w:val="110"/>
                <w:sz w:val="24"/>
              </w:rPr>
              <w:t>recent</w:t>
            </w:r>
            <w:r>
              <w:rPr>
                <w:spacing w:val="40"/>
                <w:w w:val="110"/>
                <w:sz w:val="24"/>
              </w:rPr>
              <w:t xml:space="preserve"> </w:t>
            </w:r>
            <w:r>
              <w:rPr>
                <w:w w:val="110"/>
                <w:sz w:val="24"/>
              </w:rPr>
              <w:t>public</w:t>
            </w:r>
            <w:r>
              <w:rPr>
                <w:spacing w:val="37"/>
                <w:w w:val="110"/>
                <w:sz w:val="24"/>
              </w:rPr>
              <w:t xml:space="preserve"> </w:t>
            </w:r>
            <w:r>
              <w:rPr>
                <w:w w:val="110"/>
                <w:sz w:val="24"/>
              </w:rPr>
              <w:t>issue</w:t>
            </w:r>
            <w:r>
              <w:rPr>
                <w:spacing w:val="35"/>
                <w:w w:val="110"/>
                <w:sz w:val="24"/>
              </w:rPr>
              <w:t xml:space="preserve"> </w:t>
            </w:r>
            <w:r>
              <w:rPr>
                <w:w w:val="110"/>
                <w:sz w:val="24"/>
              </w:rPr>
              <w:t>of</w:t>
            </w:r>
            <w:r>
              <w:rPr>
                <w:spacing w:val="35"/>
                <w:w w:val="110"/>
                <w:sz w:val="24"/>
              </w:rPr>
              <w:t xml:space="preserve"> </w:t>
            </w:r>
            <w:r>
              <w:rPr>
                <w:w w:val="110"/>
                <w:sz w:val="24"/>
              </w:rPr>
              <w:t>a</w:t>
            </w:r>
            <w:r>
              <w:rPr>
                <w:spacing w:val="39"/>
                <w:w w:val="110"/>
                <w:sz w:val="24"/>
              </w:rPr>
              <w:t xml:space="preserve"> </w:t>
            </w:r>
            <w:r>
              <w:rPr>
                <w:w w:val="110"/>
                <w:sz w:val="24"/>
              </w:rPr>
              <w:t>company</w:t>
            </w:r>
            <w:r>
              <w:rPr>
                <w:spacing w:val="36"/>
                <w:w w:val="110"/>
                <w:sz w:val="24"/>
              </w:rPr>
              <w:t xml:space="preserve"> </w:t>
            </w:r>
            <w:r>
              <w:rPr>
                <w:w w:val="110"/>
                <w:sz w:val="24"/>
              </w:rPr>
              <w:t>from</w:t>
            </w:r>
            <w:r>
              <w:rPr>
                <w:spacing w:val="40"/>
                <w:w w:val="110"/>
                <w:sz w:val="24"/>
              </w:rPr>
              <w:t xml:space="preserve"> </w:t>
            </w:r>
            <w:r>
              <w:rPr>
                <w:w w:val="110"/>
                <w:sz w:val="24"/>
              </w:rPr>
              <w:t>newspapers</w:t>
            </w:r>
            <w:r>
              <w:rPr>
                <w:spacing w:val="37"/>
                <w:w w:val="110"/>
                <w:sz w:val="24"/>
              </w:rPr>
              <w:t xml:space="preserve"> </w:t>
            </w:r>
            <w:r>
              <w:rPr>
                <w:w w:val="110"/>
                <w:sz w:val="24"/>
              </w:rPr>
              <w:t>or</w:t>
            </w:r>
            <w:r>
              <w:rPr>
                <w:spacing w:val="34"/>
                <w:w w:val="110"/>
                <w:sz w:val="24"/>
              </w:rPr>
              <w:t xml:space="preserve"> </w:t>
            </w:r>
            <w:r>
              <w:rPr>
                <w:w w:val="110"/>
                <w:sz w:val="24"/>
              </w:rPr>
              <w:t>the</w:t>
            </w:r>
            <w:r>
              <w:rPr>
                <w:spacing w:val="40"/>
                <w:w w:val="110"/>
                <w:sz w:val="24"/>
              </w:rPr>
              <w:t xml:space="preserve"> </w:t>
            </w:r>
            <w:r>
              <w:rPr>
                <w:w w:val="110"/>
                <w:sz w:val="24"/>
              </w:rPr>
              <w:t>internet like IPO and write a brief report on whether underwriting was involved and what role</w:t>
            </w:r>
            <w:r>
              <w:rPr>
                <w:spacing w:val="40"/>
                <w:w w:val="110"/>
                <w:sz w:val="24"/>
              </w:rPr>
              <w:t xml:space="preserve"> </w:t>
            </w:r>
            <w:r>
              <w:rPr>
                <w:w w:val="110"/>
                <w:sz w:val="24"/>
              </w:rPr>
              <w:t>it</w:t>
            </w:r>
            <w:r>
              <w:rPr>
                <w:spacing w:val="40"/>
                <w:w w:val="110"/>
                <w:sz w:val="24"/>
              </w:rPr>
              <w:t xml:space="preserve"> </w:t>
            </w:r>
            <w:r>
              <w:rPr>
                <w:w w:val="110"/>
                <w:sz w:val="24"/>
              </w:rPr>
              <w:t>played</w:t>
            </w:r>
            <w:r>
              <w:rPr>
                <w:spacing w:val="40"/>
                <w:w w:val="110"/>
                <w:sz w:val="24"/>
              </w:rPr>
              <w:t xml:space="preserve"> </w:t>
            </w:r>
            <w:r>
              <w:rPr>
                <w:w w:val="110"/>
                <w:sz w:val="24"/>
              </w:rPr>
              <w:t>in</w:t>
            </w:r>
            <w:r>
              <w:rPr>
                <w:spacing w:val="40"/>
                <w:w w:val="110"/>
                <w:sz w:val="24"/>
              </w:rPr>
              <w:t xml:space="preserve"> </w:t>
            </w:r>
            <w:r>
              <w:rPr>
                <w:w w:val="110"/>
                <w:sz w:val="24"/>
              </w:rPr>
              <w:t>the</w:t>
            </w:r>
            <w:r>
              <w:rPr>
                <w:spacing w:val="40"/>
                <w:w w:val="110"/>
                <w:sz w:val="24"/>
              </w:rPr>
              <w:t xml:space="preserve"> </w:t>
            </w:r>
            <w:r>
              <w:rPr>
                <w:w w:val="110"/>
                <w:sz w:val="24"/>
              </w:rPr>
              <w:t>success</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issue.</w:t>
            </w:r>
          </w:p>
          <w:p w14:paraId="58701C88">
            <w:pPr>
              <w:pStyle w:val="9"/>
              <w:numPr>
                <w:ilvl w:val="0"/>
                <w:numId w:val="3"/>
              </w:numPr>
              <w:tabs>
                <w:tab w:val="left" w:pos="830"/>
              </w:tabs>
              <w:spacing w:before="12" w:after="0" w:line="271" w:lineRule="auto"/>
              <w:ind w:left="830" w:right="108" w:hanging="360"/>
              <w:jc w:val="both"/>
              <w:rPr>
                <w:sz w:val="24"/>
              </w:rPr>
            </w:pPr>
            <w:r>
              <w:rPr>
                <w:w w:val="110"/>
                <w:sz w:val="24"/>
              </w:rPr>
              <w:t>Discuss how market conditions, company performance, and industry trends influence</w:t>
            </w:r>
            <w:r>
              <w:rPr>
                <w:spacing w:val="40"/>
                <w:w w:val="110"/>
                <w:sz w:val="24"/>
              </w:rPr>
              <w:t xml:space="preserve"> </w:t>
            </w:r>
            <w:r>
              <w:rPr>
                <w:w w:val="110"/>
                <w:sz w:val="24"/>
              </w:rPr>
              <w:t>share</w:t>
            </w:r>
            <w:r>
              <w:rPr>
                <w:spacing w:val="40"/>
                <w:w w:val="110"/>
                <w:sz w:val="24"/>
              </w:rPr>
              <w:t xml:space="preserve"> </w:t>
            </w:r>
            <w:r>
              <w:rPr>
                <w:w w:val="110"/>
                <w:sz w:val="24"/>
              </w:rPr>
              <w:t>valuation</w:t>
            </w:r>
            <w:r>
              <w:rPr>
                <w:spacing w:val="40"/>
                <w:w w:val="110"/>
                <w:sz w:val="24"/>
              </w:rPr>
              <w:t xml:space="preserve"> </w:t>
            </w:r>
            <w:r>
              <w:rPr>
                <w:w w:val="110"/>
                <w:sz w:val="24"/>
              </w:rPr>
              <w:t>with</w:t>
            </w:r>
            <w:r>
              <w:rPr>
                <w:spacing w:val="40"/>
                <w:w w:val="110"/>
                <w:sz w:val="24"/>
              </w:rPr>
              <w:t xml:space="preserve"> </w:t>
            </w:r>
            <w:r>
              <w:rPr>
                <w:w w:val="110"/>
                <w:sz w:val="24"/>
              </w:rPr>
              <w:t>real-world</w:t>
            </w:r>
            <w:r>
              <w:rPr>
                <w:spacing w:val="40"/>
                <w:w w:val="110"/>
                <w:sz w:val="24"/>
              </w:rPr>
              <w:t xml:space="preserve"> </w:t>
            </w:r>
            <w:r>
              <w:rPr>
                <w:w w:val="110"/>
                <w:sz w:val="24"/>
              </w:rPr>
              <w:t>examples</w:t>
            </w:r>
            <w:r>
              <w:rPr>
                <w:spacing w:val="40"/>
                <w:w w:val="110"/>
                <w:sz w:val="24"/>
              </w:rPr>
              <w:t xml:space="preserve"> </w:t>
            </w:r>
            <w:r>
              <w:rPr>
                <w:w w:val="110"/>
                <w:sz w:val="24"/>
              </w:rPr>
              <w:t>as</w:t>
            </w:r>
            <w:r>
              <w:rPr>
                <w:spacing w:val="40"/>
                <w:w w:val="110"/>
                <w:sz w:val="24"/>
              </w:rPr>
              <w:t xml:space="preserve"> </w:t>
            </w:r>
            <w:r>
              <w:rPr>
                <w:w w:val="110"/>
                <w:sz w:val="24"/>
              </w:rPr>
              <w:t>per</w:t>
            </w:r>
            <w:r>
              <w:rPr>
                <w:spacing w:val="40"/>
                <w:w w:val="110"/>
                <w:sz w:val="24"/>
              </w:rPr>
              <w:t xml:space="preserve"> </w:t>
            </w:r>
            <w:r>
              <w:rPr>
                <w:w w:val="110"/>
                <w:sz w:val="24"/>
              </w:rPr>
              <w:t>latest</w:t>
            </w:r>
            <w:r>
              <w:rPr>
                <w:spacing w:val="40"/>
                <w:w w:val="110"/>
                <w:sz w:val="24"/>
              </w:rPr>
              <w:t xml:space="preserve"> </w:t>
            </w:r>
            <w:r>
              <w:rPr>
                <w:w w:val="110"/>
                <w:sz w:val="24"/>
              </w:rPr>
              <w:t>models.</w:t>
            </w:r>
          </w:p>
          <w:p w14:paraId="0B312701">
            <w:pPr>
              <w:pStyle w:val="9"/>
              <w:numPr>
                <w:ilvl w:val="0"/>
                <w:numId w:val="3"/>
              </w:numPr>
              <w:tabs>
                <w:tab w:val="left" w:pos="830"/>
              </w:tabs>
              <w:spacing w:before="13" w:after="0" w:line="271" w:lineRule="auto"/>
              <w:ind w:left="830" w:right="112" w:hanging="360"/>
              <w:jc w:val="both"/>
              <w:rPr>
                <w:sz w:val="24"/>
              </w:rPr>
            </w:pPr>
            <w:r>
              <w:rPr>
                <w:w w:val="110"/>
                <w:sz w:val="24"/>
              </w:rPr>
              <w:t>Compare financial statement formats under Schedule III vs. Indian GAAP and</w:t>
            </w:r>
            <w:r>
              <w:rPr>
                <w:spacing w:val="40"/>
                <w:w w:val="110"/>
                <w:sz w:val="24"/>
              </w:rPr>
              <w:t xml:space="preserve"> </w:t>
            </w:r>
            <w:r>
              <w:rPr>
                <w:w w:val="110"/>
                <w:sz w:val="24"/>
              </w:rPr>
              <w:t>analyze the impacts on reporting.</w:t>
            </w:r>
          </w:p>
          <w:p w14:paraId="6E918D45">
            <w:pPr>
              <w:pStyle w:val="9"/>
              <w:numPr>
                <w:ilvl w:val="0"/>
                <w:numId w:val="3"/>
              </w:numPr>
              <w:tabs>
                <w:tab w:val="left" w:pos="830"/>
              </w:tabs>
              <w:spacing w:before="12" w:after="0" w:line="271" w:lineRule="auto"/>
              <w:ind w:left="830" w:right="120" w:hanging="360"/>
              <w:jc w:val="both"/>
              <w:rPr>
                <w:sz w:val="24"/>
              </w:rPr>
            </w:pPr>
            <w:r>
              <w:rPr>
                <w:w w:val="110"/>
                <w:sz w:val="24"/>
              </w:rPr>
              <w:t>Describe</w:t>
            </w:r>
            <w:r>
              <w:rPr>
                <w:spacing w:val="40"/>
                <w:w w:val="110"/>
                <w:sz w:val="24"/>
              </w:rPr>
              <w:t xml:space="preserve"> </w:t>
            </w:r>
            <w:r>
              <w:rPr>
                <w:w w:val="110"/>
                <w:sz w:val="24"/>
              </w:rPr>
              <w:t>the</w:t>
            </w:r>
            <w:r>
              <w:rPr>
                <w:spacing w:val="40"/>
                <w:w w:val="110"/>
                <w:sz w:val="24"/>
              </w:rPr>
              <w:t xml:space="preserve"> </w:t>
            </w:r>
            <w:r>
              <w:rPr>
                <w:w w:val="110"/>
                <w:sz w:val="24"/>
              </w:rPr>
              <w:t>impact</w:t>
            </w:r>
            <w:r>
              <w:rPr>
                <w:spacing w:val="40"/>
                <w:w w:val="110"/>
                <w:sz w:val="24"/>
              </w:rPr>
              <w:t xml:space="preserve"> </w:t>
            </w:r>
            <w:r>
              <w:rPr>
                <w:w w:val="110"/>
                <w:sz w:val="24"/>
              </w:rPr>
              <w:t>analysis</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buyback</w:t>
            </w:r>
            <w:r>
              <w:rPr>
                <w:spacing w:val="40"/>
                <w:w w:val="110"/>
                <w:sz w:val="24"/>
              </w:rPr>
              <w:t xml:space="preserve"> </w:t>
            </w:r>
            <w:r>
              <w:rPr>
                <w:w w:val="110"/>
                <w:sz w:val="24"/>
              </w:rPr>
              <w:t>on</w:t>
            </w:r>
            <w:r>
              <w:rPr>
                <w:spacing w:val="40"/>
                <w:w w:val="110"/>
                <w:sz w:val="24"/>
              </w:rPr>
              <w:t xml:space="preserve"> </w:t>
            </w:r>
            <w:r>
              <w:rPr>
                <w:w w:val="110"/>
                <w:sz w:val="24"/>
              </w:rPr>
              <w:t>the</w:t>
            </w:r>
            <w:r>
              <w:rPr>
                <w:spacing w:val="40"/>
                <w:w w:val="110"/>
                <w:sz w:val="24"/>
              </w:rPr>
              <w:t xml:space="preserve"> </w:t>
            </w:r>
            <w:r>
              <w:rPr>
                <w:w w:val="110"/>
                <w:sz w:val="24"/>
              </w:rPr>
              <w:t>retained</w:t>
            </w:r>
            <w:r>
              <w:rPr>
                <w:spacing w:val="40"/>
                <w:w w:val="110"/>
                <w:sz w:val="24"/>
              </w:rPr>
              <w:t xml:space="preserve"> </w:t>
            </w:r>
            <w:r>
              <w:rPr>
                <w:w w:val="110"/>
                <w:sz w:val="24"/>
              </w:rPr>
              <w:t>earnings</w:t>
            </w:r>
            <w:r>
              <w:rPr>
                <w:spacing w:val="40"/>
                <w:w w:val="110"/>
                <w:sz w:val="24"/>
              </w:rPr>
              <w:t xml:space="preserve"> </w:t>
            </w:r>
            <w:r>
              <w:rPr>
                <w:w w:val="110"/>
                <w:sz w:val="24"/>
              </w:rPr>
              <w:t xml:space="preserve">and </w:t>
            </w:r>
            <w:r>
              <w:rPr>
                <w:spacing w:val="-2"/>
                <w:w w:val="110"/>
                <w:sz w:val="24"/>
              </w:rPr>
              <w:t>reserves.</w:t>
            </w:r>
          </w:p>
          <w:p w14:paraId="2F88ADA9">
            <w:pPr>
              <w:pStyle w:val="9"/>
              <w:numPr>
                <w:ilvl w:val="0"/>
                <w:numId w:val="3"/>
              </w:numPr>
              <w:tabs>
                <w:tab w:val="left" w:pos="830"/>
                <w:tab w:val="left" w:pos="982"/>
              </w:tabs>
              <w:spacing w:before="8" w:after="0" w:line="273" w:lineRule="auto"/>
              <w:ind w:left="830" w:right="112" w:hanging="360"/>
              <w:jc w:val="both"/>
              <w:rPr>
                <w:sz w:val="24"/>
              </w:rPr>
            </w:pPr>
            <w:r>
              <w:rPr>
                <w:sz w:val="24"/>
              </w:rPr>
              <w:tab/>
            </w:r>
            <w:r>
              <w:rPr>
                <w:w w:val="110"/>
                <w:sz w:val="24"/>
              </w:rPr>
              <w:t>Analyze how this buyback of shares would affect the company’s Earnings Per</w:t>
            </w:r>
            <w:r>
              <w:rPr>
                <w:spacing w:val="80"/>
                <w:w w:val="110"/>
                <w:sz w:val="24"/>
              </w:rPr>
              <w:t xml:space="preserve"> </w:t>
            </w:r>
            <w:r>
              <w:rPr>
                <w:w w:val="110"/>
                <w:sz w:val="24"/>
              </w:rPr>
              <w:t>Share (EPS).</w:t>
            </w:r>
          </w:p>
          <w:p w14:paraId="56604FB8">
            <w:pPr>
              <w:pStyle w:val="9"/>
              <w:numPr>
                <w:ilvl w:val="0"/>
                <w:numId w:val="3"/>
              </w:numPr>
              <w:tabs>
                <w:tab w:val="left" w:pos="829"/>
              </w:tabs>
              <w:spacing w:before="11" w:after="0" w:line="240" w:lineRule="auto"/>
              <w:ind w:left="829" w:right="0" w:hanging="354"/>
              <w:jc w:val="left"/>
              <w:rPr>
                <w:sz w:val="24"/>
              </w:rPr>
            </w:pPr>
            <w:r>
              <w:rPr>
                <w:w w:val="110"/>
                <w:sz w:val="24"/>
              </w:rPr>
              <w:t>AI</w:t>
            </w:r>
            <w:r>
              <w:rPr>
                <w:spacing w:val="7"/>
                <w:w w:val="110"/>
                <w:sz w:val="24"/>
              </w:rPr>
              <w:t xml:space="preserve"> </w:t>
            </w:r>
            <w:r>
              <w:rPr>
                <w:w w:val="110"/>
                <w:sz w:val="24"/>
              </w:rPr>
              <w:t>tool</w:t>
            </w:r>
            <w:r>
              <w:rPr>
                <w:spacing w:val="8"/>
                <w:w w:val="110"/>
                <w:sz w:val="24"/>
              </w:rPr>
              <w:t xml:space="preserve"> </w:t>
            </w:r>
            <w:r>
              <w:rPr>
                <w:w w:val="110"/>
                <w:sz w:val="24"/>
              </w:rPr>
              <w:t>and</w:t>
            </w:r>
            <w:r>
              <w:rPr>
                <w:spacing w:val="10"/>
                <w:w w:val="110"/>
                <w:sz w:val="24"/>
              </w:rPr>
              <w:t xml:space="preserve"> </w:t>
            </w:r>
            <w:r>
              <w:rPr>
                <w:w w:val="110"/>
                <w:sz w:val="24"/>
              </w:rPr>
              <w:t>software</w:t>
            </w:r>
            <w:r>
              <w:rPr>
                <w:spacing w:val="5"/>
                <w:w w:val="110"/>
                <w:sz w:val="24"/>
              </w:rPr>
              <w:t xml:space="preserve"> </w:t>
            </w:r>
            <w:r>
              <w:rPr>
                <w:w w:val="110"/>
                <w:sz w:val="24"/>
              </w:rPr>
              <w:t>Intervention</w:t>
            </w:r>
            <w:r>
              <w:rPr>
                <w:spacing w:val="10"/>
                <w:w w:val="110"/>
                <w:sz w:val="24"/>
              </w:rPr>
              <w:t xml:space="preserve"> </w:t>
            </w:r>
            <w:r>
              <w:rPr>
                <w:w w:val="110"/>
                <w:sz w:val="24"/>
              </w:rPr>
              <w:t>for</w:t>
            </w:r>
            <w:r>
              <w:rPr>
                <w:spacing w:val="3"/>
                <w:w w:val="110"/>
                <w:sz w:val="24"/>
              </w:rPr>
              <w:t xml:space="preserve"> </w:t>
            </w:r>
            <w:r>
              <w:rPr>
                <w:w w:val="110"/>
                <w:sz w:val="24"/>
              </w:rPr>
              <w:t>valuation</w:t>
            </w:r>
            <w:r>
              <w:rPr>
                <w:spacing w:val="9"/>
                <w:w w:val="110"/>
                <w:sz w:val="24"/>
              </w:rPr>
              <w:t xml:space="preserve"> </w:t>
            </w:r>
            <w:r>
              <w:rPr>
                <w:w w:val="110"/>
                <w:sz w:val="24"/>
              </w:rPr>
              <w:t>of</w:t>
            </w:r>
            <w:r>
              <w:rPr>
                <w:spacing w:val="9"/>
                <w:w w:val="110"/>
                <w:sz w:val="24"/>
              </w:rPr>
              <w:t xml:space="preserve"> </w:t>
            </w:r>
            <w:r>
              <w:rPr>
                <w:spacing w:val="-2"/>
                <w:w w:val="110"/>
                <w:sz w:val="24"/>
              </w:rPr>
              <w:t>shares.</w:t>
            </w:r>
          </w:p>
        </w:tc>
      </w:tr>
    </w:tbl>
    <w:p w14:paraId="66DCD011">
      <w:pPr>
        <w:pStyle w:val="9"/>
        <w:spacing w:after="0" w:line="240" w:lineRule="auto"/>
        <w:jc w:val="left"/>
        <w:rPr>
          <w:sz w:val="24"/>
        </w:rPr>
        <w:sectPr>
          <w:headerReference r:id="rId9" w:type="default"/>
          <w:footerReference r:id="rId10" w:type="default"/>
          <w:pgSz w:w="11920" w:h="16850"/>
          <w:pgMar w:top="1720" w:right="425" w:bottom="940" w:left="708" w:header="1410" w:footer="753" w:gutter="0"/>
          <w:cols w:space="720" w:num="1"/>
        </w:sectPr>
      </w:pPr>
    </w:p>
    <w:p w14:paraId="44DBB253">
      <w:pPr>
        <w:pStyle w:val="6"/>
        <w:spacing w:before="20" w:after="1"/>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4D4C3EFA">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4" w:hRule="atLeast"/>
        </w:trPr>
        <w:tc>
          <w:tcPr>
            <w:tcW w:w="10468" w:type="dxa"/>
            <w:tcBorders>
              <w:left w:val="single" w:color="000000" w:sz="4" w:space="0"/>
              <w:bottom w:val="single" w:color="000000" w:sz="4" w:space="0"/>
              <w:right w:val="single" w:color="000000" w:sz="4" w:space="0"/>
            </w:tcBorders>
          </w:tcPr>
          <w:p w14:paraId="3546E8DF">
            <w:pPr>
              <w:pStyle w:val="9"/>
              <w:spacing w:before="1"/>
              <w:ind w:left="470"/>
              <w:rPr>
                <w:sz w:val="24"/>
              </w:rPr>
            </w:pPr>
            <w:r>
              <w:rPr>
                <w:w w:val="110"/>
                <w:sz w:val="24"/>
              </w:rPr>
              <w:t>9.</w:t>
            </w:r>
            <w:r>
              <w:rPr>
                <w:spacing w:val="71"/>
                <w:w w:val="110"/>
                <w:sz w:val="24"/>
              </w:rPr>
              <w:t xml:space="preserve"> </w:t>
            </w:r>
            <w:r>
              <w:rPr>
                <w:w w:val="110"/>
                <w:sz w:val="24"/>
              </w:rPr>
              <w:t>Any</w:t>
            </w:r>
            <w:r>
              <w:rPr>
                <w:spacing w:val="20"/>
                <w:w w:val="110"/>
                <w:sz w:val="24"/>
              </w:rPr>
              <w:t xml:space="preserve"> </w:t>
            </w:r>
            <w:r>
              <w:rPr>
                <w:w w:val="110"/>
                <w:sz w:val="24"/>
              </w:rPr>
              <w:t>other</w:t>
            </w:r>
            <w:r>
              <w:rPr>
                <w:spacing w:val="23"/>
                <w:w w:val="110"/>
                <w:sz w:val="24"/>
              </w:rPr>
              <w:t xml:space="preserve"> </w:t>
            </w:r>
            <w:r>
              <w:rPr>
                <w:w w:val="110"/>
                <w:sz w:val="24"/>
              </w:rPr>
              <w:t>activities,</w:t>
            </w:r>
            <w:r>
              <w:rPr>
                <w:spacing w:val="19"/>
                <w:w w:val="110"/>
                <w:sz w:val="24"/>
              </w:rPr>
              <w:t xml:space="preserve"> </w:t>
            </w:r>
            <w:r>
              <w:rPr>
                <w:w w:val="110"/>
                <w:sz w:val="24"/>
              </w:rPr>
              <w:t>which</w:t>
            </w:r>
            <w:r>
              <w:rPr>
                <w:spacing w:val="21"/>
                <w:w w:val="110"/>
                <w:sz w:val="24"/>
              </w:rPr>
              <w:t xml:space="preserve"> </w:t>
            </w:r>
            <w:r>
              <w:rPr>
                <w:w w:val="110"/>
                <w:sz w:val="24"/>
              </w:rPr>
              <w:t>are</w:t>
            </w:r>
            <w:r>
              <w:rPr>
                <w:spacing w:val="19"/>
                <w:w w:val="110"/>
                <w:sz w:val="24"/>
              </w:rPr>
              <w:t xml:space="preserve"> </w:t>
            </w:r>
            <w:r>
              <w:rPr>
                <w:w w:val="110"/>
                <w:sz w:val="24"/>
              </w:rPr>
              <w:t>relevant</w:t>
            </w:r>
            <w:r>
              <w:rPr>
                <w:spacing w:val="16"/>
                <w:w w:val="110"/>
                <w:sz w:val="24"/>
              </w:rPr>
              <w:t xml:space="preserve"> </w:t>
            </w:r>
            <w:r>
              <w:rPr>
                <w:w w:val="110"/>
                <w:sz w:val="24"/>
              </w:rPr>
              <w:t>to</w:t>
            </w:r>
            <w:r>
              <w:rPr>
                <w:spacing w:val="17"/>
                <w:w w:val="110"/>
                <w:sz w:val="24"/>
              </w:rPr>
              <w:t xml:space="preserve"> </w:t>
            </w:r>
            <w:r>
              <w:rPr>
                <w:w w:val="110"/>
                <w:sz w:val="24"/>
              </w:rPr>
              <w:t>the</w:t>
            </w:r>
            <w:r>
              <w:rPr>
                <w:spacing w:val="24"/>
                <w:w w:val="110"/>
                <w:sz w:val="24"/>
              </w:rPr>
              <w:t xml:space="preserve"> </w:t>
            </w:r>
            <w:r>
              <w:rPr>
                <w:spacing w:val="-2"/>
                <w:w w:val="110"/>
                <w:sz w:val="24"/>
              </w:rPr>
              <w:t>course.</w:t>
            </w:r>
          </w:p>
        </w:tc>
      </w:tr>
      <w:tr w14:paraId="71CCD3EB">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5972" w:hRule="atLeast"/>
        </w:trPr>
        <w:tc>
          <w:tcPr>
            <w:tcW w:w="10468" w:type="dxa"/>
            <w:tcBorders>
              <w:top w:val="single" w:color="000000" w:sz="4" w:space="0"/>
              <w:left w:val="single" w:color="000000" w:sz="4" w:space="0"/>
              <w:bottom w:val="single" w:color="000000" w:sz="4" w:space="0"/>
              <w:right w:val="single" w:color="000000" w:sz="4" w:space="0"/>
            </w:tcBorders>
          </w:tcPr>
          <w:p w14:paraId="3D31300B">
            <w:pPr>
              <w:pStyle w:val="9"/>
              <w:spacing w:before="2"/>
              <w:rPr>
                <w:b/>
                <w:sz w:val="24"/>
              </w:rPr>
            </w:pPr>
            <w:r>
              <w:rPr>
                <w:b/>
                <w:w w:val="120"/>
                <w:sz w:val="24"/>
              </w:rPr>
              <w:t>REFERENCE</w:t>
            </w:r>
            <w:r>
              <w:rPr>
                <w:b/>
                <w:spacing w:val="17"/>
                <w:w w:val="120"/>
                <w:sz w:val="24"/>
              </w:rPr>
              <w:t xml:space="preserve"> </w:t>
            </w:r>
            <w:r>
              <w:rPr>
                <w:b/>
                <w:spacing w:val="-2"/>
                <w:w w:val="120"/>
                <w:sz w:val="24"/>
              </w:rPr>
              <w:t>BOOKS:</w:t>
            </w:r>
          </w:p>
          <w:p w14:paraId="6C1EA88E">
            <w:pPr>
              <w:pStyle w:val="9"/>
              <w:numPr>
                <w:ilvl w:val="0"/>
                <w:numId w:val="4"/>
              </w:numPr>
              <w:tabs>
                <w:tab w:val="left" w:pos="830"/>
              </w:tabs>
              <w:spacing w:before="42" w:after="0" w:line="273" w:lineRule="auto"/>
              <w:ind w:left="830" w:right="425" w:hanging="360"/>
              <w:jc w:val="left"/>
              <w:rPr>
                <w:sz w:val="24"/>
              </w:rPr>
            </w:pPr>
            <w:r>
              <w:rPr>
                <w:w w:val="110"/>
                <w:sz w:val="24"/>
              </w:rPr>
              <w:t>Corporate</w:t>
            </w:r>
            <w:r>
              <w:rPr>
                <w:spacing w:val="80"/>
                <w:w w:val="150"/>
                <w:sz w:val="24"/>
              </w:rPr>
              <w:t xml:space="preserve"> </w:t>
            </w:r>
            <w:r>
              <w:rPr>
                <w:w w:val="110"/>
                <w:sz w:val="24"/>
              </w:rPr>
              <w:t>Accounting</w:t>
            </w:r>
            <w:r>
              <w:rPr>
                <w:spacing w:val="80"/>
                <w:w w:val="150"/>
                <w:sz w:val="24"/>
              </w:rPr>
              <w:t xml:space="preserve"> </w:t>
            </w:r>
            <w:r>
              <w:rPr>
                <w:w w:val="110"/>
                <w:sz w:val="24"/>
              </w:rPr>
              <w:t>by</w:t>
            </w:r>
            <w:r>
              <w:rPr>
                <w:spacing w:val="80"/>
                <w:w w:val="150"/>
                <w:sz w:val="24"/>
              </w:rPr>
              <w:t xml:space="preserve"> </w:t>
            </w:r>
            <w:r>
              <w:rPr>
                <w:w w:val="110"/>
                <w:sz w:val="24"/>
              </w:rPr>
              <w:t>S.</w:t>
            </w:r>
            <w:r>
              <w:rPr>
                <w:spacing w:val="80"/>
                <w:w w:val="150"/>
                <w:sz w:val="24"/>
              </w:rPr>
              <w:t xml:space="preserve"> </w:t>
            </w:r>
            <w:r>
              <w:rPr>
                <w:w w:val="110"/>
                <w:sz w:val="24"/>
              </w:rPr>
              <w:t>N.</w:t>
            </w:r>
            <w:r>
              <w:rPr>
                <w:spacing w:val="80"/>
                <w:w w:val="150"/>
                <w:sz w:val="24"/>
              </w:rPr>
              <w:t xml:space="preserve"> </w:t>
            </w:r>
            <w:r>
              <w:rPr>
                <w:w w:val="110"/>
                <w:sz w:val="24"/>
              </w:rPr>
              <w:t>Maheshwari</w:t>
            </w:r>
            <w:r>
              <w:rPr>
                <w:spacing w:val="80"/>
                <w:w w:val="150"/>
                <w:sz w:val="24"/>
              </w:rPr>
              <w:t xml:space="preserve"> </w:t>
            </w:r>
            <w:r>
              <w:rPr>
                <w:w w:val="110"/>
                <w:sz w:val="24"/>
              </w:rPr>
              <w:t>and</w:t>
            </w:r>
            <w:r>
              <w:rPr>
                <w:spacing w:val="80"/>
                <w:w w:val="150"/>
                <w:sz w:val="24"/>
              </w:rPr>
              <w:t xml:space="preserve"> </w:t>
            </w:r>
            <w:r>
              <w:rPr>
                <w:w w:val="110"/>
                <w:sz w:val="24"/>
              </w:rPr>
              <w:t>S.</w:t>
            </w:r>
            <w:r>
              <w:rPr>
                <w:spacing w:val="80"/>
                <w:w w:val="150"/>
                <w:sz w:val="24"/>
              </w:rPr>
              <w:t xml:space="preserve"> </w:t>
            </w:r>
            <w:r>
              <w:rPr>
                <w:w w:val="110"/>
                <w:sz w:val="24"/>
              </w:rPr>
              <w:t>K.</w:t>
            </w:r>
            <w:r>
              <w:rPr>
                <w:spacing w:val="80"/>
                <w:w w:val="150"/>
                <w:sz w:val="24"/>
              </w:rPr>
              <w:t xml:space="preserve"> </w:t>
            </w:r>
            <w:r>
              <w:rPr>
                <w:w w:val="110"/>
                <w:sz w:val="24"/>
              </w:rPr>
              <w:t>Maheshwari</w:t>
            </w:r>
            <w:r>
              <w:rPr>
                <w:spacing w:val="80"/>
                <w:w w:val="150"/>
                <w:sz w:val="24"/>
              </w:rPr>
              <w:t xml:space="preserve"> </w:t>
            </w:r>
            <w:r>
              <w:rPr>
                <w:w w:val="110"/>
                <w:sz w:val="24"/>
              </w:rPr>
              <w:t>(Vikas Publishing House, 2022, 13th Edition)</w:t>
            </w:r>
          </w:p>
          <w:p w14:paraId="24BCD375">
            <w:pPr>
              <w:pStyle w:val="9"/>
              <w:numPr>
                <w:ilvl w:val="0"/>
                <w:numId w:val="4"/>
              </w:numPr>
              <w:tabs>
                <w:tab w:val="left" w:pos="830"/>
              </w:tabs>
              <w:spacing w:before="6" w:after="0" w:line="273" w:lineRule="auto"/>
              <w:ind w:left="830" w:right="331" w:hanging="360"/>
              <w:jc w:val="left"/>
              <w:rPr>
                <w:sz w:val="24"/>
              </w:rPr>
            </w:pPr>
            <w:r>
              <w:rPr>
                <w:w w:val="120"/>
                <w:sz w:val="24"/>
              </w:rPr>
              <w:t>Corporate</w:t>
            </w:r>
            <w:r>
              <w:rPr>
                <w:spacing w:val="-4"/>
                <w:w w:val="120"/>
                <w:sz w:val="24"/>
              </w:rPr>
              <w:t xml:space="preserve"> </w:t>
            </w:r>
            <w:r>
              <w:rPr>
                <w:w w:val="120"/>
                <w:sz w:val="24"/>
              </w:rPr>
              <w:t>Accounting</w:t>
            </w:r>
            <w:r>
              <w:rPr>
                <w:spacing w:val="-2"/>
                <w:w w:val="120"/>
                <w:sz w:val="24"/>
              </w:rPr>
              <w:t xml:space="preserve"> </w:t>
            </w:r>
            <w:r>
              <w:rPr>
                <w:w w:val="120"/>
                <w:sz w:val="24"/>
              </w:rPr>
              <w:t>by</w:t>
            </w:r>
            <w:r>
              <w:rPr>
                <w:spacing w:val="-4"/>
                <w:w w:val="120"/>
                <w:sz w:val="24"/>
              </w:rPr>
              <w:t xml:space="preserve"> </w:t>
            </w:r>
            <w:r>
              <w:rPr>
                <w:w w:val="120"/>
                <w:sz w:val="24"/>
              </w:rPr>
              <w:t>M.</w:t>
            </w:r>
            <w:r>
              <w:rPr>
                <w:spacing w:val="-4"/>
                <w:w w:val="120"/>
                <w:sz w:val="24"/>
              </w:rPr>
              <w:t xml:space="preserve"> </w:t>
            </w:r>
            <w:r>
              <w:rPr>
                <w:w w:val="120"/>
                <w:sz w:val="24"/>
              </w:rPr>
              <w:t>C.</w:t>
            </w:r>
            <w:r>
              <w:rPr>
                <w:spacing w:val="-4"/>
                <w:w w:val="120"/>
                <w:sz w:val="24"/>
              </w:rPr>
              <w:t xml:space="preserve"> </w:t>
            </w:r>
            <w:r>
              <w:rPr>
                <w:w w:val="120"/>
                <w:sz w:val="24"/>
              </w:rPr>
              <w:t>Shukla,</w:t>
            </w:r>
            <w:r>
              <w:rPr>
                <w:spacing w:val="-4"/>
                <w:w w:val="120"/>
                <w:sz w:val="24"/>
              </w:rPr>
              <w:t xml:space="preserve"> </w:t>
            </w:r>
            <w:r>
              <w:rPr>
                <w:w w:val="120"/>
                <w:sz w:val="24"/>
              </w:rPr>
              <w:t>T.</w:t>
            </w:r>
            <w:r>
              <w:rPr>
                <w:spacing w:val="-4"/>
                <w:w w:val="120"/>
                <w:sz w:val="24"/>
              </w:rPr>
              <w:t xml:space="preserve"> </w:t>
            </w:r>
            <w:r>
              <w:rPr>
                <w:w w:val="120"/>
                <w:sz w:val="24"/>
              </w:rPr>
              <w:t>S.</w:t>
            </w:r>
            <w:r>
              <w:rPr>
                <w:spacing w:val="-4"/>
                <w:w w:val="120"/>
                <w:sz w:val="24"/>
              </w:rPr>
              <w:t xml:space="preserve"> </w:t>
            </w:r>
            <w:r>
              <w:rPr>
                <w:w w:val="120"/>
                <w:sz w:val="24"/>
              </w:rPr>
              <w:t>Grewal,</w:t>
            </w:r>
            <w:r>
              <w:rPr>
                <w:spacing w:val="-4"/>
                <w:w w:val="120"/>
                <w:sz w:val="24"/>
              </w:rPr>
              <w:t xml:space="preserve"> </w:t>
            </w:r>
            <w:r>
              <w:rPr>
                <w:w w:val="120"/>
                <w:sz w:val="24"/>
              </w:rPr>
              <w:t>and</w:t>
            </w:r>
            <w:r>
              <w:rPr>
                <w:spacing w:val="-4"/>
                <w:w w:val="120"/>
                <w:sz w:val="24"/>
              </w:rPr>
              <w:t xml:space="preserve"> </w:t>
            </w:r>
            <w:r>
              <w:rPr>
                <w:w w:val="120"/>
                <w:sz w:val="24"/>
              </w:rPr>
              <w:t>S.</w:t>
            </w:r>
            <w:r>
              <w:rPr>
                <w:spacing w:val="-1"/>
                <w:w w:val="120"/>
                <w:sz w:val="24"/>
              </w:rPr>
              <w:t xml:space="preserve"> </w:t>
            </w:r>
            <w:r>
              <w:rPr>
                <w:w w:val="120"/>
                <w:sz w:val="24"/>
              </w:rPr>
              <w:t>C.</w:t>
            </w:r>
            <w:r>
              <w:rPr>
                <w:spacing w:val="-4"/>
                <w:w w:val="120"/>
                <w:sz w:val="24"/>
              </w:rPr>
              <w:t xml:space="preserve"> </w:t>
            </w:r>
            <w:r>
              <w:rPr>
                <w:w w:val="120"/>
                <w:sz w:val="24"/>
              </w:rPr>
              <w:t>Gupta</w:t>
            </w:r>
            <w:r>
              <w:rPr>
                <w:spacing w:val="-5"/>
                <w:w w:val="120"/>
                <w:sz w:val="24"/>
              </w:rPr>
              <w:t xml:space="preserve"> </w:t>
            </w:r>
            <w:r>
              <w:rPr>
                <w:w w:val="120"/>
                <w:sz w:val="24"/>
              </w:rPr>
              <w:t>(S.</w:t>
            </w:r>
            <w:r>
              <w:rPr>
                <w:spacing w:val="-4"/>
                <w:w w:val="120"/>
                <w:sz w:val="24"/>
              </w:rPr>
              <w:t xml:space="preserve"> </w:t>
            </w:r>
            <w:r>
              <w:rPr>
                <w:w w:val="120"/>
                <w:sz w:val="24"/>
              </w:rPr>
              <w:t>Chand Publishing, 2022, 12th Edition)</w:t>
            </w:r>
          </w:p>
          <w:p w14:paraId="215D2564">
            <w:pPr>
              <w:pStyle w:val="9"/>
              <w:numPr>
                <w:ilvl w:val="0"/>
                <w:numId w:val="4"/>
              </w:numPr>
              <w:tabs>
                <w:tab w:val="left" w:pos="830"/>
              </w:tabs>
              <w:spacing w:before="1" w:after="0" w:line="273" w:lineRule="auto"/>
              <w:ind w:left="830" w:right="283" w:hanging="360"/>
              <w:jc w:val="left"/>
              <w:rPr>
                <w:sz w:val="24"/>
              </w:rPr>
            </w:pPr>
            <w:r>
              <w:rPr>
                <w:w w:val="110"/>
                <w:sz w:val="24"/>
              </w:rPr>
              <w:t>Advanced</w:t>
            </w:r>
            <w:r>
              <w:rPr>
                <w:spacing w:val="36"/>
                <w:w w:val="110"/>
                <w:sz w:val="24"/>
              </w:rPr>
              <w:t xml:space="preserve"> </w:t>
            </w:r>
            <w:r>
              <w:rPr>
                <w:w w:val="110"/>
                <w:sz w:val="24"/>
              </w:rPr>
              <w:t>Accountancy</w:t>
            </w:r>
            <w:r>
              <w:rPr>
                <w:spacing w:val="29"/>
                <w:w w:val="110"/>
                <w:sz w:val="24"/>
              </w:rPr>
              <w:t xml:space="preserve"> </w:t>
            </w:r>
            <w:r>
              <w:rPr>
                <w:w w:val="110"/>
                <w:sz w:val="24"/>
              </w:rPr>
              <w:t>by</w:t>
            </w:r>
            <w:r>
              <w:rPr>
                <w:spacing w:val="29"/>
                <w:w w:val="110"/>
                <w:sz w:val="24"/>
              </w:rPr>
              <w:t xml:space="preserve"> </w:t>
            </w:r>
            <w:r>
              <w:rPr>
                <w:w w:val="110"/>
                <w:sz w:val="24"/>
              </w:rPr>
              <w:t>Dr.</w:t>
            </w:r>
            <w:r>
              <w:rPr>
                <w:spacing w:val="27"/>
                <w:w w:val="110"/>
                <w:sz w:val="24"/>
              </w:rPr>
              <w:t xml:space="preserve"> </w:t>
            </w:r>
            <w:r>
              <w:rPr>
                <w:w w:val="110"/>
                <w:sz w:val="24"/>
              </w:rPr>
              <w:t>S.</w:t>
            </w:r>
            <w:r>
              <w:rPr>
                <w:spacing w:val="27"/>
                <w:w w:val="110"/>
                <w:sz w:val="24"/>
              </w:rPr>
              <w:t xml:space="preserve"> </w:t>
            </w:r>
            <w:r>
              <w:rPr>
                <w:w w:val="110"/>
                <w:sz w:val="24"/>
              </w:rPr>
              <w:t>K.</w:t>
            </w:r>
            <w:r>
              <w:rPr>
                <w:spacing w:val="27"/>
                <w:w w:val="110"/>
                <w:sz w:val="24"/>
              </w:rPr>
              <w:t xml:space="preserve"> </w:t>
            </w:r>
            <w:r>
              <w:rPr>
                <w:w w:val="110"/>
                <w:sz w:val="24"/>
              </w:rPr>
              <w:t>Bhattacharya</w:t>
            </w:r>
            <w:r>
              <w:rPr>
                <w:spacing w:val="27"/>
                <w:w w:val="110"/>
                <w:sz w:val="24"/>
              </w:rPr>
              <w:t xml:space="preserve"> </w:t>
            </w:r>
            <w:r>
              <w:rPr>
                <w:w w:val="110"/>
                <w:sz w:val="24"/>
              </w:rPr>
              <w:t>and</w:t>
            </w:r>
            <w:r>
              <w:rPr>
                <w:spacing w:val="29"/>
                <w:w w:val="110"/>
                <w:sz w:val="24"/>
              </w:rPr>
              <w:t xml:space="preserve"> </w:t>
            </w:r>
            <w:r>
              <w:rPr>
                <w:w w:val="110"/>
                <w:sz w:val="24"/>
              </w:rPr>
              <w:t>Dr.</w:t>
            </w:r>
            <w:r>
              <w:rPr>
                <w:spacing w:val="27"/>
                <w:w w:val="110"/>
                <w:sz w:val="24"/>
              </w:rPr>
              <w:t xml:space="preserve"> </w:t>
            </w:r>
            <w:r>
              <w:rPr>
                <w:w w:val="110"/>
                <w:sz w:val="24"/>
              </w:rPr>
              <w:t>John</w:t>
            </w:r>
            <w:r>
              <w:rPr>
                <w:spacing w:val="26"/>
                <w:w w:val="110"/>
                <w:sz w:val="24"/>
              </w:rPr>
              <w:t xml:space="preserve"> </w:t>
            </w:r>
            <w:r>
              <w:rPr>
                <w:w w:val="110"/>
                <w:sz w:val="24"/>
              </w:rPr>
              <w:t>N.</w:t>
            </w:r>
            <w:r>
              <w:rPr>
                <w:spacing w:val="27"/>
                <w:w w:val="110"/>
                <w:sz w:val="24"/>
              </w:rPr>
              <w:t xml:space="preserve"> </w:t>
            </w:r>
            <w:r>
              <w:rPr>
                <w:w w:val="110"/>
                <w:sz w:val="24"/>
              </w:rPr>
              <w:t>Sinha</w:t>
            </w:r>
            <w:r>
              <w:rPr>
                <w:spacing w:val="26"/>
                <w:w w:val="110"/>
                <w:sz w:val="24"/>
              </w:rPr>
              <w:t xml:space="preserve"> </w:t>
            </w:r>
            <w:r>
              <w:rPr>
                <w:w w:val="110"/>
                <w:sz w:val="24"/>
              </w:rPr>
              <w:t>(Prentice Hall India, 2022, 13th Edition)</w:t>
            </w:r>
          </w:p>
          <w:p w14:paraId="158F47A8">
            <w:pPr>
              <w:pStyle w:val="9"/>
              <w:numPr>
                <w:ilvl w:val="0"/>
                <w:numId w:val="4"/>
              </w:numPr>
              <w:tabs>
                <w:tab w:val="left" w:pos="830"/>
              </w:tabs>
              <w:spacing w:before="6" w:after="0" w:line="268" w:lineRule="auto"/>
              <w:ind w:left="830" w:right="370" w:hanging="360"/>
              <w:jc w:val="left"/>
              <w:rPr>
                <w:sz w:val="24"/>
              </w:rPr>
            </w:pPr>
            <w:r>
              <w:rPr>
                <w:w w:val="110"/>
                <w:sz w:val="24"/>
              </w:rPr>
              <w:t>Corporate</w:t>
            </w:r>
            <w:r>
              <w:rPr>
                <w:spacing w:val="71"/>
                <w:w w:val="110"/>
                <w:sz w:val="24"/>
              </w:rPr>
              <w:t xml:space="preserve"> </w:t>
            </w:r>
            <w:r>
              <w:rPr>
                <w:w w:val="110"/>
                <w:sz w:val="24"/>
              </w:rPr>
              <w:t>Accounting</w:t>
            </w:r>
            <w:r>
              <w:rPr>
                <w:spacing w:val="70"/>
                <w:w w:val="110"/>
                <w:sz w:val="24"/>
              </w:rPr>
              <w:t xml:space="preserve"> </w:t>
            </w:r>
            <w:r>
              <w:rPr>
                <w:w w:val="110"/>
                <w:sz w:val="24"/>
              </w:rPr>
              <w:t>by</w:t>
            </w:r>
            <w:r>
              <w:rPr>
                <w:spacing w:val="64"/>
                <w:w w:val="110"/>
                <w:sz w:val="24"/>
              </w:rPr>
              <w:t xml:space="preserve"> </w:t>
            </w:r>
            <w:r>
              <w:rPr>
                <w:w w:val="110"/>
                <w:sz w:val="24"/>
              </w:rPr>
              <w:t>R.</w:t>
            </w:r>
            <w:r>
              <w:rPr>
                <w:spacing w:val="64"/>
                <w:w w:val="110"/>
                <w:sz w:val="24"/>
              </w:rPr>
              <w:t xml:space="preserve"> </w:t>
            </w:r>
            <w:r>
              <w:rPr>
                <w:w w:val="110"/>
                <w:sz w:val="24"/>
              </w:rPr>
              <w:t>L.</w:t>
            </w:r>
            <w:r>
              <w:rPr>
                <w:spacing w:val="64"/>
                <w:w w:val="110"/>
                <w:sz w:val="24"/>
              </w:rPr>
              <w:t xml:space="preserve"> </w:t>
            </w:r>
            <w:r>
              <w:rPr>
                <w:w w:val="110"/>
                <w:sz w:val="24"/>
              </w:rPr>
              <w:t>Gupta</w:t>
            </w:r>
            <w:r>
              <w:rPr>
                <w:spacing w:val="64"/>
                <w:w w:val="110"/>
                <w:sz w:val="24"/>
              </w:rPr>
              <w:t xml:space="preserve"> </w:t>
            </w:r>
            <w:r>
              <w:rPr>
                <w:w w:val="110"/>
                <w:sz w:val="24"/>
              </w:rPr>
              <w:t>and</w:t>
            </w:r>
            <w:r>
              <w:rPr>
                <w:spacing w:val="66"/>
                <w:w w:val="110"/>
                <w:sz w:val="24"/>
              </w:rPr>
              <w:t xml:space="preserve"> </w:t>
            </w:r>
            <w:r>
              <w:rPr>
                <w:w w:val="110"/>
                <w:sz w:val="24"/>
              </w:rPr>
              <w:t>V.</w:t>
            </w:r>
            <w:r>
              <w:rPr>
                <w:spacing w:val="64"/>
                <w:w w:val="110"/>
                <w:sz w:val="24"/>
              </w:rPr>
              <w:t xml:space="preserve"> </w:t>
            </w:r>
            <w:r>
              <w:rPr>
                <w:w w:val="110"/>
                <w:sz w:val="24"/>
              </w:rPr>
              <w:t>K.</w:t>
            </w:r>
            <w:r>
              <w:rPr>
                <w:spacing w:val="64"/>
                <w:w w:val="110"/>
                <w:sz w:val="24"/>
              </w:rPr>
              <w:t xml:space="preserve"> </w:t>
            </w:r>
            <w:r>
              <w:rPr>
                <w:w w:val="110"/>
                <w:sz w:val="24"/>
              </w:rPr>
              <w:t>Gupta</w:t>
            </w:r>
            <w:r>
              <w:rPr>
                <w:spacing w:val="64"/>
                <w:w w:val="110"/>
                <w:sz w:val="24"/>
              </w:rPr>
              <w:t xml:space="preserve"> </w:t>
            </w:r>
            <w:r>
              <w:rPr>
                <w:w w:val="110"/>
                <w:sz w:val="24"/>
              </w:rPr>
              <w:t>(Sultan</w:t>
            </w:r>
            <w:r>
              <w:rPr>
                <w:spacing w:val="65"/>
                <w:w w:val="110"/>
                <w:sz w:val="24"/>
              </w:rPr>
              <w:t xml:space="preserve"> </w:t>
            </w:r>
            <w:r>
              <w:rPr>
                <w:w w:val="110"/>
                <w:sz w:val="24"/>
              </w:rPr>
              <w:t>Chand</w:t>
            </w:r>
            <w:r>
              <w:rPr>
                <w:spacing w:val="72"/>
                <w:w w:val="110"/>
                <w:sz w:val="24"/>
              </w:rPr>
              <w:t xml:space="preserve"> </w:t>
            </w:r>
            <w:r>
              <w:rPr>
                <w:w w:val="110"/>
                <w:sz w:val="24"/>
              </w:rPr>
              <w:t>&amp;</w:t>
            </w:r>
            <w:r>
              <w:rPr>
                <w:spacing w:val="40"/>
                <w:w w:val="110"/>
                <w:sz w:val="24"/>
              </w:rPr>
              <w:t xml:space="preserve"> </w:t>
            </w:r>
            <w:r>
              <w:rPr>
                <w:w w:val="110"/>
                <w:sz w:val="24"/>
              </w:rPr>
              <w:t>Sons, 2022, 12th Edition)</w:t>
            </w:r>
          </w:p>
          <w:p w14:paraId="1F1007DC">
            <w:pPr>
              <w:pStyle w:val="9"/>
              <w:numPr>
                <w:ilvl w:val="0"/>
                <w:numId w:val="4"/>
              </w:numPr>
              <w:tabs>
                <w:tab w:val="left" w:pos="830"/>
              </w:tabs>
              <w:spacing w:before="17" w:after="0" w:line="273" w:lineRule="auto"/>
              <w:ind w:left="830" w:right="150" w:hanging="360"/>
              <w:jc w:val="left"/>
              <w:rPr>
                <w:sz w:val="24"/>
              </w:rPr>
            </w:pPr>
            <w:r>
              <w:rPr>
                <w:w w:val="110"/>
                <w:sz w:val="24"/>
              </w:rPr>
              <w:t>Financial</w:t>
            </w:r>
            <w:r>
              <w:rPr>
                <w:spacing w:val="40"/>
                <w:w w:val="110"/>
                <w:sz w:val="24"/>
              </w:rPr>
              <w:t xml:space="preserve"> </w:t>
            </w:r>
            <w:r>
              <w:rPr>
                <w:w w:val="110"/>
                <w:sz w:val="24"/>
              </w:rPr>
              <w:t>Accounting</w:t>
            </w:r>
            <w:r>
              <w:rPr>
                <w:spacing w:val="40"/>
                <w:w w:val="110"/>
                <w:sz w:val="24"/>
              </w:rPr>
              <w:t xml:space="preserve"> </w:t>
            </w:r>
            <w:r>
              <w:rPr>
                <w:w w:val="110"/>
                <w:sz w:val="24"/>
              </w:rPr>
              <w:t>for</w:t>
            </w:r>
            <w:r>
              <w:rPr>
                <w:spacing w:val="75"/>
                <w:w w:val="110"/>
                <w:sz w:val="24"/>
              </w:rPr>
              <w:t xml:space="preserve"> </w:t>
            </w:r>
            <w:r>
              <w:rPr>
                <w:w w:val="110"/>
                <w:sz w:val="24"/>
              </w:rPr>
              <w:t>Management:</w:t>
            </w:r>
            <w:r>
              <w:rPr>
                <w:spacing w:val="78"/>
                <w:w w:val="110"/>
                <w:sz w:val="24"/>
              </w:rPr>
              <w:t xml:space="preserve"> </w:t>
            </w:r>
            <w:r>
              <w:rPr>
                <w:w w:val="110"/>
                <w:sz w:val="24"/>
              </w:rPr>
              <w:t>An</w:t>
            </w:r>
            <w:r>
              <w:rPr>
                <w:spacing w:val="40"/>
                <w:w w:val="110"/>
                <w:sz w:val="24"/>
              </w:rPr>
              <w:t xml:space="preserve"> </w:t>
            </w:r>
            <w:r>
              <w:rPr>
                <w:w w:val="110"/>
                <w:sz w:val="24"/>
              </w:rPr>
              <w:t>Analytical</w:t>
            </w:r>
            <w:r>
              <w:rPr>
                <w:spacing w:val="40"/>
                <w:w w:val="110"/>
                <w:sz w:val="24"/>
              </w:rPr>
              <w:t xml:space="preserve"> </w:t>
            </w:r>
            <w:r>
              <w:rPr>
                <w:w w:val="110"/>
                <w:sz w:val="24"/>
              </w:rPr>
              <w:t>Perspective</w:t>
            </w:r>
            <w:r>
              <w:rPr>
                <w:spacing w:val="75"/>
                <w:w w:val="110"/>
                <w:sz w:val="24"/>
              </w:rPr>
              <w:t xml:space="preserve"> </w:t>
            </w:r>
            <w:r>
              <w:rPr>
                <w:w w:val="110"/>
                <w:sz w:val="24"/>
              </w:rPr>
              <w:t>by</w:t>
            </w:r>
            <w:r>
              <w:rPr>
                <w:spacing w:val="40"/>
                <w:w w:val="110"/>
                <w:sz w:val="24"/>
              </w:rPr>
              <w:t xml:space="preserve"> </w:t>
            </w:r>
            <w:r>
              <w:rPr>
                <w:w w:val="110"/>
                <w:sz w:val="24"/>
              </w:rPr>
              <w:t>Dr.</w:t>
            </w:r>
            <w:r>
              <w:rPr>
                <w:spacing w:val="40"/>
                <w:w w:val="110"/>
                <w:sz w:val="24"/>
              </w:rPr>
              <w:t xml:space="preserve"> </w:t>
            </w:r>
            <w:r>
              <w:rPr>
                <w:w w:val="110"/>
                <w:sz w:val="24"/>
              </w:rPr>
              <w:t>Sanjay Dey (McGraw</w:t>
            </w:r>
            <w:r>
              <w:rPr>
                <w:spacing w:val="40"/>
                <w:w w:val="110"/>
                <w:sz w:val="24"/>
              </w:rPr>
              <w:t xml:space="preserve"> </w:t>
            </w:r>
            <w:r>
              <w:rPr>
                <w:w w:val="110"/>
                <w:sz w:val="24"/>
              </w:rPr>
              <w:t>Hill Education,</w:t>
            </w:r>
            <w:r>
              <w:rPr>
                <w:spacing w:val="40"/>
                <w:w w:val="110"/>
                <w:sz w:val="24"/>
              </w:rPr>
              <w:t xml:space="preserve"> </w:t>
            </w:r>
            <w:r>
              <w:rPr>
                <w:w w:val="110"/>
                <w:sz w:val="24"/>
              </w:rPr>
              <w:t>2023,</w:t>
            </w:r>
            <w:r>
              <w:rPr>
                <w:spacing w:val="40"/>
                <w:w w:val="110"/>
                <w:sz w:val="24"/>
              </w:rPr>
              <w:t xml:space="preserve"> </w:t>
            </w:r>
            <w:r>
              <w:rPr>
                <w:w w:val="110"/>
                <w:sz w:val="24"/>
              </w:rPr>
              <w:t>3rd</w:t>
            </w:r>
            <w:r>
              <w:rPr>
                <w:spacing w:val="40"/>
                <w:w w:val="110"/>
                <w:sz w:val="24"/>
              </w:rPr>
              <w:t xml:space="preserve"> </w:t>
            </w:r>
            <w:r>
              <w:rPr>
                <w:w w:val="110"/>
                <w:sz w:val="24"/>
              </w:rPr>
              <w:t>Edition)</w:t>
            </w:r>
          </w:p>
          <w:p w14:paraId="54DF6F20">
            <w:pPr>
              <w:pStyle w:val="9"/>
              <w:numPr>
                <w:ilvl w:val="0"/>
                <w:numId w:val="4"/>
              </w:numPr>
              <w:tabs>
                <w:tab w:val="left" w:pos="830"/>
              </w:tabs>
              <w:spacing w:before="2" w:after="0" w:line="240" w:lineRule="auto"/>
              <w:ind w:left="830" w:right="0" w:hanging="360"/>
              <w:jc w:val="left"/>
              <w:rPr>
                <w:sz w:val="24"/>
              </w:rPr>
            </w:pPr>
            <w:r>
              <w:rPr>
                <w:w w:val="110"/>
                <w:sz w:val="24"/>
              </w:rPr>
              <w:t>Corporate</w:t>
            </w:r>
            <w:r>
              <w:rPr>
                <w:spacing w:val="41"/>
                <w:w w:val="110"/>
                <w:sz w:val="24"/>
              </w:rPr>
              <w:t xml:space="preserve"> </w:t>
            </w:r>
            <w:r>
              <w:rPr>
                <w:w w:val="110"/>
                <w:sz w:val="24"/>
              </w:rPr>
              <w:t>Accounting</w:t>
            </w:r>
            <w:r>
              <w:rPr>
                <w:spacing w:val="41"/>
                <w:w w:val="110"/>
                <w:sz w:val="24"/>
              </w:rPr>
              <w:t xml:space="preserve"> </w:t>
            </w:r>
            <w:r>
              <w:rPr>
                <w:w w:val="110"/>
                <w:sz w:val="24"/>
              </w:rPr>
              <w:t>by</w:t>
            </w:r>
            <w:r>
              <w:rPr>
                <w:spacing w:val="41"/>
                <w:w w:val="110"/>
                <w:sz w:val="24"/>
              </w:rPr>
              <w:t xml:space="preserve"> </w:t>
            </w:r>
            <w:r>
              <w:rPr>
                <w:w w:val="110"/>
                <w:sz w:val="24"/>
              </w:rPr>
              <w:t>Tulsian</w:t>
            </w:r>
            <w:r>
              <w:rPr>
                <w:spacing w:val="42"/>
                <w:w w:val="110"/>
                <w:sz w:val="24"/>
              </w:rPr>
              <w:t xml:space="preserve"> </w:t>
            </w:r>
            <w:r>
              <w:rPr>
                <w:w w:val="110"/>
                <w:sz w:val="24"/>
              </w:rPr>
              <w:t>P.</w:t>
            </w:r>
            <w:r>
              <w:rPr>
                <w:spacing w:val="39"/>
                <w:w w:val="110"/>
                <w:sz w:val="24"/>
              </w:rPr>
              <w:t xml:space="preserve"> </w:t>
            </w:r>
            <w:r>
              <w:rPr>
                <w:w w:val="110"/>
                <w:sz w:val="24"/>
              </w:rPr>
              <w:t>C.</w:t>
            </w:r>
            <w:r>
              <w:rPr>
                <w:spacing w:val="41"/>
                <w:w w:val="110"/>
                <w:sz w:val="24"/>
              </w:rPr>
              <w:t xml:space="preserve"> </w:t>
            </w:r>
            <w:r>
              <w:rPr>
                <w:w w:val="110"/>
                <w:sz w:val="24"/>
              </w:rPr>
              <w:t>(S.</w:t>
            </w:r>
            <w:r>
              <w:rPr>
                <w:spacing w:val="41"/>
                <w:w w:val="110"/>
                <w:sz w:val="24"/>
              </w:rPr>
              <w:t xml:space="preserve"> </w:t>
            </w:r>
            <w:r>
              <w:rPr>
                <w:w w:val="110"/>
                <w:sz w:val="24"/>
              </w:rPr>
              <w:t>Chand</w:t>
            </w:r>
            <w:r>
              <w:rPr>
                <w:spacing w:val="43"/>
                <w:w w:val="110"/>
                <w:sz w:val="24"/>
              </w:rPr>
              <w:t xml:space="preserve"> </w:t>
            </w:r>
            <w:r>
              <w:rPr>
                <w:w w:val="110"/>
                <w:sz w:val="24"/>
              </w:rPr>
              <w:t>Publishing,</w:t>
            </w:r>
            <w:r>
              <w:rPr>
                <w:spacing w:val="43"/>
                <w:w w:val="110"/>
                <w:sz w:val="24"/>
              </w:rPr>
              <w:t xml:space="preserve"> </w:t>
            </w:r>
            <w:r>
              <w:rPr>
                <w:w w:val="110"/>
                <w:sz w:val="24"/>
              </w:rPr>
              <w:t>2023,</w:t>
            </w:r>
            <w:r>
              <w:rPr>
                <w:spacing w:val="42"/>
                <w:w w:val="110"/>
                <w:sz w:val="24"/>
              </w:rPr>
              <w:t xml:space="preserve"> </w:t>
            </w:r>
            <w:r>
              <w:rPr>
                <w:w w:val="110"/>
                <w:sz w:val="24"/>
              </w:rPr>
              <w:t>4th</w:t>
            </w:r>
            <w:r>
              <w:rPr>
                <w:spacing w:val="32"/>
                <w:w w:val="110"/>
                <w:sz w:val="24"/>
              </w:rPr>
              <w:t xml:space="preserve"> </w:t>
            </w:r>
            <w:r>
              <w:rPr>
                <w:spacing w:val="-2"/>
                <w:w w:val="110"/>
                <w:sz w:val="24"/>
              </w:rPr>
              <w:t>Edition)</w:t>
            </w:r>
          </w:p>
          <w:p w14:paraId="67BE5541">
            <w:pPr>
              <w:pStyle w:val="9"/>
              <w:numPr>
                <w:ilvl w:val="0"/>
                <w:numId w:val="4"/>
              </w:numPr>
              <w:tabs>
                <w:tab w:val="left" w:pos="830"/>
              </w:tabs>
              <w:spacing w:before="46" w:after="0" w:line="268" w:lineRule="auto"/>
              <w:ind w:left="830" w:right="280" w:hanging="360"/>
              <w:jc w:val="left"/>
              <w:rPr>
                <w:sz w:val="24"/>
              </w:rPr>
            </w:pPr>
            <w:r>
              <w:rPr>
                <w:w w:val="110"/>
                <w:sz w:val="24"/>
              </w:rPr>
              <w:t>Modern</w:t>
            </w:r>
            <w:r>
              <w:rPr>
                <w:spacing w:val="80"/>
                <w:w w:val="110"/>
                <w:sz w:val="24"/>
              </w:rPr>
              <w:t xml:space="preserve"> </w:t>
            </w:r>
            <w:r>
              <w:rPr>
                <w:w w:val="110"/>
                <w:sz w:val="24"/>
              </w:rPr>
              <w:t>Advanced</w:t>
            </w:r>
            <w:r>
              <w:rPr>
                <w:spacing w:val="80"/>
                <w:w w:val="110"/>
                <w:sz w:val="24"/>
              </w:rPr>
              <w:t xml:space="preserve"> </w:t>
            </w:r>
            <w:r>
              <w:rPr>
                <w:w w:val="110"/>
                <w:sz w:val="24"/>
              </w:rPr>
              <w:t>Accounting</w:t>
            </w:r>
            <w:r>
              <w:rPr>
                <w:spacing w:val="80"/>
                <w:w w:val="110"/>
                <w:sz w:val="24"/>
              </w:rPr>
              <w:t xml:space="preserve"> </w:t>
            </w:r>
            <w:r>
              <w:rPr>
                <w:w w:val="110"/>
                <w:sz w:val="24"/>
              </w:rPr>
              <w:t>by</w:t>
            </w:r>
            <w:r>
              <w:rPr>
                <w:spacing w:val="80"/>
                <w:w w:val="110"/>
                <w:sz w:val="24"/>
              </w:rPr>
              <w:t xml:space="preserve"> </w:t>
            </w:r>
            <w:r>
              <w:rPr>
                <w:w w:val="110"/>
                <w:sz w:val="24"/>
              </w:rPr>
              <w:t>William</w:t>
            </w:r>
            <w:r>
              <w:rPr>
                <w:spacing w:val="79"/>
                <w:w w:val="110"/>
                <w:sz w:val="24"/>
              </w:rPr>
              <w:t xml:space="preserve"> </w:t>
            </w:r>
            <w:r>
              <w:rPr>
                <w:w w:val="110"/>
                <w:sz w:val="24"/>
              </w:rPr>
              <w:t>H.</w:t>
            </w:r>
            <w:r>
              <w:rPr>
                <w:spacing w:val="80"/>
                <w:w w:val="110"/>
                <w:sz w:val="24"/>
              </w:rPr>
              <w:t xml:space="preserve"> </w:t>
            </w:r>
            <w:r>
              <w:rPr>
                <w:w w:val="110"/>
                <w:sz w:val="24"/>
              </w:rPr>
              <w:t>Beaver</w:t>
            </w:r>
            <w:r>
              <w:rPr>
                <w:spacing w:val="80"/>
                <w:w w:val="110"/>
                <w:sz w:val="24"/>
              </w:rPr>
              <w:t xml:space="preserve"> </w:t>
            </w:r>
            <w:r>
              <w:rPr>
                <w:w w:val="110"/>
                <w:sz w:val="24"/>
              </w:rPr>
              <w:t>(McGraw-Hill</w:t>
            </w:r>
            <w:r>
              <w:rPr>
                <w:spacing w:val="76"/>
                <w:w w:val="110"/>
                <w:sz w:val="24"/>
              </w:rPr>
              <w:t xml:space="preserve"> </w:t>
            </w:r>
            <w:r>
              <w:rPr>
                <w:w w:val="110"/>
                <w:sz w:val="24"/>
              </w:rPr>
              <w:t>Education, 2023, 8th Edition)</w:t>
            </w:r>
          </w:p>
          <w:p w14:paraId="52291B8B">
            <w:pPr>
              <w:pStyle w:val="9"/>
              <w:numPr>
                <w:ilvl w:val="0"/>
                <w:numId w:val="4"/>
              </w:numPr>
              <w:tabs>
                <w:tab w:val="left" w:pos="830"/>
              </w:tabs>
              <w:spacing w:before="13" w:after="0" w:line="273" w:lineRule="auto"/>
              <w:ind w:left="830" w:right="357" w:hanging="360"/>
              <w:jc w:val="left"/>
              <w:rPr>
                <w:sz w:val="24"/>
              </w:rPr>
            </w:pPr>
            <w:r>
              <w:rPr>
                <w:w w:val="110"/>
                <w:sz w:val="24"/>
              </w:rPr>
              <w:t>Corporate</w:t>
            </w:r>
            <w:r>
              <w:rPr>
                <w:spacing w:val="80"/>
                <w:w w:val="110"/>
                <w:sz w:val="24"/>
              </w:rPr>
              <w:t xml:space="preserve"> </w:t>
            </w:r>
            <w:r>
              <w:rPr>
                <w:w w:val="110"/>
                <w:sz w:val="24"/>
              </w:rPr>
              <w:t>Accounting:</w:t>
            </w:r>
            <w:r>
              <w:rPr>
                <w:spacing w:val="76"/>
                <w:w w:val="110"/>
                <w:sz w:val="24"/>
              </w:rPr>
              <w:t xml:space="preserve"> </w:t>
            </w:r>
            <w:r>
              <w:rPr>
                <w:w w:val="110"/>
                <w:sz w:val="24"/>
              </w:rPr>
              <w:t>Theory</w:t>
            </w:r>
            <w:r>
              <w:rPr>
                <w:spacing w:val="76"/>
                <w:w w:val="110"/>
                <w:sz w:val="24"/>
              </w:rPr>
              <w:t xml:space="preserve"> </w:t>
            </w:r>
            <w:r>
              <w:rPr>
                <w:w w:val="110"/>
                <w:sz w:val="24"/>
              </w:rPr>
              <w:t>and</w:t>
            </w:r>
            <w:r>
              <w:rPr>
                <w:spacing w:val="78"/>
                <w:w w:val="110"/>
                <w:sz w:val="24"/>
              </w:rPr>
              <w:t xml:space="preserve"> </w:t>
            </w:r>
            <w:r>
              <w:rPr>
                <w:w w:val="110"/>
                <w:sz w:val="24"/>
              </w:rPr>
              <w:t>Practice</w:t>
            </w:r>
            <w:r>
              <w:rPr>
                <w:spacing w:val="78"/>
                <w:w w:val="110"/>
                <w:sz w:val="24"/>
              </w:rPr>
              <w:t xml:space="preserve"> </w:t>
            </w:r>
            <w:r>
              <w:rPr>
                <w:w w:val="110"/>
                <w:sz w:val="24"/>
              </w:rPr>
              <w:t>by</w:t>
            </w:r>
            <w:r>
              <w:rPr>
                <w:spacing w:val="80"/>
                <w:w w:val="110"/>
                <w:sz w:val="24"/>
              </w:rPr>
              <w:t xml:space="preserve"> </w:t>
            </w:r>
            <w:r>
              <w:rPr>
                <w:w w:val="110"/>
                <w:sz w:val="24"/>
              </w:rPr>
              <w:t>A.</w:t>
            </w:r>
            <w:r>
              <w:rPr>
                <w:spacing w:val="75"/>
                <w:w w:val="110"/>
                <w:sz w:val="24"/>
              </w:rPr>
              <w:t xml:space="preserve"> </w:t>
            </w:r>
            <w:r>
              <w:rPr>
                <w:w w:val="110"/>
                <w:sz w:val="24"/>
              </w:rPr>
              <w:t>K.</w:t>
            </w:r>
            <w:r>
              <w:rPr>
                <w:spacing w:val="75"/>
                <w:w w:val="110"/>
                <w:sz w:val="24"/>
              </w:rPr>
              <w:t xml:space="preserve"> </w:t>
            </w:r>
            <w:r>
              <w:rPr>
                <w:w w:val="110"/>
                <w:sz w:val="24"/>
              </w:rPr>
              <w:t>Bhattacharyya</w:t>
            </w:r>
            <w:r>
              <w:rPr>
                <w:spacing w:val="78"/>
                <w:w w:val="110"/>
                <w:sz w:val="24"/>
              </w:rPr>
              <w:t xml:space="preserve"> </w:t>
            </w:r>
            <w:r>
              <w:rPr>
                <w:w w:val="110"/>
                <w:sz w:val="24"/>
              </w:rPr>
              <w:t>(Pearson Education, 2022, 11th Edition)</w:t>
            </w:r>
          </w:p>
          <w:p w14:paraId="48093E65">
            <w:pPr>
              <w:pStyle w:val="9"/>
              <w:numPr>
                <w:ilvl w:val="0"/>
                <w:numId w:val="4"/>
              </w:numPr>
              <w:tabs>
                <w:tab w:val="left" w:pos="830"/>
              </w:tabs>
              <w:spacing w:before="1" w:after="0" w:line="276" w:lineRule="auto"/>
              <w:ind w:left="830" w:right="169" w:hanging="360"/>
              <w:jc w:val="left"/>
              <w:rPr>
                <w:sz w:val="24"/>
              </w:rPr>
            </w:pPr>
            <w:r>
              <w:rPr>
                <w:w w:val="110"/>
                <w:sz w:val="24"/>
              </w:rPr>
              <w:t>Principles</w:t>
            </w:r>
            <w:r>
              <w:rPr>
                <w:spacing w:val="75"/>
                <w:w w:val="110"/>
                <w:sz w:val="24"/>
              </w:rPr>
              <w:t xml:space="preserve"> </w:t>
            </w:r>
            <w:r>
              <w:rPr>
                <w:w w:val="110"/>
                <w:sz w:val="24"/>
              </w:rPr>
              <w:t>of</w:t>
            </w:r>
            <w:r>
              <w:rPr>
                <w:spacing w:val="73"/>
                <w:w w:val="110"/>
                <w:sz w:val="24"/>
              </w:rPr>
              <w:t xml:space="preserve"> </w:t>
            </w:r>
            <w:r>
              <w:rPr>
                <w:w w:val="110"/>
                <w:sz w:val="24"/>
              </w:rPr>
              <w:t>Corporate</w:t>
            </w:r>
            <w:r>
              <w:rPr>
                <w:spacing w:val="77"/>
                <w:w w:val="110"/>
                <w:sz w:val="24"/>
              </w:rPr>
              <w:t xml:space="preserve"> </w:t>
            </w:r>
            <w:r>
              <w:rPr>
                <w:w w:val="110"/>
                <w:sz w:val="24"/>
              </w:rPr>
              <w:t>Finance</w:t>
            </w:r>
            <w:r>
              <w:rPr>
                <w:spacing w:val="79"/>
                <w:w w:val="110"/>
                <w:sz w:val="24"/>
              </w:rPr>
              <w:t xml:space="preserve"> </w:t>
            </w:r>
            <w:r>
              <w:rPr>
                <w:w w:val="110"/>
                <w:sz w:val="24"/>
              </w:rPr>
              <w:t>by</w:t>
            </w:r>
            <w:r>
              <w:rPr>
                <w:spacing w:val="77"/>
                <w:w w:val="110"/>
                <w:sz w:val="24"/>
              </w:rPr>
              <w:t xml:space="preserve"> </w:t>
            </w:r>
            <w:r>
              <w:rPr>
                <w:w w:val="110"/>
                <w:sz w:val="24"/>
              </w:rPr>
              <w:t>Richard</w:t>
            </w:r>
            <w:r>
              <w:rPr>
                <w:spacing w:val="79"/>
                <w:w w:val="110"/>
                <w:sz w:val="24"/>
              </w:rPr>
              <w:t xml:space="preserve"> </w:t>
            </w:r>
            <w:r>
              <w:rPr>
                <w:w w:val="110"/>
                <w:sz w:val="24"/>
              </w:rPr>
              <w:t>A.</w:t>
            </w:r>
            <w:r>
              <w:rPr>
                <w:spacing w:val="76"/>
                <w:w w:val="110"/>
                <w:sz w:val="24"/>
              </w:rPr>
              <w:t xml:space="preserve"> </w:t>
            </w:r>
            <w:r>
              <w:rPr>
                <w:w w:val="110"/>
                <w:sz w:val="24"/>
              </w:rPr>
              <w:t>Brealey,</w:t>
            </w:r>
            <w:r>
              <w:rPr>
                <w:spacing w:val="78"/>
                <w:w w:val="110"/>
                <w:sz w:val="24"/>
              </w:rPr>
              <w:t xml:space="preserve"> </w:t>
            </w:r>
            <w:r>
              <w:rPr>
                <w:w w:val="110"/>
                <w:sz w:val="24"/>
              </w:rPr>
              <w:t>Stewart</w:t>
            </w:r>
            <w:r>
              <w:rPr>
                <w:spacing w:val="75"/>
                <w:w w:val="110"/>
                <w:sz w:val="24"/>
              </w:rPr>
              <w:t xml:space="preserve"> </w:t>
            </w:r>
            <w:r>
              <w:rPr>
                <w:w w:val="110"/>
                <w:sz w:val="24"/>
              </w:rPr>
              <w:t>C.</w:t>
            </w:r>
            <w:r>
              <w:rPr>
                <w:spacing w:val="76"/>
                <w:w w:val="110"/>
                <w:sz w:val="24"/>
              </w:rPr>
              <w:t xml:space="preserve"> </w:t>
            </w:r>
            <w:r>
              <w:rPr>
                <w:w w:val="110"/>
                <w:sz w:val="24"/>
              </w:rPr>
              <w:t>Myers,</w:t>
            </w:r>
            <w:r>
              <w:rPr>
                <w:spacing w:val="77"/>
                <w:w w:val="110"/>
                <w:sz w:val="24"/>
              </w:rPr>
              <w:t xml:space="preserve"> </w:t>
            </w:r>
            <w:r>
              <w:rPr>
                <w:w w:val="110"/>
                <w:sz w:val="24"/>
              </w:rPr>
              <w:t>and Franklin</w:t>
            </w:r>
            <w:r>
              <w:rPr>
                <w:spacing w:val="40"/>
                <w:w w:val="110"/>
                <w:sz w:val="24"/>
              </w:rPr>
              <w:t xml:space="preserve"> </w:t>
            </w:r>
            <w:r>
              <w:rPr>
                <w:w w:val="110"/>
                <w:sz w:val="24"/>
              </w:rPr>
              <w:t>Allen</w:t>
            </w:r>
            <w:r>
              <w:rPr>
                <w:spacing w:val="40"/>
                <w:w w:val="110"/>
                <w:sz w:val="24"/>
              </w:rPr>
              <w:t xml:space="preserve"> </w:t>
            </w:r>
            <w:r>
              <w:rPr>
                <w:w w:val="110"/>
                <w:sz w:val="24"/>
              </w:rPr>
              <w:t>(McGraw-Hill</w:t>
            </w:r>
            <w:r>
              <w:rPr>
                <w:spacing w:val="40"/>
                <w:w w:val="110"/>
                <w:sz w:val="24"/>
              </w:rPr>
              <w:t xml:space="preserve"> </w:t>
            </w:r>
            <w:r>
              <w:rPr>
                <w:w w:val="110"/>
                <w:sz w:val="24"/>
              </w:rPr>
              <w:t>Education,</w:t>
            </w:r>
            <w:r>
              <w:rPr>
                <w:spacing w:val="40"/>
                <w:w w:val="110"/>
                <w:sz w:val="24"/>
              </w:rPr>
              <w:t xml:space="preserve"> </w:t>
            </w:r>
            <w:r>
              <w:rPr>
                <w:w w:val="110"/>
                <w:sz w:val="24"/>
              </w:rPr>
              <w:t>2023,</w:t>
            </w:r>
            <w:r>
              <w:rPr>
                <w:spacing w:val="40"/>
                <w:w w:val="110"/>
                <w:sz w:val="24"/>
              </w:rPr>
              <w:t xml:space="preserve"> </w:t>
            </w:r>
            <w:r>
              <w:rPr>
                <w:w w:val="110"/>
                <w:sz w:val="24"/>
              </w:rPr>
              <w:t>13th</w:t>
            </w:r>
            <w:r>
              <w:rPr>
                <w:spacing w:val="40"/>
                <w:w w:val="110"/>
                <w:sz w:val="24"/>
              </w:rPr>
              <w:t xml:space="preserve"> </w:t>
            </w:r>
            <w:r>
              <w:rPr>
                <w:w w:val="110"/>
                <w:sz w:val="24"/>
              </w:rPr>
              <w:t>Edition)</w:t>
            </w:r>
          </w:p>
        </w:tc>
      </w:tr>
    </w:tbl>
    <w:p w14:paraId="3686492D">
      <w:pPr>
        <w:pStyle w:val="9"/>
        <w:spacing w:after="0" w:line="276" w:lineRule="auto"/>
        <w:jc w:val="left"/>
        <w:rPr>
          <w:sz w:val="24"/>
        </w:rPr>
        <w:sectPr>
          <w:pgSz w:w="11920" w:h="16850"/>
          <w:pgMar w:top="1720" w:right="425" w:bottom="940" w:left="708" w:header="1410" w:footer="753" w:gutter="0"/>
          <w:cols w:space="720" w:num="1"/>
        </w:sectPr>
      </w:pPr>
    </w:p>
    <w:p w14:paraId="7F59ACA2">
      <w:pPr>
        <w:pStyle w:val="6"/>
        <w:rPr>
          <w:sz w:val="20"/>
        </w:rPr>
      </w:pPr>
      <w:r>
        <w:rPr>
          <w:sz w:val="20"/>
        </w:rPr>
        <mc:AlternateContent>
          <mc:Choice Requires="wps">
            <w:drawing>
              <wp:anchor distT="0" distB="0" distL="0" distR="0" simplePos="0" relativeHeight="251659264" behindDoc="0" locked="0" layoutInCell="1" allowOverlap="1">
                <wp:simplePos x="0" y="0"/>
                <wp:positionH relativeFrom="page">
                  <wp:posOffset>438785</wp:posOffset>
                </wp:positionH>
                <wp:positionV relativeFrom="page">
                  <wp:posOffset>1226185</wp:posOffset>
                </wp:positionV>
                <wp:extent cx="6687820" cy="56515"/>
                <wp:effectExtent l="0" t="0" r="0" b="0"/>
                <wp:wrapNone/>
                <wp:docPr id="29" name="Graphic 29"/>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29" o:spid="_x0000_s1026" o:spt="100" style="position:absolute;left:0pt;margin-left:34.55pt;margin-top:96.55pt;height:4.45pt;width:526.6pt;mso-position-horizontal-relative:page;mso-position-vertical-relative:page;z-index:251659264;mso-width-relative:page;mso-height-relative:page;" fillcolor="#612221" filled="t" stroked="f" coordsize="6687820,56515" o:gfxdata="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6aJur2QAAAAsBAAAPAAAA&#10;AAAAAAEAIAAAACIAAABkcnMvZG93bnJldi54bWxQSwECFAAUAAAACACHTuJAJ+fpZE0CAADvBQAA&#10;DgAAAAAAAAABACAAAAAoAQAAZHJzL2Uyb0RvYy54bWxQSwUGAAAAAAYABgBZAQAA5wUAAAAA&#10;" path="m6687299,18288l0,18288,0,56388,6687299,56388,6687299,18288xem6687299,0l0,0,0,9144,6687299,9144,6687299,0xe">
                <v:fill on="t" focussize="0,0"/>
                <v:stroke on="f"/>
                <v:imagedata o:title=""/>
                <o:lock v:ext="edit" aspectratio="f"/>
                <v:textbox inset="0mm,0mm,0mm,0mm"/>
              </v:shape>
            </w:pict>
          </mc:Fallback>
        </mc:AlternateContent>
      </w:r>
    </w:p>
    <w:p w14:paraId="46FE7918">
      <w:pPr>
        <w:pStyle w:val="6"/>
        <w:spacing w:before="127"/>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6"/>
        <w:gridCol w:w="3404"/>
        <w:gridCol w:w="3942"/>
      </w:tblGrid>
      <w:tr w14:paraId="7FD79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2" w:hRule="atLeast"/>
        </w:trPr>
        <w:tc>
          <w:tcPr>
            <w:tcW w:w="10462" w:type="dxa"/>
            <w:gridSpan w:val="3"/>
          </w:tcPr>
          <w:p w14:paraId="10FAB73E">
            <w:pPr>
              <w:pStyle w:val="9"/>
              <w:spacing w:line="322" w:lineRule="exact"/>
              <w:ind w:left="27" w:right="19"/>
              <w:jc w:val="center"/>
              <w:rPr>
                <w:b/>
                <w:sz w:val="28"/>
              </w:rPr>
            </w:pPr>
            <w:r>
              <w:rPr>
                <w:b/>
                <w:w w:val="110"/>
                <w:sz w:val="24"/>
              </w:rPr>
              <w:t>Name</w:t>
            </w:r>
            <w:r>
              <w:rPr>
                <w:b/>
                <w:spacing w:val="16"/>
                <w:w w:val="110"/>
                <w:sz w:val="24"/>
              </w:rPr>
              <w:t xml:space="preserve"> </w:t>
            </w:r>
            <w:r>
              <w:rPr>
                <w:b/>
                <w:w w:val="110"/>
                <w:sz w:val="24"/>
              </w:rPr>
              <w:t>of</w:t>
            </w:r>
            <w:r>
              <w:rPr>
                <w:b/>
                <w:spacing w:val="16"/>
                <w:w w:val="110"/>
                <w:sz w:val="24"/>
              </w:rPr>
              <w:t xml:space="preserve"> </w:t>
            </w:r>
            <w:r>
              <w:rPr>
                <w:b/>
                <w:w w:val="110"/>
                <w:sz w:val="24"/>
              </w:rPr>
              <w:t>the</w:t>
            </w:r>
            <w:r>
              <w:rPr>
                <w:b/>
                <w:spacing w:val="16"/>
                <w:w w:val="110"/>
                <w:sz w:val="24"/>
              </w:rPr>
              <w:t xml:space="preserve"> </w:t>
            </w:r>
            <w:r>
              <w:rPr>
                <w:b/>
                <w:w w:val="110"/>
                <w:sz w:val="24"/>
              </w:rPr>
              <w:t>Programme:</w:t>
            </w:r>
            <w:r>
              <w:rPr>
                <w:b/>
                <w:spacing w:val="21"/>
                <w:w w:val="110"/>
                <w:sz w:val="24"/>
              </w:rPr>
              <w:t xml:space="preserve"> </w:t>
            </w:r>
            <w:r>
              <w:rPr>
                <w:b/>
                <w:w w:val="110"/>
                <w:sz w:val="28"/>
              </w:rPr>
              <w:t>Bachelor</w:t>
            </w:r>
            <w:r>
              <w:rPr>
                <w:b/>
                <w:spacing w:val="21"/>
                <w:w w:val="110"/>
                <w:sz w:val="28"/>
              </w:rPr>
              <w:t xml:space="preserve"> </w:t>
            </w:r>
            <w:r>
              <w:rPr>
                <w:b/>
                <w:w w:val="110"/>
                <w:sz w:val="28"/>
              </w:rPr>
              <w:t>of</w:t>
            </w:r>
            <w:r>
              <w:rPr>
                <w:b/>
                <w:spacing w:val="21"/>
                <w:w w:val="110"/>
                <w:sz w:val="28"/>
              </w:rPr>
              <w:t xml:space="preserve"> </w:t>
            </w:r>
            <w:r>
              <w:rPr>
                <w:b/>
                <w:w w:val="110"/>
                <w:sz w:val="28"/>
              </w:rPr>
              <w:t>Business</w:t>
            </w:r>
            <w:r>
              <w:rPr>
                <w:b/>
                <w:spacing w:val="22"/>
                <w:w w:val="110"/>
                <w:sz w:val="28"/>
              </w:rPr>
              <w:t xml:space="preserve"> </w:t>
            </w:r>
            <w:r>
              <w:rPr>
                <w:b/>
                <w:w w:val="110"/>
                <w:sz w:val="28"/>
              </w:rPr>
              <w:t>Administration</w:t>
            </w:r>
            <w:r>
              <w:rPr>
                <w:b/>
                <w:spacing w:val="22"/>
                <w:w w:val="110"/>
                <w:sz w:val="28"/>
              </w:rPr>
              <w:t xml:space="preserve"> </w:t>
            </w:r>
            <w:r>
              <w:rPr>
                <w:b/>
                <w:spacing w:val="-2"/>
                <w:w w:val="110"/>
                <w:sz w:val="28"/>
              </w:rPr>
              <w:t>(B.B.A)</w:t>
            </w:r>
          </w:p>
          <w:p w14:paraId="0BF6C069">
            <w:pPr>
              <w:pStyle w:val="9"/>
              <w:spacing w:before="55"/>
              <w:ind w:left="27" w:right="5"/>
              <w:jc w:val="center"/>
              <w:rPr>
                <w:b/>
                <w:sz w:val="24"/>
              </w:rPr>
            </w:pPr>
            <w:r>
              <w:rPr>
                <w:b/>
                <w:w w:val="110"/>
                <w:sz w:val="24"/>
              </w:rPr>
              <w:t>Paper:</w:t>
            </w:r>
            <w:r>
              <w:rPr>
                <w:b/>
                <w:spacing w:val="9"/>
                <w:w w:val="110"/>
                <w:sz w:val="24"/>
              </w:rPr>
              <w:t xml:space="preserve"> </w:t>
            </w:r>
            <w:r>
              <w:rPr>
                <w:b/>
                <w:w w:val="110"/>
                <w:sz w:val="24"/>
              </w:rPr>
              <w:t>BBA</w:t>
            </w:r>
            <w:r>
              <w:rPr>
                <w:b/>
                <w:spacing w:val="11"/>
                <w:w w:val="110"/>
                <w:sz w:val="24"/>
              </w:rPr>
              <w:t xml:space="preserve"> </w:t>
            </w:r>
            <w:r>
              <w:rPr>
                <w:b/>
                <w:spacing w:val="-5"/>
                <w:w w:val="110"/>
                <w:sz w:val="24"/>
              </w:rPr>
              <w:t>3.2</w:t>
            </w:r>
          </w:p>
          <w:p w14:paraId="6B6DBF0D">
            <w:pPr>
              <w:pStyle w:val="9"/>
              <w:spacing w:before="40"/>
              <w:ind w:left="27" w:right="8"/>
              <w:jc w:val="center"/>
              <w:rPr>
                <w:b/>
                <w:sz w:val="24"/>
              </w:rPr>
            </w:pPr>
            <w:r>
              <w:rPr>
                <w:b/>
                <w:w w:val="110"/>
                <w:sz w:val="24"/>
              </w:rPr>
              <w:t>Name</w:t>
            </w:r>
            <w:r>
              <w:rPr>
                <w:b/>
                <w:spacing w:val="31"/>
                <w:w w:val="110"/>
                <w:sz w:val="24"/>
              </w:rPr>
              <w:t xml:space="preserve"> </w:t>
            </w:r>
            <w:r>
              <w:rPr>
                <w:b/>
                <w:w w:val="110"/>
                <w:sz w:val="24"/>
              </w:rPr>
              <w:t>of</w:t>
            </w:r>
            <w:r>
              <w:rPr>
                <w:b/>
                <w:spacing w:val="34"/>
                <w:w w:val="110"/>
                <w:sz w:val="24"/>
              </w:rPr>
              <w:t xml:space="preserve"> </w:t>
            </w:r>
            <w:r>
              <w:rPr>
                <w:b/>
                <w:w w:val="110"/>
                <w:sz w:val="24"/>
              </w:rPr>
              <w:t>the</w:t>
            </w:r>
            <w:r>
              <w:rPr>
                <w:b/>
                <w:spacing w:val="31"/>
                <w:w w:val="110"/>
                <w:sz w:val="24"/>
              </w:rPr>
              <w:t xml:space="preserve"> </w:t>
            </w:r>
            <w:r>
              <w:rPr>
                <w:b/>
                <w:w w:val="110"/>
                <w:sz w:val="24"/>
              </w:rPr>
              <w:t>Course:</w:t>
            </w:r>
            <w:r>
              <w:rPr>
                <w:b/>
                <w:spacing w:val="32"/>
                <w:w w:val="110"/>
                <w:sz w:val="24"/>
              </w:rPr>
              <w:t xml:space="preserve"> </w:t>
            </w:r>
            <w:r>
              <w:rPr>
                <w:b/>
                <w:w w:val="110"/>
                <w:sz w:val="24"/>
              </w:rPr>
              <w:t>FINANCIAL</w:t>
            </w:r>
            <w:r>
              <w:rPr>
                <w:b/>
                <w:spacing w:val="32"/>
                <w:w w:val="110"/>
                <w:sz w:val="24"/>
              </w:rPr>
              <w:t xml:space="preserve"> </w:t>
            </w:r>
            <w:r>
              <w:rPr>
                <w:b/>
                <w:spacing w:val="-2"/>
                <w:w w:val="110"/>
                <w:sz w:val="24"/>
              </w:rPr>
              <w:t>MANAGEMENT</w:t>
            </w:r>
          </w:p>
        </w:tc>
      </w:tr>
      <w:tr w14:paraId="2D9A1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3116" w:type="dxa"/>
            <w:shd w:val="clear" w:color="auto" w:fill="92D050"/>
          </w:tcPr>
          <w:p w14:paraId="2488911D">
            <w:pPr>
              <w:pStyle w:val="9"/>
              <w:spacing w:line="279" w:lineRule="exact"/>
              <w:ind w:left="27" w:right="5"/>
              <w:jc w:val="center"/>
              <w:rPr>
                <w:b/>
                <w:sz w:val="24"/>
              </w:rPr>
            </w:pPr>
            <w:r>
              <w:rPr>
                <w:b/>
                <w:w w:val="115"/>
                <w:sz w:val="24"/>
              </w:rPr>
              <w:t>Course</w:t>
            </w:r>
            <w:r>
              <w:rPr>
                <w:b/>
                <w:spacing w:val="-15"/>
                <w:w w:val="115"/>
                <w:sz w:val="24"/>
              </w:rPr>
              <w:t xml:space="preserve"> </w:t>
            </w:r>
            <w:r>
              <w:rPr>
                <w:b/>
                <w:spacing w:val="-2"/>
                <w:w w:val="115"/>
                <w:sz w:val="24"/>
              </w:rPr>
              <w:t>Credits</w:t>
            </w:r>
          </w:p>
        </w:tc>
        <w:tc>
          <w:tcPr>
            <w:tcW w:w="3404" w:type="dxa"/>
            <w:shd w:val="clear" w:color="auto" w:fill="92D050"/>
          </w:tcPr>
          <w:p w14:paraId="5B0C9A63">
            <w:pPr>
              <w:pStyle w:val="9"/>
              <w:spacing w:line="279" w:lineRule="exact"/>
              <w:ind w:left="28" w:right="16"/>
              <w:jc w:val="center"/>
              <w:rPr>
                <w:b/>
                <w:sz w:val="24"/>
              </w:rPr>
            </w:pPr>
            <w:r>
              <w:rPr>
                <w:b/>
                <w:w w:val="110"/>
                <w:sz w:val="24"/>
              </w:rPr>
              <w:t>No.</w:t>
            </w:r>
            <w:r>
              <w:rPr>
                <w:b/>
                <w:spacing w:val="17"/>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942" w:type="dxa"/>
            <w:shd w:val="clear" w:color="auto" w:fill="92D050"/>
          </w:tcPr>
          <w:p w14:paraId="32A01C40">
            <w:pPr>
              <w:pStyle w:val="9"/>
              <w:spacing w:line="279" w:lineRule="exact"/>
              <w:ind w:left="26"/>
              <w:jc w:val="center"/>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05368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3116" w:type="dxa"/>
            <w:shd w:val="clear" w:color="auto" w:fill="92D050"/>
          </w:tcPr>
          <w:p w14:paraId="0018F0AE">
            <w:pPr>
              <w:pStyle w:val="9"/>
              <w:spacing w:line="279" w:lineRule="exact"/>
              <w:ind w:left="27"/>
              <w:jc w:val="center"/>
              <w:rPr>
                <w:b/>
                <w:sz w:val="24"/>
              </w:rPr>
            </w:pPr>
            <w:r>
              <w:rPr>
                <w:b/>
                <w:spacing w:val="-10"/>
                <w:w w:val="110"/>
                <w:sz w:val="24"/>
              </w:rPr>
              <w:t>4</w:t>
            </w:r>
          </w:p>
        </w:tc>
        <w:tc>
          <w:tcPr>
            <w:tcW w:w="3404" w:type="dxa"/>
            <w:shd w:val="clear" w:color="auto" w:fill="92D050"/>
          </w:tcPr>
          <w:p w14:paraId="51F0B0B1">
            <w:pPr>
              <w:pStyle w:val="9"/>
              <w:spacing w:line="279" w:lineRule="exact"/>
              <w:ind w:left="28"/>
              <w:jc w:val="center"/>
              <w:rPr>
                <w:b/>
                <w:sz w:val="24"/>
              </w:rPr>
            </w:pPr>
            <w:r>
              <w:rPr>
                <w:b/>
                <w:spacing w:val="-10"/>
                <w:w w:val="110"/>
                <w:sz w:val="24"/>
              </w:rPr>
              <w:t>4</w:t>
            </w:r>
          </w:p>
        </w:tc>
        <w:tc>
          <w:tcPr>
            <w:tcW w:w="3942" w:type="dxa"/>
            <w:shd w:val="clear" w:color="auto" w:fill="92D050"/>
          </w:tcPr>
          <w:p w14:paraId="059BC8E9">
            <w:pPr>
              <w:pStyle w:val="9"/>
              <w:spacing w:line="279" w:lineRule="exact"/>
              <w:ind w:left="26"/>
              <w:jc w:val="center"/>
              <w:rPr>
                <w:b/>
                <w:sz w:val="24"/>
              </w:rPr>
            </w:pPr>
            <w:r>
              <w:rPr>
                <w:b/>
                <w:spacing w:val="-5"/>
                <w:w w:val="110"/>
                <w:sz w:val="24"/>
              </w:rPr>
              <w:t>60</w:t>
            </w:r>
          </w:p>
        </w:tc>
      </w:tr>
      <w:tr w14:paraId="06421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10462" w:type="dxa"/>
            <w:gridSpan w:val="3"/>
          </w:tcPr>
          <w:p w14:paraId="471F2E06">
            <w:pPr>
              <w:pStyle w:val="9"/>
              <w:spacing w:line="279" w:lineRule="exact"/>
              <w:ind w:left="27" w:right="15"/>
              <w:jc w:val="center"/>
              <w:rPr>
                <w:b/>
                <w:sz w:val="24"/>
              </w:rPr>
            </w:pPr>
            <w:r>
              <w:rPr>
                <w:b/>
                <w:spacing w:val="-2"/>
                <w:w w:val="115"/>
                <w:sz w:val="24"/>
              </w:rPr>
              <w:t>PEDAGOGY:</w:t>
            </w:r>
          </w:p>
          <w:p w14:paraId="51521A1B">
            <w:pPr>
              <w:pStyle w:val="9"/>
              <w:spacing w:before="1" w:line="320" w:lineRule="atLeast"/>
              <w:rPr>
                <w:sz w:val="24"/>
              </w:rPr>
            </w:pPr>
            <w:r>
              <w:rPr>
                <w:w w:val="110"/>
                <w:sz w:val="24"/>
              </w:rPr>
              <w:t>Classrooms</w:t>
            </w:r>
            <w:r>
              <w:rPr>
                <w:spacing w:val="40"/>
                <w:w w:val="110"/>
                <w:sz w:val="24"/>
              </w:rPr>
              <w:t xml:space="preserve"> </w:t>
            </w:r>
            <w:r>
              <w:rPr>
                <w:w w:val="110"/>
                <w:sz w:val="24"/>
              </w:rPr>
              <w:t>Lecture,</w:t>
            </w:r>
            <w:r>
              <w:rPr>
                <w:spacing w:val="40"/>
                <w:w w:val="110"/>
                <w:sz w:val="24"/>
              </w:rPr>
              <w:t xml:space="preserve"> </w:t>
            </w:r>
            <w:r>
              <w:rPr>
                <w:w w:val="110"/>
                <w:sz w:val="24"/>
              </w:rPr>
              <w:t>Group</w:t>
            </w:r>
            <w:r>
              <w:rPr>
                <w:spacing w:val="40"/>
                <w:w w:val="110"/>
                <w:sz w:val="24"/>
              </w:rPr>
              <w:t xml:space="preserve"> </w:t>
            </w:r>
            <w:r>
              <w:rPr>
                <w:w w:val="110"/>
                <w:sz w:val="24"/>
              </w:rPr>
              <w:t>Discussion,</w:t>
            </w:r>
            <w:r>
              <w:rPr>
                <w:spacing w:val="40"/>
                <w:w w:val="110"/>
                <w:sz w:val="24"/>
              </w:rPr>
              <w:t xml:space="preserve"> </w:t>
            </w:r>
            <w:r>
              <w:rPr>
                <w:w w:val="110"/>
                <w:sz w:val="24"/>
              </w:rPr>
              <w:t>Presentations,</w:t>
            </w:r>
            <w:r>
              <w:rPr>
                <w:spacing w:val="40"/>
                <w:w w:val="110"/>
                <w:sz w:val="24"/>
              </w:rPr>
              <w:t xml:space="preserve"> </w:t>
            </w:r>
            <w:r>
              <w:rPr>
                <w:w w:val="110"/>
                <w:sz w:val="24"/>
              </w:rPr>
              <w:t>Case</w:t>
            </w:r>
            <w:r>
              <w:rPr>
                <w:spacing w:val="40"/>
                <w:w w:val="110"/>
                <w:sz w:val="24"/>
              </w:rPr>
              <w:t xml:space="preserve"> </w:t>
            </w:r>
            <w:r>
              <w:rPr>
                <w:w w:val="110"/>
                <w:sz w:val="24"/>
              </w:rPr>
              <w:t>Studies,</w:t>
            </w:r>
            <w:r>
              <w:rPr>
                <w:spacing w:val="40"/>
                <w:w w:val="110"/>
                <w:sz w:val="24"/>
              </w:rPr>
              <w:t xml:space="preserve"> </w:t>
            </w:r>
            <w:r>
              <w:rPr>
                <w:w w:val="110"/>
                <w:sz w:val="24"/>
              </w:rPr>
              <w:t>Simulations,</w:t>
            </w:r>
            <w:r>
              <w:rPr>
                <w:spacing w:val="40"/>
                <w:w w:val="110"/>
                <w:sz w:val="24"/>
              </w:rPr>
              <w:t xml:space="preserve"> </w:t>
            </w:r>
            <w:r>
              <w:rPr>
                <w:w w:val="110"/>
                <w:sz w:val="24"/>
              </w:rPr>
              <w:t>Field Work,</w:t>
            </w:r>
            <w:r>
              <w:rPr>
                <w:spacing w:val="40"/>
                <w:w w:val="110"/>
                <w:sz w:val="24"/>
              </w:rPr>
              <w:t xml:space="preserve"> </w:t>
            </w:r>
            <w:r>
              <w:rPr>
                <w:w w:val="110"/>
                <w:sz w:val="24"/>
              </w:rPr>
              <w:t>Industrial</w:t>
            </w:r>
            <w:r>
              <w:rPr>
                <w:spacing w:val="40"/>
                <w:w w:val="110"/>
                <w:sz w:val="24"/>
              </w:rPr>
              <w:t xml:space="preserve"> </w:t>
            </w:r>
            <w:r>
              <w:rPr>
                <w:w w:val="110"/>
                <w:sz w:val="24"/>
              </w:rPr>
              <w:t>Visit</w:t>
            </w:r>
            <w:r>
              <w:rPr>
                <w:spacing w:val="40"/>
                <w:w w:val="110"/>
                <w:sz w:val="24"/>
              </w:rPr>
              <w:t xml:space="preserve"> </w:t>
            </w:r>
            <w:r>
              <w:rPr>
                <w:w w:val="110"/>
                <w:sz w:val="24"/>
              </w:rPr>
              <w:t>(where</w:t>
            </w:r>
            <w:r>
              <w:rPr>
                <w:spacing w:val="40"/>
                <w:w w:val="110"/>
                <w:sz w:val="24"/>
              </w:rPr>
              <w:t xml:space="preserve"> </w:t>
            </w:r>
            <w:r>
              <w:rPr>
                <w:w w:val="110"/>
                <w:sz w:val="24"/>
              </w:rPr>
              <w:t>ever</w:t>
            </w:r>
            <w:r>
              <w:rPr>
                <w:spacing w:val="40"/>
                <w:w w:val="110"/>
                <w:sz w:val="24"/>
              </w:rPr>
              <w:t xml:space="preserve"> </w:t>
            </w:r>
            <w:r>
              <w:rPr>
                <w:w w:val="110"/>
                <w:sz w:val="24"/>
              </w:rPr>
              <w:t>is</w:t>
            </w:r>
            <w:r>
              <w:rPr>
                <w:spacing w:val="40"/>
                <w:w w:val="110"/>
                <w:sz w:val="24"/>
              </w:rPr>
              <w:t xml:space="preserve"> </w:t>
            </w:r>
            <w:r>
              <w:rPr>
                <w:w w:val="110"/>
                <w:sz w:val="24"/>
              </w:rPr>
              <w:t>required)</w:t>
            </w:r>
            <w:r>
              <w:rPr>
                <w:spacing w:val="40"/>
                <w:w w:val="110"/>
                <w:sz w:val="24"/>
              </w:rPr>
              <w:t xml:space="preserve"> </w:t>
            </w:r>
            <w:r>
              <w:rPr>
                <w:w w:val="110"/>
                <w:sz w:val="24"/>
              </w:rPr>
              <w:t>etc.,</w:t>
            </w:r>
          </w:p>
        </w:tc>
      </w:tr>
      <w:tr w14:paraId="50E80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5" w:hRule="atLeast"/>
        </w:trPr>
        <w:tc>
          <w:tcPr>
            <w:tcW w:w="10462" w:type="dxa"/>
            <w:gridSpan w:val="3"/>
          </w:tcPr>
          <w:p w14:paraId="006E489A">
            <w:pPr>
              <w:pStyle w:val="9"/>
              <w:spacing w:line="279" w:lineRule="exact"/>
              <w:ind w:left="27" w:right="9"/>
              <w:jc w:val="center"/>
              <w:rPr>
                <w:b/>
                <w:sz w:val="24"/>
              </w:rPr>
            </w:pPr>
            <w:r>
              <w:rPr>
                <w:b/>
                <w:w w:val="120"/>
                <w:sz w:val="24"/>
              </w:rPr>
              <w:t>COURSE</w:t>
            </w:r>
            <w:r>
              <w:rPr>
                <w:b/>
                <w:spacing w:val="7"/>
                <w:w w:val="120"/>
                <w:sz w:val="24"/>
              </w:rPr>
              <w:t xml:space="preserve"> </w:t>
            </w:r>
            <w:r>
              <w:rPr>
                <w:b/>
                <w:spacing w:val="-2"/>
                <w:w w:val="120"/>
                <w:sz w:val="24"/>
              </w:rPr>
              <w:t>OBJECTIVES:</w:t>
            </w:r>
          </w:p>
          <w:p w14:paraId="33C5DBD4">
            <w:pPr>
              <w:pStyle w:val="9"/>
              <w:numPr>
                <w:ilvl w:val="0"/>
                <w:numId w:val="5"/>
              </w:numPr>
              <w:tabs>
                <w:tab w:val="left" w:pos="830"/>
              </w:tabs>
              <w:spacing w:before="42" w:after="0" w:line="273" w:lineRule="auto"/>
              <w:ind w:left="830" w:right="85" w:hanging="360"/>
              <w:jc w:val="both"/>
              <w:rPr>
                <w:sz w:val="24"/>
              </w:rPr>
            </w:pPr>
            <w:r>
              <w:rPr>
                <w:w w:val="110"/>
                <w:sz w:val="24"/>
              </w:rPr>
              <w:t>To</w:t>
            </w:r>
            <w:r>
              <w:rPr>
                <w:spacing w:val="40"/>
                <w:w w:val="110"/>
                <w:sz w:val="24"/>
              </w:rPr>
              <w:t xml:space="preserve"> </w:t>
            </w:r>
            <w:r>
              <w:rPr>
                <w:w w:val="110"/>
                <w:sz w:val="24"/>
              </w:rPr>
              <w:t>provide</w:t>
            </w:r>
            <w:r>
              <w:rPr>
                <w:spacing w:val="40"/>
                <w:w w:val="110"/>
                <w:sz w:val="24"/>
              </w:rPr>
              <w:t xml:space="preserve"> </w:t>
            </w:r>
            <w:r>
              <w:rPr>
                <w:w w:val="110"/>
                <w:sz w:val="24"/>
              </w:rPr>
              <w:t>students</w:t>
            </w:r>
            <w:r>
              <w:rPr>
                <w:spacing w:val="40"/>
                <w:w w:val="110"/>
                <w:sz w:val="24"/>
              </w:rPr>
              <w:t xml:space="preserve"> </w:t>
            </w:r>
            <w:r>
              <w:rPr>
                <w:w w:val="110"/>
                <w:sz w:val="24"/>
              </w:rPr>
              <w:t>with</w:t>
            </w:r>
            <w:r>
              <w:rPr>
                <w:spacing w:val="40"/>
                <w:w w:val="110"/>
                <w:sz w:val="24"/>
              </w:rPr>
              <w:t xml:space="preserve"> </w:t>
            </w:r>
            <w:r>
              <w:rPr>
                <w:w w:val="110"/>
                <w:sz w:val="24"/>
              </w:rPr>
              <w:t>a</w:t>
            </w:r>
            <w:r>
              <w:rPr>
                <w:spacing w:val="40"/>
                <w:w w:val="110"/>
                <w:sz w:val="24"/>
              </w:rPr>
              <w:t xml:space="preserve"> </w:t>
            </w:r>
            <w:r>
              <w:rPr>
                <w:w w:val="110"/>
                <w:sz w:val="24"/>
              </w:rPr>
              <w:t>comprehensive</w:t>
            </w:r>
            <w:r>
              <w:rPr>
                <w:spacing w:val="40"/>
                <w:w w:val="110"/>
                <w:sz w:val="24"/>
              </w:rPr>
              <w:t xml:space="preserve"> </w:t>
            </w:r>
            <w:r>
              <w:rPr>
                <w:w w:val="110"/>
                <w:sz w:val="24"/>
              </w:rPr>
              <w:t>understanding</w:t>
            </w:r>
            <w:r>
              <w:rPr>
                <w:spacing w:val="40"/>
                <w:w w:val="110"/>
                <w:sz w:val="24"/>
              </w:rPr>
              <w:t xml:space="preserve"> </w:t>
            </w:r>
            <w:r>
              <w:rPr>
                <w:w w:val="110"/>
                <w:sz w:val="24"/>
              </w:rPr>
              <w:t>of</w:t>
            </w:r>
            <w:r>
              <w:rPr>
                <w:spacing w:val="40"/>
                <w:w w:val="110"/>
                <w:sz w:val="24"/>
              </w:rPr>
              <w:t xml:space="preserve"> </w:t>
            </w:r>
            <w:r>
              <w:rPr>
                <w:w w:val="110"/>
                <w:sz w:val="24"/>
              </w:rPr>
              <w:t>financial management principles and the ability to evaluate and apply various sources of finance to meet organizational goals.</w:t>
            </w:r>
          </w:p>
          <w:p w14:paraId="41C400C8">
            <w:pPr>
              <w:pStyle w:val="9"/>
              <w:numPr>
                <w:ilvl w:val="0"/>
                <w:numId w:val="5"/>
              </w:numPr>
              <w:tabs>
                <w:tab w:val="left" w:pos="830"/>
              </w:tabs>
              <w:spacing w:before="11" w:after="0" w:line="268" w:lineRule="auto"/>
              <w:ind w:left="830" w:right="103" w:hanging="360"/>
              <w:jc w:val="both"/>
              <w:rPr>
                <w:sz w:val="24"/>
              </w:rPr>
            </w:pPr>
            <w:r>
              <w:rPr>
                <w:w w:val="110"/>
                <w:sz w:val="24"/>
              </w:rPr>
              <w:t>To</w:t>
            </w:r>
            <w:r>
              <w:rPr>
                <w:spacing w:val="40"/>
                <w:w w:val="110"/>
                <w:sz w:val="24"/>
              </w:rPr>
              <w:t xml:space="preserve"> </w:t>
            </w:r>
            <w:r>
              <w:rPr>
                <w:w w:val="110"/>
                <w:sz w:val="24"/>
              </w:rPr>
              <w:t>equip</w:t>
            </w:r>
            <w:r>
              <w:rPr>
                <w:spacing w:val="40"/>
                <w:w w:val="110"/>
                <w:sz w:val="24"/>
              </w:rPr>
              <w:t xml:space="preserve"> </w:t>
            </w:r>
            <w:r>
              <w:rPr>
                <w:w w:val="110"/>
                <w:sz w:val="24"/>
              </w:rPr>
              <w:t>students</w:t>
            </w:r>
            <w:r>
              <w:rPr>
                <w:spacing w:val="40"/>
                <w:w w:val="110"/>
                <w:sz w:val="24"/>
              </w:rPr>
              <w:t xml:space="preserve"> </w:t>
            </w:r>
            <w:r>
              <w:rPr>
                <w:w w:val="110"/>
                <w:sz w:val="24"/>
              </w:rPr>
              <w:t>with</w:t>
            </w:r>
            <w:r>
              <w:rPr>
                <w:spacing w:val="40"/>
                <w:w w:val="110"/>
                <w:sz w:val="24"/>
              </w:rPr>
              <w:t xml:space="preserve"> </w:t>
            </w:r>
            <w:r>
              <w:rPr>
                <w:w w:val="110"/>
                <w:sz w:val="24"/>
              </w:rPr>
              <w:t>the</w:t>
            </w:r>
            <w:r>
              <w:rPr>
                <w:spacing w:val="40"/>
                <w:w w:val="110"/>
                <w:sz w:val="24"/>
              </w:rPr>
              <w:t xml:space="preserve"> </w:t>
            </w:r>
            <w:r>
              <w:rPr>
                <w:w w:val="110"/>
                <w:sz w:val="24"/>
              </w:rPr>
              <w:t>skills</w:t>
            </w:r>
            <w:r>
              <w:rPr>
                <w:spacing w:val="40"/>
                <w:w w:val="110"/>
                <w:sz w:val="24"/>
              </w:rPr>
              <w:t xml:space="preserve"> </w:t>
            </w:r>
            <w:r>
              <w:rPr>
                <w:w w:val="110"/>
                <w:sz w:val="24"/>
              </w:rPr>
              <w:t>to</w:t>
            </w:r>
            <w:r>
              <w:rPr>
                <w:spacing w:val="40"/>
                <w:w w:val="110"/>
                <w:sz w:val="24"/>
              </w:rPr>
              <w:t xml:space="preserve"> </w:t>
            </w:r>
            <w:r>
              <w:rPr>
                <w:w w:val="110"/>
                <w:sz w:val="24"/>
              </w:rPr>
              <w:t>analyse</w:t>
            </w:r>
            <w:r>
              <w:rPr>
                <w:spacing w:val="40"/>
                <w:w w:val="110"/>
                <w:sz w:val="24"/>
              </w:rPr>
              <w:t xml:space="preserve"> </w:t>
            </w:r>
            <w:r>
              <w:rPr>
                <w:w w:val="110"/>
                <w:sz w:val="24"/>
              </w:rPr>
              <w:t>and</w:t>
            </w:r>
            <w:r>
              <w:rPr>
                <w:spacing w:val="40"/>
                <w:w w:val="110"/>
                <w:sz w:val="24"/>
              </w:rPr>
              <w:t xml:space="preserve"> </w:t>
            </w:r>
            <w:r>
              <w:rPr>
                <w:w w:val="110"/>
                <w:sz w:val="24"/>
              </w:rPr>
              <w:t>make</w:t>
            </w:r>
            <w:r>
              <w:rPr>
                <w:spacing w:val="40"/>
                <w:w w:val="110"/>
                <w:sz w:val="24"/>
              </w:rPr>
              <w:t xml:space="preserve"> </w:t>
            </w:r>
            <w:r>
              <w:rPr>
                <w:w w:val="110"/>
                <w:sz w:val="24"/>
              </w:rPr>
              <w:t>informed</w:t>
            </w:r>
            <w:r>
              <w:rPr>
                <w:spacing w:val="40"/>
                <w:w w:val="110"/>
                <w:sz w:val="24"/>
              </w:rPr>
              <w:t xml:space="preserve"> </w:t>
            </w:r>
            <w:r>
              <w:rPr>
                <w:w w:val="110"/>
                <w:sz w:val="24"/>
              </w:rPr>
              <w:t>decisions</w:t>
            </w:r>
            <w:r>
              <w:rPr>
                <w:spacing w:val="40"/>
                <w:w w:val="110"/>
                <w:sz w:val="24"/>
              </w:rPr>
              <w:t xml:space="preserve"> </w:t>
            </w:r>
            <w:r>
              <w:rPr>
                <w:w w:val="110"/>
                <w:sz w:val="24"/>
              </w:rPr>
              <w:t>on capital</w:t>
            </w:r>
            <w:r>
              <w:rPr>
                <w:spacing w:val="40"/>
                <w:w w:val="110"/>
                <w:sz w:val="24"/>
              </w:rPr>
              <w:t xml:space="preserve"> </w:t>
            </w:r>
            <w:r>
              <w:rPr>
                <w:w w:val="110"/>
                <w:sz w:val="24"/>
              </w:rPr>
              <w:t>structure,</w:t>
            </w:r>
            <w:r>
              <w:rPr>
                <w:spacing w:val="40"/>
                <w:w w:val="110"/>
                <w:sz w:val="24"/>
              </w:rPr>
              <w:t xml:space="preserve"> </w:t>
            </w:r>
            <w:r>
              <w:rPr>
                <w:w w:val="110"/>
                <w:sz w:val="24"/>
              </w:rPr>
              <w:t>investment</w:t>
            </w:r>
            <w:r>
              <w:rPr>
                <w:spacing w:val="40"/>
                <w:w w:val="110"/>
                <w:sz w:val="24"/>
              </w:rPr>
              <w:t xml:space="preserve"> </w:t>
            </w:r>
            <w:r>
              <w:rPr>
                <w:w w:val="110"/>
                <w:sz w:val="24"/>
              </w:rPr>
              <w:t>opportunities,</w:t>
            </w:r>
            <w:r>
              <w:rPr>
                <w:spacing w:val="40"/>
                <w:w w:val="110"/>
                <w:sz w:val="24"/>
              </w:rPr>
              <w:t xml:space="preserve"> </w:t>
            </w:r>
            <w:r>
              <w:rPr>
                <w:w w:val="110"/>
                <w:sz w:val="24"/>
              </w:rPr>
              <w:t>and</w:t>
            </w:r>
            <w:r>
              <w:rPr>
                <w:spacing w:val="40"/>
                <w:w w:val="110"/>
                <w:sz w:val="24"/>
              </w:rPr>
              <w:t xml:space="preserve"> </w:t>
            </w:r>
            <w:r>
              <w:rPr>
                <w:w w:val="110"/>
                <w:sz w:val="24"/>
              </w:rPr>
              <w:t>dividend</w:t>
            </w:r>
            <w:r>
              <w:rPr>
                <w:spacing w:val="40"/>
                <w:w w:val="110"/>
                <w:sz w:val="24"/>
              </w:rPr>
              <w:t xml:space="preserve"> </w:t>
            </w:r>
            <w:r>
              <w:rPr>
                <w:w w:val="110"/>
                <w:sz w:val="24"/>
              </w:rPr>
              <w:t>policies</w:t>
            </w:r>
            <w:r>
              <w:rPr>
                <w:spacing w:val="40"/>
                <w:w w:val="110"/>
                <w:sz w:val="24"/>
              </w:rPr>
              <w:t xml:space="preserve"> </w:t>
            </w:r>
            <w:r>
              <w:rPr>
                <w:w w:val="110"/>
                <w:sz w:val="24"/>
              </w:rPr>
              <w:t>using</w:t>
            </w:r>
            <w:r>
              <w:rPr>
                <w:spacing w:val="40"/>
                <w:w w:val="110"/>
                <w:sz w:val="24"/>
              </w:rPr>
              <w:t xml:space="preserve"> </w:t>
            </w:r>
            <w:r>
              <w:rPr>
                <w:w w:val="110"/>
                <w:sz w:val="24"/>
              </w:rPr>
              <w:t>relevant</w:t>
            </w:r>
          </w:p>
          <w:p w14:paraId="6660BD2B">
            <w:pPr>
              <w:pStyle w:val="9"/>
              <w:spacing w:before="12"/>
              <w:ind w:left="830"/>
              <w:jc w:val="both"/>
              <w:rPr>
                <w:sz w:val="24"/>
              </w:rPr>
            </w:pPr>
            <w:r>
              <w:rPr>
                <w:w w:val="110"/>
                <w:sz w:val="24"/>
              </w:rPr>
              <w:t>financial</w:t>
            </w:r>
            <w:r>
              <w:rPr>
                <w:spacing w:val="30"/>
                <w:w w:val="110"/>
                <w:sz w:val="24"/>
              </w:rPr>
              <w:t xml:space="preserve"> </w:t>
            </w:r>
            <w:r>
              <w:rPr>
                <w:w w:val="110"/>
                <w:sz w:val="24"/>
              </w:rPr>
              <w:t>models</w:t>
            </w:r>
            <w:r>
              <w:rPr>
                <w:spacing w:val="30"/>
                <w:w w:val="110"/>
                <w:sz w:val="24"/>
              </w:rPr>
              <w:t xml:space="preserve"> </w:t>
            </w:r>
            <w:r>
              <w:rPr>
                <w:w w:val="110"/>
                <w:sz w:val="24"/>
              </w:rPr>
              <w:t>and</w:t>
            </w:r>
            <w:r>
              <w:rPr>
                <w:spacing w:val="35"/>
                <w:w w:val="110"/>
                <w:sz w:val="24"/>
              </w:rPr>
              <w:t xml:space="preserve"> </w:t>
            </w:r>
            <w:r>
              <w:rPr>
                <w:spacing w:val="-2"/>
                <w:w w:val="110"/>
                <w:sz w:val="24"/>
              </w:rPr>
              <w:t>techniques.</w:t>
            </w:r>
          </w:p>
        </w:tc>
      </w:tr>
      <w:tr w14:paraId="5F1AD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6" w:hRule="atLeast"/>
        </w:trPr>
        <w:tc>
          <w:tcPr>
            <w:tcW w:w="10462" w:type="dxa"/>
            <w:gridSpan w:val="3"/>
          </w:tcPr>
          <w:p w14:paraId="5F5920B4">
            <w:pPr>
              <w:pStyle w:val="9"/>
              <w:spacing w:line="279" w:lineRule="exact"/>
              <w:ind w:left="27" w:right="5"/>
              <w:jc w:val="center"/>
              <w:rPr>
                <w:b/>
                <w:sz w:val="24"/>
              </w:rPr>
            </w:pPr>
            <w:r>
              <w:rPr>
                <w:b/>
                <w:w w:val="120"/>
                <w:sz w:val="24"/>
              </w:rPr>
              <w:t>COURSE</w:t>
            </w:r>
            <w:r>
              <w:rPr>
                <w:b/>
                <w:spacing w:val="12"/>
                <w:w w:val="120"/>
                <w:sz w:val="24"/>
              </w:rPr>
              <w:t xml:space="preserve"> </w:t>
            </w:r>
            <w:r>
              <w:rPr>
                <w:b/>
                <w:spacing w:val="-2"/>
                <w:w w:val="120"/>
                <w:sz w:val="24"/>
              </w:rPr>
              <w:t>OUTCOMES:</w:t>
            </w:r>
          </w:p>
          <w:p w14:paraId="56F85D71">
            <w:pPr>
              <w:pStyle w:val="9"/>
              <w:spacing w:before="40"/>
              <w:jc w:val="both"/>
              <w:rPr>
                <w:b/>
                <w:sz w:val="24"/>
              </w:rPr>
            </w:pPr>
            <w:r>
              <w:rPr>
                <w:b/>
                <w:w w:val="110"/>
                <w:sz w:val="24"/>
              </w:rPr>
              <w:t>Upon</w:t>
            </w:r>
            <w:r>
              <w:rPr>
                <w:b/>
                <w:spacing w:val="23"/>
                <w:w w:val="110"/>
                <w:sz w:val="24"/>
              </w:rPr>
              <w:t xml:space="preserve"> </w:t>
            </w:r>
            <w:r>
              <w:rPr>
                <w:b/>
                <w:w w:val="110"/>
                <w:sz w:val="24"/>
              </w:rPr>
              <w:t>successful</w:t>
            </w:r>
            <w:r>
              <w:rPr>
                <w:b/>
                <w:spacing w:val="27"/>
                <w:w w:val="110"/>
                <w:sz w:val="24"/>
              </w:rPr>
              <w:t xml:space="preserve"> </w:t>
            </w:r>
            <w:r>
              <w:rPr>
                <w:b/>
                <w:w w:val="110"/>
                <w:sz w:val="24"/>
              </w:rPr>
              <w:t>completion</w:t>
            </w:r>
            <w:r>
              <w:rPr>
                <w:b/>
                <w:spacing w:val="26"/>
                <w:w w:val="110"/>
                <w:sz w:val="24"/>
              </w:rPr>
              <w:t xml:space="preserve"> </w:t>
            </w:r>
            <w:r>
              <w:rPr>
                <w:b/>
                <w:w w:val="110"/>
                <w:sz w:val="24"/>
              </w:rPr>
              <w:t>of</w:t>
            </w:r>
            <w:r>
              <w:rPr>
                <w:b/>
                <w:spacing w:val="25"/>
                <w:w w:val="110"/>
                <w:sz w:val="24"/>
              </w:rPr>
              <w:t xml:space="preserve"> </w:t>
            </w:r>
            <w:r>
              <w:rPr>
                <w:b/>
                <w:w w:val="110"/>
                <w:sz w:val="24"/>
              </w:rPr>
              <w:t>the</w:t>
            </w:r>
            <w:r>
              <w:rPr>
                <w:b/>
                <w:spacing w:val="25"/>
                <w:w w:val="110"/>
                <w:sz w:val="24"/>
              </w:rPr>
              <w:t xml:space="preserve"> </w:t>
            </w:r>
            <w:r>
              <w:rPr>
                <w:b/>
                <w:w w:val="110"/>
                <w:sz w:val="24"/>
              </w:rPr>
              <w:t>course,</w:t>
            </w:r>
            <w:r>
              <w:rPr>
                <w:b/>
                <w:spacing w:val="27"/>
                <w:w w:val="110"/>
                <w:sz w:val="24"/>
              </w:rPr>
              <w:t xml:space="preserve"> </w:t>
            </w:r>
            <w:r>
              <w:rPr>
                <w:b/>
                <w:w w:val="110"/>
                <w:sz w:val="24"/>
              </w:rPr>
              <w:t>the</w:t>
            </w:r>
            <w:r>
              <w:rPr>
                <w:b/>
                <w:spacing w:val="25"/>
                <w:w w:val="110"/>
                <w:sz w:val="24"/>
              </w:rPr>
              <w:t xml:space="preserve"> </w:t>
            </w:r>
            <w:r>
              <w:rPr>
                <w:b/>
                <w:w w:val="110"/>
                <w:sz w:val="24"/>
              </w:rPr>
              <w:t>students</w:t>
            </w:r>
            <w:r>
              <w:rPr>
                <w:b/>
                <w:spacing w:val="24"/>
                <w:w w:val="110"/>
                <w:sz w:val="24"/>
              </w:rPr>
              <w:t xml:space="preserve"> </w:t>
            </w:r>
            <w:r>
              <w:rPr>
                <w:b/>
                <w:w w:val="110"/>
                <w:sz w:val="24"/>
              </w:rPr>
              <w:t>will</w:t>
            </w:r>
            <w:r>
              <w:rPr>
                <w:b/>
                <w:spacing w:val="27"/>
                <w:w w:val="110"/>
                <w:sz w:val="24"/>
              </w:rPr>
              <w:t xml:space="preserve"> </w:t>
            </w:r>
            <w:r>
              <w:rPr>
                <w:b/>
                <w:w w:val="110"/>
                <w:sz w:val="24"/>
              </w:rPr>
              <w:t>be</w:t>
            </w:r>
            <w:r>
              <w:rPr>
                <w:b/>
                <w:spacing w:val="23"/>
                <w:w w:val="110"/>
                <w:sz w:val="24"/>
              </w:rPr>
              <w:t xml:space="preserve"> </w:t>
            </w:r>
            <w:r>
              <w:rPr>
                <w:b/>
                <w:w w:val="110"/>
                <w:sz w:val="24"/>
              </w:rPr>
              <w:t>able</w:t>
            </w:r>
            <w:r>
              <w:rPr>
                <w:b/>
                <w:spacing w:val="25"/>
                <w:w w:val="110"/>
                <w:sz w:val="24"/>
              </w:rPr>
              <w:t xml:space="preserve"> </w:t>
            </w:r>
            <w:r>
              <w:rPr>
                <w:b/>
                <w:spacing w:val="-5"/>
                <w:w w:val="110"/>
                <w:sz w:val="24"/>
              </w:rPr>
              <w:t>to</w:t>
            </w:r>
          </w:p>
          <w:p w14:paraId="35997B1D">
            <w:pPr>
              <w:pStyle w:val="9"/>
              <w:spacing w:before="45" w:line="273" w:lineRule="auto"/>
              <w:ind w:left="830" w:right="93" w:hanging="663"/>
              <w:jc w:val="both"/>
              <w:rPr>
                <w:sz w:val="24"/>
              </w:rPr>
            </w:pPr>
            <w:r>
              <w:rPr>
                <w:b/>
                <w:w w:val="110"/>
                <w:sz w:val="24"/>
              </w:rPr>
              <w:t xml:space="preserve">CO.1 </w:t>
            </w:r>
            <w:r>
              <w:rPr>
                <w:w w:val="110"/>
                <w:sz w:val="24"/>
              </w:rPr>
              <w:t>Understand the fundamental concepts and functions of financial management, as</w:t>
            </w:r>
            <w:r>
              <w:rPr>
                <w:spacing w:val="40"/>
                <w:w w:val="110"/>
                <w:sz w:val="24"/>
              </w:rPr>
              <w:t xml:space="preserve"> </w:t>
            </w:r>
            <w:r>
              <w:rPr>
                <w:w w:val="110"/>
                <w:sz w:val="24"/>
              </w:rPr>
              <w:t>well as various sources of finance.</w:t>
            </w:r>
          </w:p>
          <w:p w14:paraId="7938358E">
            <w:pPr>
              <w:pStyle w:val="9"/>
              <w:spacing w:before="6" w:line="273" w:lineRule="auto"/>
              <w:ind w:left="830" w:right="98" w:hanging="663"/>
              <w:jc w:val="both"/>
              <w:rPr>
                <w:sz w:val="24"/>
              </w:rPr>
            </w:pPr>
            <w:r>
              <w:rPr>
                <w:b/>
                <w:w w:val="110"/>
                <w:sz w:val="24"/>
              </w:rPr>
              <w:t xml:space="preserve">CO.2 </w:t>
            </w:r>
            <w:r>
              <w:rPr>
                <w:w w:val="110"/>
                <w:sz w:val="24"/>
              </w:rPr>
              <w:t>Apply the concepts of the time value of money to calculate the future and present values of cash flows.</w:t>
            </w:r>
          </w:p>
          <w:p w14:paraId="5D7895EC">
            <w:pPr>
              <w:pStyle w:val="9"/>
              <w:spacing w:before="7" w:line="273" w:lineRule="auto"/>
              <w:ind w:left="830" w:right="84" w:hanging="663"/>
              <w:jc w:val="both"/>
              <w:rPr>
                <w:sz w:val="24"/>
              </w:rPr>
            </w:pPr>
            <w:r>
              <w:rPr>
                <w:b/>
                <w:w w:val="110"/>
                <w:sz w:val="24"/>
              </w:rPr>
              <w:t>CO.3</w:t>
            </w:r>
            <w:r>
              <w:rPr>
                <w:b/>
                <w:spacing w:val="40"/>
                <w:w w:val="110"/>
                <w:sz w:val="24"/>
              </w:rPr>
              <w:t xml:space="preserve"> </w:t>
            </w:r>
            <w:r>
              <w:rPr>
                <w:w w:val="110"/>
                <w:sz w:val="24"/>
              </w:rPr>
              <w:t>Analyse</w:t>
            </w:r>
            <w:r>
              <w:rPr>
                <w:spacing w:val="40"/>
                <w:w w:val="110"/>
                <w:sz w:val="24"/>
              </w:rPr>
              <w:t xml:space="preserve"> </w:t>
            </w:r>
            <w:r>
              <w:rPr>
                <w:w w:val="110"/>
                <w:sz w:val="24"/>
              </w:rPr>
              <w:t>capital</w:t>
            </w:r>
            <w:r>
              <w:rPr>
                <w:spacing w:val="40"/>
                <w:w w:val="110"/>
                <w:sz w:val="24"/>
              </w:rPr>
              <w:t xml:space="preserve"> </w:t>
            </w:r>
            <w:r>
              <w:rPr>
                <w:w w:val="110"/>
                <w:sz w:val="24"/>
              </w:rPr>
              <w:t>structure</w:t>
            </w:r>
            <w:r>
              <w:rPr>
                <w:spacing w:val="40"/>
                <w:w w:val="110"/>
                <w:sz w:val="24"/>
              </w:rPr>
              <w:t xml:space="preserve"> </w:t>
            </w:r>
            <w:r>
              <w:rPr>
                <w:w w:val="110"/>
                <w:sz w:val="24"/>
              </w:rPr>
              <w:t>decisions</w:t>
            </w:r>
            <w:r>
              <w:rPr>
                <w:spacing w:val="40"/>
                <w:w w:val="110"/>
                <w:sz w:val="24"/>
              </w:rPr>
              <w:t xml:space="preserve"> </w:t>
            </w:r>
            <w:r>
              <w:rPr>
                <w:w w:val="110"/>
                <w:sz w:val="24"/>
              </w:rPr>
              <w:t>using</w:t>
            </w:r>
            <w:r>
              <w:rPr>
                <w:spacing w:val="40"/>
                <w:w w:val="110"/>
                <w:sz w:val="24"/>
              </w:rPr>
              <w:t xml:space="preserve"> </w:t>
            </w:r>
            <w:r>
              <w:rPr>
                <w:w w:val="110"/>
                <w:sz w:val="24"/>
              </w:rPr>
              <w:t>EBIT-EPS</w:t>
            </w:r>
            <w:r>
              <w:rPr>
                <w:spacing w:val="40"/>
                <w:w w:val="110"/>
                <w:sz w:val="24"/>
              </w:rPr>
              <w:t xml:space="preserve"> </w:t>
            </w:r>
            <w:r>
              <w:rPr>
                <w:w w:val="110"/>
                <w:sz w:val="24"/>
              </w:rPr>
              <w:t>analysis</w:t>
            </w:r>
            <w:r>
              <w:rPr>
                <w:spacing w:val="40"/>
                <w:w w:val="110"/>
                <w:sz w:val="24"/>
              </w:rPr>
              <w:t xml:space="preserve"> </w:t>
            </w:r>
            <w:r>
              <w:rPr>
                <w:w w:val="110"/>
                <w:sz w:val="24"/>
              </w:rPr>
              <w:t>and</w:t>
            </w:r>
            <w:r>
              <w:rPr>
                <w:spacing w:val="40"/>
                <w:w w:val="110"/>
                <w:sz w:val="24"/>
              </w:rPr>
              <w:t xml:space="preserve"> </w:t>
            </w:r>
            <w:r>
              <w:rPr>
                <w:w w:val="110"/>
                <w:sz w:val="24"/>
              </w:rPr>
              <w:t xml:space="preserve">leverage concepts, and assess the impact of operating and financial leverage on a firm's </w:t>
            </w:r>
            <w:r>
              <w:rPr>
                <w:spacing w:val="-2"/>
                <w:w w:val="110"/>
                <w:sz w:val="24"/>
              </w:rPr>
              <w:t>profitability.</w:t>
            </w:r>
          </w:p>
          <w:p w14:paraId="307E9D58">
            <w:pPr>
              <w:pStyle w:val="9"/>
              <w:spacing w:before="12" w:line="271" w:lineRule="auto"/>
              <w:ind w:left="830" w:right="99" w:hanging="663"/>
              <w:jc w:val="both"/>
              <w:rPr>
                <w:sz w:val="24"/>
              </w:rPr>
            </w:pPr>
            <w:r>
              <w:rPr>
                <w:b/>
                <w:w w:val="110"/>
                <w:sz w:val="24"/>
              </w:rPr>
              <w:t xml:space="preserve">CO.4 </w:t>
            </w:r>
            <w:r>
              <w:rPr>
                <w:w w:val="110"/>
                <w:sz w:val="24"/>
              </w:rPr>
              <w:t>Evaluate investment opportunities using capital budgeting techniques, including both</w:t>
            </w:r>
            <w:r>
              <w:rPr>
                <w:spacing w:val="40"/>
                <w:w w:val="110"/>
                <w:sz w:val="24"/>
              </w:rPr>
              <w:t xml:space="preserve"> </w:t>
            </w:r>
            <w:r>
              <w:rPr>
                <w:w w:val="110"/>
                <w:sz w:val="24"/>
              </w:rPr>
              <w:t>traditional</w:t>
            </w:r>
            <w:r>
              <w:rPr>
                <w:spacing w:val="40"/>
                <w:w w:val="110"/>
                <w:sz w:val="24"/>
              </w:rPr>
              <w:t xml:space="preserve"> </w:t>
            </w:r>
            <w:r>
              <w:rPr>
                <w:w w:val="110"/>
                <w:sz w:val="24"/>
              </w:rPr>
              <w:t>and</w:t>
            </w:r>
            <w:r>
              <w:rPr>
                <w:spacing w:val="40"/>
                <w:w w:val="110"/>
                <w:sz w:val="24"/>
              </w:rPr>
              <w:t xml:space="preserve"> </w:t>
            </w:r>
            <w:r>
              <w:rPr>
                <w:w w:val="110"/>
                <w:sz w:val="24"/>
              </w:rPr>
              <w:t>discounted</w:t>
            </w:r>
            <w:r>
              <w:rPr>
                <w:spacing w:val="40"/>
                <w:w w:val="110"/>
                <w:sz w:val="24"/>
              </w:rPr>
              <w:t xml:space="preserve"> </w:t>
            </w:r>
            <w:r>
              <w:rPr>
                <w:w w:val="110"/>
                <w:sz w:val="24"/>
              </w:rPr>
              <w:t>cash</w:t>
            </w:r>
            <w:r>
              <w:rPr>
                <w:spacing w:val="40"/>
                <w:w w:val="110"/>
                <w:sz w:val="24"/>
              </w:rPr>
              <w:t xml:space="preserve"> </w:t>
            </w:r>
            <w:r>
              <w:rPr>
                <w:w w:val="110"/>
                <w:sz w:val="24"/>
              </w:rPr>
              <w:t>flow</w:t>
            </w:r>
            <w:r>
              <w:rPr>
                <w:spacing w:val="40"/>
                <w:w w:val="110"/>
                <w:sz w:val="24"/>
              </w:rPr>
              <w:t xml:space="preserve"> </w:t>
            </w:r>
            <w:r>
              <w:rPr>
                <w:w w:val="110"/>
                <w:sz w:val="24"/>
              </w:rPr>
              <w:t>methods.</w:t>
            </w:r>
          </w:p>
          <w:p w14:paraId="0289C7F0">
            <w:pPr>
              <w:pStyle w:val="9"/>
              <w:spacing w:before="13" w:line="273" w:lineRule="auto"/>
              <w:ind w:left="830" w:right="100" w:hanging="663"/>
              <w:jc w:val="both"/>
              <w:rPr>
                <w:sz w:val="24"/>
              </w:rPr>
            </w:pPr>
            <w:r>
              <w:rPr>
                <w:b/>
                <w:w w:val="110"/>
                <w:sz w:val="24"/>
              </w:rPr>
              <w:t xml:space="preserve">CO.5 </w:t>
            </w:r>
            <w:r>
              <w:rPr>
                <w:w w:val="110"/>
                <w:sz w:val="24"/>
              </w:rPr>
              <w:t>Understand</w:t>
            </w:r>
            <w:r>
              <w:rPr>
                <w:spacing w:val="40"/>
                <w:w w:val="110"/>
                <w:sz w:val="24"/>
              </w:rPr>
              <w:t xml:space="preserve"> </w:t>
            </w:r>
            <w:r>
              <w:rPr>
                <w:w w:val="110"/>
                <w:sz w:val="24"/>
              </w:rPr>
              <w:t>and apply various dividend</w:t>
            </w:r>
            <w:r>
              <w:rPr>
                <w:spacing w:val="40"/>
                <w:w w:val="110"/>
                <w:sz w:val="24"/>
              </w:rPr>
              <w:t xml:space="preserve"> </w:t>
            </w:r>
            <w:r>
              <w:rPr>
                <w:w w:val="110"/>
                <w:sz w:val="24"/>
              </w:rPr>
              <w:t>theories and</w:t>
            </w:r>
            <w:r>
              <w:rPr>
                <w:spacing w:val="40"/>
                <w:w w:val="110"/>
                <w:sz w:val="24"/>
              </w:rPr>
              <w:t xml:space="preserve"> </w:t>
            </w:r>
            <w:r>
              <w:rPr>
                <w:w w:val="110"/>
                <w:sz w:val="24"/>
              </w:rPr>
              <w:t>models, such as Walter’s Model,</w:t>
            </w:r>
            <w:r>
              <w:rPr>
                <w:spacing w:val="66"/>
                <w:w w:val="150"/>
                <w:sz w:val="24"/>
              </w:rPr>
              <w:t xml:space="preserve"> </w:t>
            </w:r>
            <w:r>
              <w:rPr>
                <w:w w:val="110"/>
                <w:sz w:val="24"/>
              </w:rPr>
              <w:t>Gordon’s</w:t>
            </w:r>
            <w:r>
              <w:rPr>
                <w:spacing w:val="62"/>
                <w:w w:val="150"/>
                <w:sz w:val="24"/>
              </w:rPr>
              <w:t xml:space="preserve"> </w:t>
            </w:r>
            <w:r>
              <w:rPr>
                <w:w w:val="110"/>
                <w:sz w:val="24"/>
              </w:rPr>
              <w:t>Model,</w:t>
            </w:r>
            <w:r>
              <w:rPr>
                <w:spacing w:val="66"/>
                <w:w w:val="150"/>
                <w:sz w:val="24"/>
              </w:rPr>
              <w:t xml:space="preserve"> </w:t>
            </w:r>
            <w:r>
              <w:rPr>
                <w:w w:val="110"/>
                <w:sz w:val="24"/>
              </w:rPr>
              <w:t>and</w:t>
            </w:r>
            <w:r>
              <w:rPr>
                <w:spacing w:val="69"/>
                <w:w w:val="150"/>
                <w:sz w:val="24"/>
              </w:rPr>
              <w:t xml:space="preserve"> </w:t>
            </w:r>
            <w:r>
              <w:rPr>
                <w:w w:val="110"/>
                <w:sz w:val="24"/>
              </w:rPr>
              <w:t>the</w:t>
            </w:r>
            <w:r>
              <w:rPr>
                <w:spacing w:val="67"/>
                <w:w w:val="150"/>
                <w:sz w:val="24"/>
              </w:rPr>
              <w:t xml:space="preserve"> </w:t>
            </w:r>
            <w:r>
              <w:rPr>
                <w:w w:val="110"/>
                <w:sz w:val="24"/>
              </w:rPr>
              <w:t>Miller-Modigliani</w:t>
            </w:r>
            <w:r>
              <w:rPr>
                <w:spacing w:val="66"/>
                <w:w w:val="150"/>
                <w:sz w:val="24"/>
              </w:rPr>
              <w:t xml:space="preserve"> </w:t>
            </w:r>
            <w:r>
              <w:rPr>
                <w:w w:val="110"/>
                <w:sz w:val="24"/>
              </w:rPr>
              <w:t>Hypothesis,</w:t>
            </w:r>
            <w:r>
              <w:rPr>
                <w:spacing w:val="66"/>
                <w:w w:val="150"/>
                <w:sz w:val="24"/>
              </w:rPr>
              <w:t xml:space="preserve"> </w:t>
            </w:r>
            <w:r>
              <w:rPr>
                <w:w w:val="110"/>
                <w:sz w:val="24"/>
              </w:rPr>
              <w:t>to</w:t>
            </w:r>
            <w:r>
              <w:rPr>
                <w:spacing w:val="65"/>
                <w:w w:val="150"/>
                <w:sz w:val="24"/>
              </w:rPr>
              <w:t xml:space="preserve"> </w:t>
            </w:r>
            <w:r>
              <w:rPr>
                <w:w w:val="110"/>
                <w:sz w:val="24"/>
              </w:rPr>
              <w:t>analyse</w:t>
            </w:r>
            <w:r>
              <w:rPr>
                <w:spacing w:val="67"/>
                <w:w w:val="150"/>
                <w:sz w:val="24"/>
              </w:rPr>
              <w:t xml:space="preserve"> </w:t>
            </w:r>
            <w:r>
              <w:rPr>
                <w:spacing w:val="-5"/>
                <w:w w:val="110"/>
                <w:sz w:val="24"/>
              </w:rPr>
              <w:t>and</w:t>
            </w:r>
          </w:p>
          <w:p w14:paraId="098AAE80">
            <w:pPr>
              <w:pStyle w:val="9"/>
              <w:spacing w:before="2"/>
              <w:ind w:left="830"/>
              <w:jc w:val="both"/>
              <w:rPr>
                <w:sz w:val="24"/>
              </w:rPr>
            </w:pPr>
            <w:r>
              <w:rPr>
                <w:w w:val="110"/>
                <w:sz w:val="24"/>
              </w:rPr>
              <w:t>make</w:t>
            </w:r>
            <w:r>
              <w:rPr>
                <w:spacing w:val="29"/>
                <w:w w:val="110"/>
                <w:sz w:val="24"/>
              </w:rPr>
              <w:t xml:space="preserve"> </w:t>
            </w:r>
            <w:r>
              <w:rPr>
                <w:w w:val="110"/>
                <w:sz w:val="24"/>
              </w:rPr>
              <w:t>informed</w:t>
            </w:r>
            <w:r>
              <w:rPr>
                <w:spacing w:val="31"/>
                <w:w w:val="110"/>
                <w:sz w:val="24"/>
              </w:rPr>
              <w:t xml:space="preserve"> </w:t>
            </w:r>
            <w:r>
              <w:rPr>
                <w:w w:val="110"/>
                <w:sz w:val="24"/>
              </w:rPr>
              <w:t>decisions</w:t>
            </w:r>
            <w:r>
              <w:rPr>
                <w:spacing w:val="24"/>
                <w:w w:val="110"/>
                <w:sz w:val="24"/>
              </w:rPr>
              <w:t xml:space="preserve"> </w:t>
            </w:r>
            <w:r>
              <w:rPr>
                <w:w w:val="110"/>
                <w:sz w:val="24"/>
              </w:rPr>
              <w:t>regarding</w:t>
            </w:r>
            <w:r>
              <w:rPr>
                <w:spacing w:val="27"/>
                <w:w w:val="110"/>
                <w:sz w:val="24"/>
              </w:rPr>
              <w:t xml:space="preserve"> </w:t>
            </w:r>
            <w:r>
              <w:rPr>
                <w:w w:val="110"/>
                <w:sz w:val="24"/>
              </w:rPr>
              <w:t>a</w:t>
            </w:r>
            <w:r>
              <w:rPr>
                <w:spacing w:val="29"/>
                <w:w w:val="110"/>
                <w:sz w:val="24"/>
              </w:rPr>
              <w:t xml:space="preserve"> </w:t>
            </w:r>
            <w:r>
              <w:rPr>
                <w:w w:val="110"/>
                <w:sz w:val="24"/>
              </w:rPr>
              <w:t>firm’s</w:t>
            </w:r>
            <w:r>
              <w:rPr>
                <w:spacing w:val="24"/>
                <w:w w:val="110"/>
                <w:sz w:val="24"/>
              </w:rPr>
              <w:t xml:space="preserve"> </w:t>
            </w:r>
            <w:r>
              <w:rPr>
                <w:w w:val="110"/>
                <w:sz w:val="24"/>
              </w:rPr>
              <w:t>dividend</w:t>
            </w:r>
            <w:r>
              <w:rPr>
                <w:spacing w:val="31"/>
                <w:w w:val="110"/>
                <w:sz w:val="24"/>
              </w:rPr>
              <w:t xml:space="preserve"> </w:t>
            </w:r>
            <w:r>
              <w:rPr>
                <w:spacing w:val="-2"/>
                <w:w w:val="110"/>
                <w:sz w:val="24"/>
              </w:rPr>
              <w:t>policy.</w:t>
            </w:r>
          </w:p>
        </w:tc>
      </w:tr>
      <w:tr w14:paraId="098E2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2" w:type="dxa"/>
            <w:gridSpan w:val="3"/>
          </w:tcPr>
          <w:p w14:paraId="6B4E7FFC">
            <w:pPr>
              <w:pStyle w:val="9"/>
              <w:spacing w:line="279" w:lineRule="exact"/>
              <w:ind w:left="27" w:right="18"/>
              <w:jc w:val="center"/>
              <w:rPr>
                <w:b/>
                <w:sz w:val="24"/>
              </w:rPr>
            </w:pPr>
            <w:r>
              <w:rPr>
                <w:b/>
                <w:spacing w:val="-2"/>
                <w:w w:val="115"/>
                <w:sz w:val="24"/>
              </w:rPr>
              <w:t>SYLLABUS</w:t>
            </w:r>
          </w:p>
        </w:tc>
      </w:tr>
      <w:tr w14:paraId="4E061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462" w:type="dxa"/>
            <w:gridSpan w:val="3"/>
          </w:tcPr>
          <w:p w14:paraId="620C5C38">
            <w:pPr>
              <w:pStyle w:val="9"/>
              <w:tabs>
                <w:tab w:val="left" w:pos="8897"/>
              </w:tabs>
              <w:spacing w:before="2"/>
              <w:rPr>
                <w:b/>
                <w:sz w:val="24"/>
              </w:rPr>
            </w:pPr>
            <w:r>
              <w:rPr>
                <w:b/>
                <w:w w:val="115"/>
                <w:sz w:val="24"/>
              </w:rPr>
              <w:t>MODULE</w:t>
            </w:r>
            <w:r>
              <w:rPr>
                <w:b/>
                <w:spacing w:val="-1"/>
                <w:w w:val="115"/>
                <w:sz w:val="24"/>
              </w:rPr>
              <w:t xml:space="preserve"> </w:t>
            </w:r>
            <w:r>
              <w:rPr>
                <w:b/>
                <w:w w:val="115"/>
                <w:sz w:val="24"/>
              </w:rPr>
              <w:t>1:</w:t>
            </w:r>
            <w:r>
              <w:rPr>
                <w:b/>
                <w:spacing w:val="1"/>
                <w:w w:val="115"/>
                <w:sz w:val="24"/>
              </w:rPr>
              <w:t xml:space="preserve"> </w:t>
            </w:r>
            <w:r>
              <w:rPr>
                <w:b/>
                <w:w w:val="115"/>
                <w:sz w:val="24"/>
              </w:rPr>
              <w:t>OVERVIEW</w:t>
            </w:r>
            <w:r>
              <w:rPr>
                <w:b/>
                <w:spacing w:val="5"/>
                <w:w w:val="115"/>
                <w:sz w:val="24"/>
              </w:rPr>
              <w:t xml:space="preserve"> </w:t>
            </w:r>
            <w:r>
              <w:rPr>
                <w:b/>
                <w:w w:val="115"/>
                <w:sz w:val="24"/>
              </w:rPr>
              <w:t>OF</w:t>
            </w:r>
            <w:r>
              <w:rPr>
                <w:b/>
                <w:spacing w:val="1"/>
                <w:w w:val="115"/>
                <w:sz w:val="24"/>
              </w:rPr>
              <w:t xml:space="preserve"> </w:t>
            </w:r>
            <w:r>
              <w:rPr>
                <w:b/>
                <w:w w:val="115"/>
                <w:sz w:val="24"/>
              </w:rPr>
              <w:t>FINANCIAL</w:t>
            </w:r>
            <w:r>
              <w:rPr>
                <w:b/>
                <w:spacing w:val="3"/>
                <w:w w:val="115"/>
                <w:sz w:val="24"/>
              </w:rPr>
              <w:t xml:space="preserve"> </w:t>
            </w:r>
            <w:r>
              <w:rPr>
                <w:b/>
                <w:spacing w:val="-2"/>
                <w:w w:val="115"/>
                <w:sz w:val="24"/>
              </w:rPr>
              <w:t>MANAGEMENT</w:t>
            </w:r>
            <w:r>
              <w:rPr>
                <w:b/>
                <w:sz w:val="24"/>
              </w:rPr>
              <w:tab/>
            </w:r>
            <w:r>
              <w:rPr>
                <w:b/>
                <w:spacing w:val="-2"/>
                <w:w w:val="115"/>
                <w:sz w:val="24"/>
              </w:rPr>
              <w:t>14Hrs</w:t>
            </w:r>
          </w:p>
        </w:tc>
      </w:tr>
      <w:tr w14:paraId="6B7AE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0462" w:type="dxa"/>
            <w:gridSpan w:val="3"/>
          </w:tcPr>
          <w:p w14:paraId="4E074E7D">
            <w:pPr>
              <w:pStyle w:val="9"/>
              <w:spacing w:line="276" w:lineRule="auto"/>
              <w:ind w:right="89"/>
              <w:jc w:val="both"/>
              <w:rPr>
                <w:sz w:val="24"/>
              </w:rPr>
            </w:pPr>
            <w:r>
              <w:rPr>
                <w:w w:val="110"/>
                <w:sz w:val="24"/>
              </w:rPr>
              <w:t>Introduction- Meaning of Finance - Finance Function - Objectives of Finance function - Organization of Finance function -Meaning and definition of Financial Management - Objectives of Financial Management - Functions of Financial Management Financial Decisions</w:t>
            </w:r>
            <w:r>
              <w:rPr>
                <w:spacing w:val="40"/>
                <w:w w:val="110"/>
                <w:sz w:val="24"/>
              </w:rPr>
              <w:t xml:space="preserve"> </w:t>
            </w:r>
            <w:r>
              <w:rPr>
                <w:w w:val="110"/>
                <w:sz w:val="24"/>
              </w:rPr>
              <w:t>-</w:t>
            </w:r>
            <w:r>
              <w:rPr>
                <w:spacing w:val="40"/>
                <w:w w:val="110"/>
                <w:sz w:val="24"/>
              </w:rPr>
              <w:t xml:space="preserve"> </w:t>
            </w:r>
            <w:r>
              <w:rPr>
                <w:w w:val="110"/>
                <w:sz w:val="24"/>
              </w:rPr>
              <w:t>Role</w:t>
            </w:r>
            <w:r>
              <w:rPr>
                <w:spacing w:val="40"/>
                <w:w w:val="110"/>
                <w:sz w:val="24"/>
              </w:rPr>
              <w:t xml:space="preserve"> </w:t>
            </w:r>
            <w:r>
              <w:rPr>
                <w:w w:val="110"/>
                <w:sz w:val="24"/>
              </w:rPr>
              <w:t>of</w:t>
            </w:r>
            <w:r>
              <w:rPr>
                <w:spacing w:val="34"/>
                <w:w w:val="110"/>
                <w:sz w:val="24"/>
              </w:rPr>
              <w:t xml:space="preserve"> </w:t>
            </w:r>
            <w:r>
              <w:rPr>
                <w:w w:val="110"/>
                <w:sz w:val="24"/>
              </w:rPr>
              <w:t>Finance</w:t>
            </w:r>
            <w:r>
              <w:rPr>
                <w:spacing w:val="40"/>
                <w:w w:val="110"/>
                <w:sz w:val="24"/>
              </w:rPr>
              <w:t xml:space="preserve"> </w:t>
            </w:r>
            <w:r>
              <w:rPr>
                <w:w w:val="110"/>
                <w:sz w:val="24"/>
              </w:rPr>
              <w:t>manager</w:t>
            </w:r>
            <w:r>
              <w:rPr>
                <w:spacing w:val="40"/>
                <w:w w:val="110"/>
                <w:sz w:val="24"/>
              </w:rPr>
              <w:t xml:space="preserve"> </w:t>
            </w:r>
            <w:r>
              <w:rPr>
                <w:w w:val="110"/>
                <w:sz w:val="24"/>
              </w:rPr>
              <w:t>-</w:t>
            </w:r>
            <w:r>
              <w:rPr>
                <w:spacing w:val="40"/>
                <w:w w:val="110"/>
                <w:sz w:val="24"/>
              </w:rPr>
              <w:t xml:space="preserve"> </w:t>
            </w:r>
            <w:r>
              <w:rPr>
                <w:w w:val="110"/>
                <w:sz w:val="24"/>
              </w:rPr>
              <w:t>Financial</w:t>
            </w:r>
            <w:r>
              <w:rPr>
                <w:spacing w:val="40"/>
                <w:w w:val="110"/>
                <w:sz w:val="24"/>
              </w:rPr>
              <w:t xml:space="preserve"> </w:t>
            </w:r>
            <w:r>
              <w:rPr>
                <w:w w:val="110"/>
                <w:sz w:val="24"/>
              </w:rPr>
              <w:t>planning-</w:t>
            </w:r>
            <w:r>
              <w:rPr>
                <w:spacing w:val="40"/>
                <w:w w:val="110"/>
                <w:sz w:val="24"/>
              </w:rPr>
              <w:t xml:space="preserve"> </w:t>
            </w:r>
            <w:r>
              <w:rPr>
                <w:w w:val="110"/>
                <w:sz w:val="24"/>
              </w:rPr>
              <w:t>Steps</w:t>
            </w:r>
            <w:r>
              <w:rPr>
                <w:spacing w:val="40"/>
                <w:w w:val="110"/>
                <w:sz w:val="24"/>
              </w:rPr>
              <w:t xml:space="preserve"> </w:t>
            </w:r>
            <w:r>
              <w:rPr>
                <w:w w:val="110"/>
                <w:sz w:val="24"/>
              </w:rPr>
              <w:t>in</w:t>
            </w:r>
            <w:r>
              <w:rPr>
                <w:spacing w:val="40"/>
                <w:w w:val="110"/>
                <w:sz w:val="24"/>
              </w:rPr>
              <w:t xml:space="preserve"> </w:t>
            </w:r>
            <w:r>
              <w:rPr>
                <w:w w:val="110"/>
                <w:sz w:val="24"/>
              </w:rPr>
              <w:t>financial</w:t>
            </w:r>
            <w:r>
              <w:rPr>
                <w:spacing w:val="40"/>
                <w:w w:val="110"/>
                <w:sz w:val="24"/>
              </w:rPr>
              <w:t xml:space="preserve"> </w:t>
            </w:r>
            <w:r>
              <w:rPr>
                <w:w w:val="110"/>
                <w:sz w:val="24"/>
              </w:rPr>
              <w:t>Planning</w:t>
            </w:r>
            <w:r>
              <w:rPr>
                <w:spacing w:val="40"/>
                <w:w w:val="110"/>
                <w:sz w:val="24"/>
              </w:rPr>
              <w:t xml:space="preserve"> </w:t>
            </w:r>
            <w:r>
              <w:rPr>
                <w:w w:val="110"/>
                <w:sz w:val="24"/>
              </w:rPr>
              <w:t>–</w:t>
            </w:r>
          </w:p>
          <w:p w14:paraId="6F88ECB3">
            <w:pPr>
              <w:pStyle w:val="9"/>
              <w:spacing w:before="4"/>
              <w:jc w:val="both"/>
              <w:rPr>
                <w:sz w:val="24"/>
              </w:rPr>
            </w:pPr>
            <w:r>
              <w:rPr>
                <w:w w:val="110"/>
                <w:sz w:val="24"/>
              </w:rPr>
              <w:t>Principles</w:t>
            </w:r>
            <w:r>
              <w:rPr>
                <w:spacing w:val="34"/>
                <w:w w:val="110"/>
                <w:sz w:val="24"/>
              </w:rPr>
              <w:t xml:space="preserve"> </w:t>
            </w:r>
            <w:r>
              <w:rPr>
                <w:w w:val="110"/>
                <w:sz w:val="24"/>
              </w:rPr>
              <w:t>of</w:t>
            </w:r>
            <w:r>
              <w:rPr>
                <w:spacing w:val="27"/>
                <w:w w:val="110"/>
                <w:sz w:val="24"/>
              </w:rPr>
              <w:t xml:space="preserve"> </w:t>
            </w:r>
            <w:r>
              <w:rPr>
                <w:w w:val="110"/>
                <w:sz w:val="24"/>
              </w:rPr>
              <w:t>a</w:t>
            </w:r>
            <w:r>
              <w:rPr>
                <w:spacing w:val="38"/>
                <w:w w:val="110"/>
                <w:sz w:val="24"/>
              </w:rPr>
              <w:t xml:space="preserve"> </w:t>
            </w:r>
            <w:r>
              <w:rPr>
                <w:w w:val="110"/>
                <w:sz w:val="24"/>
              </w:rPr>
              <w:t>sound</w:t>
            </w:r>
            <w:r>
              <w:rPr>
                <w:spacing w:val="33"/>
                <w:w w:val="110"/>
                <w:sz w:val="24"/>
              </w:rPr>
              <w:t xml:space="preserve"> </w:t>
            </w:r>
            <w:r>
              <w:rPr>
                <w:w w:val="110"/>
                <w:sz w:val="24"/>
              </w:rPr>
              <w:t>financial</w:t>
            </w:r>
            <w:r>
              <w:rPr>
                <w:spacing w:val="35"/>
                <w:w w:val="110"/>
                <w:sz w:val="24"/>
              </w:rPr>
              <w:t xml:space="preserve"> </w:t>
            </w:r>
            <w:r>
              <w:rPr>
                <w:w w:val="110"/>
                <w:sz w:val="24"/>
              </w:rPr>
              <w:t>plan</w:t>
            </w:r>
            <w:r>
              <w:rPr>
                <w:spacing w:val="33"/>
                <w:w w:val="110"/>
                <w:sz w:val="24"/>
              </w:rPr>
              <w:t xml:space="preserve"> </w:t>
            </w:r>
            <w:r>
              <w:rPr>
                <w:w w:val="110"/>
                <w:sz w:val="24"/>
              </w:rPr>
              <w:t>and</w:t>
            </w:r>
            <w:r>
              <w:rPr>
                <w:spacing w:val="33"/>
                <w:w w:val="110"/>
                <w:sz w:val="24"/>
              </w:rPr>
              <w:t xml:space="preserve"> </w:t>
            </w:r>
            <w:r>
              <w:rPr>
                <w:w w:val="110"/>
                <w:sz w:val="24"/>
              </w:rPr>
              <w:t>Factors</w:t>
            </w:r>
            <w:r>
              <w:rPr>
                <w:spacing w:val="27"/>
                <w:w w:val="110"/>
                <w:sz w:val="24"/>
              </w:rPr>
              <w:t xml:space="preserve"> </w:t>
            </w:r>
            <w:r>
              <w:rPr>
                <w:w w:val="110"/>
                <w:sz w:val="24"/>
              </w:rPr>
              <w:t>affecting</w:t>
            </w:r>
            <w:r>
              <w:rPr>
                <w:spacing w:val="31"/>
                <w:w w:val="110"/>
                <w:sz w:val="24"/>
              </w:rPr>
              <w:t xml:space="preserve"> </w:t>
            </w:r>
            <w:r>
              <w:rPr>
                <w:w w:val="110"/>
                <w:sz w:val="24"/>
              </w:rPr>
              <w:t>financial</w:t>
            </w:r>
            <w:r>
              <w:rPr>
                <w:spacing w:val="30"/>
                <w:w w:val="110"/>
                <w:sz w:val="24"/>
              </w:rPr>
              <w:t xml:space="preserve"> </w:t>
            </w:r>
            <w:r>
              <w:rPr>
                <w:spacing w:val="-2"/>
                <w:w w:val="110"/>
                <w:sz w:val="24"/>
              </w:rPr>
              <w:t>plan.</w:t>
            </w:r>
          </w:p>
        </w:tc>
      </w:tr>
      <w:tr w14:paraId="3649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2" w:type="dxa"/>
            <w:gridSpan w:val="3"/>
          </w:tcPr>
          <w:p w14:paraId="6BA836DD">
            <w:pPr>
              <w:pStyle w:val="9"/>
              <w:tabs>
                <w:tab w:val="left" w:pos="8916"/>
              </w:tabs>
              <w:spacing w:line="279" w:lineRule="exact"/>
              <w:rPr>
                <w:b/>
                <w:sz w:val="24"/>
              </w:rPr>
            </w:pPr>
            <w:r>
              <w:rPr>
                <w:b/>
                <w:w w:val="115"/>
                <w:sz w:val="24"/>
              </w:rPr>
              <w:t>MODULE</w:t>
            </w:r>
            <w:r>
              <w:rPr>
                <w:b/>
                <w:spacing w:val="6"/>
                <w:w w:val="115"/>
                <w:sz w:val="24"/>
              </w:rPr>
              <w:t xml:space="preserve"> </w:t>
            </w:r>
            <w:r>
              <w:rPr>
                <w:b/>
                <w:w w:val="115"/>
                <w:sz w:val="24"/>
              </w:rPr>
              <w:t>2:</w:t>
            </w:r>
            <w:r>
              <w:rPr>
                <w:b/>
                <w:spacing w:val="8"/>
                <w:w w:val="115"/>
                <w:sz w:val="24"/>
              </w:rPr>
              <w:t xml:space="preserve"> </w:t>
            </w:r>
            <w:r>
              <w:rPr>
                <w:b/>
                <w:w w:val="115"/>
                <w:sz w:val="24"/>
              </w:rPr>
              <w:t>TIME</w:t>
            </w:r>
            <w:r>
              <w:rPr>
                <w:b/>
                <w:spacing w:val="11"/>
                <w:w w:val="115"/>
                <w:sz w:val="24"/>
              </w:rPr>
              <w:t xml:space="preserve"> </w:t>
            </w:r>
            <w:r>
              <w:rPr>
                <w:b/>
                <w:w w:val="115"/>
                <w:sz w:val="24"/>
              </w:rPr>
              <w:t>VALUE</w:t>
            </w:r>
            <w:r>
              <w:rPr>
                <w:b/>
                <w:spacing w:val="10"/>
                <w:w w:val="115"/>
                <w:sz w:val="24"/>
              </w:rPr>
              <w:t xml:space="preserve"> </w:t>
            </w:r>
            <w:r>
              <w:rPr>
                <w:b/>
                <w:w w:val="115"/>
                <w:sz w:val="24"/>
              </w:rPr>
              <w:t>OF</w:t>
            </w:r>
            <w:r>
              <w:rPr>
                <w:b/>
                <w:spacing w:val="3"/>
                <w:w w:val="115"/>
                <w:sz w:val="24"/>
              </w:rPr>
              <w:t xml:space="preserve"> </w:t>
            </w:r>
            <w:r>
              <w:rPr>
                <w:b/>
                <w:spacing w:val="-2"/>
                <w:w w:val="115"/>
                <w:sz w:val="24"/>
              </w:rPr>
              <w:t>MONEY</w:t>
            </w:r>
            <w:r>
              <w:rPr>
                <w:b/>
                <w:sz w:val="24"/>
              </w:rPr>
              <w:tab/>
            </w:r>
            <w:r>
              <w:rPr>
                <w:b/>
                <w:w w:val="115"/>
                <w:sz w:val="24"/>
              </w:rPr>
              <w:t>12</w:t>
            </w:r>
            <w:r>
              <w:rPr>
                <w:b/>
                <w:spacing w:val="-1"/>
                <w:w w:val="115"/>
                <w:sz w:val="24"/>
              </w:rPr>
              <w:t xml:space="preserve"> </w:t>
            </w:r>
            <w:r>
              <w:rPr>
                <w:b/>
                <w:spacing w:val="-5"/>
                <w:w w:val="115"/>
                <w:sz w:val="24"/>
              </w:rPr>
              <w:t>Hrs</w:t>
            </w:r>
          </w:p>
        </w:tc>
      </w:tr>
      <w:tr w14:paraId="7F315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0462" w:type="dxa"/>
            <w:gridSpan w:val="3"/>
          </w:tcPr>
          <w:p w14:paraId="1D935C09">
            <w:pPr>
              <w:pStyle w:val="9"/>
              <w:spacing w:line="279" w:lineRule="exact"/>
              <w:rPr>
                <w:sz w:val="24"/>
              </w:rPr>
            </w:pPr>
            <w:r>
              <w:rPr>
                <w:w w:val="110"/>
                <w:sz w:val="24"/>
              </w:rPr>
              <w:t>Introduction</w:t>
            </w:r>
            <w:r>
              <w:rPr>
                <w:spacing w:val="36"/>
                <w:w w:val="110"/>
                <w:sz w:val="24"/>
              </w:rPr>
              <w:t xml:space="preserve"> </w:t>
            </w:r>
            <w:r>
              <w:rPr>
                <w:w w:val="110"/>
                <w:sz w:val="24"/>
              </w:rPr>
              <w:t>–</w:t>
            </w:r>
            <w:r>
              <w:rPr>
                <w:spacing w:val="36"/>
                <w:w w:val="110"/>
                <w:sz w:val="24"/>
              </w:rPr>
              <w:t xml:space="preserve"> </w:t>
            </w:r>
            <w:r>
              <w:rPr>
                <w:w w:val="110"/>
                <w:sz w:val="24"/>
              </w:rPr>
              <w:t>Meaning</w:t>
            </w:r>
            <w:r>
              <w:rPr>
                <w:spacing w:val="34"/>
                <w:w w:val="110"/>
                <w:sz w:val="24"/>
              </w:rPr>
              <w:t xml:space="preserve"> </w:t>
            </w:r>
            <w:r>
              <w:rPr>
                <w:w w:val="110"/>
                <w:sz w:val="24"/>
              </w:rPr>
              <w:t>&amp;</w:t>
            </w:r>
            <w:r>
              <w:rPr>
                <w:spacing w:val="35"/>
                <w:w w:val="110"/>
                <w:sz w:val="24"/>
              </w:rPr>
              <w:t xml:space="preserve"> </w:t>
            </w:r>
            <w:r>
              <w:rPr>
                <w:w w:val="110"/>
                <w:sz w:val="24"/>
              </w:rPr>
              <w:t>definition-</w:t>
            </w:r>
            <w:r>
              <w:rPr>
                <w:spacing w:val="33"/>
                <w:w w:val="110"/>
                <w:sz w:val="24"/>
              </w:rPr>
              <w:t xml:space="preserve"> </w:t>
            </w:r>
            <w:r>
              <w:rPr>
                <w:w w:val="110"/>
                <w:sz w:val="24"/>
              </w:rPr>
              <w:t>Importance</w:t>
            </w:r>
            <w:r>
              <w:rPr>
                <w:spacing w:val="37"/>
                <w:w w:val="110"/>
                <w:sz w:val="24"/>
              </w:rPr>
              <w:t xml:space="preserve"> </w:t>
            </w:r>
            <w:r>
              <w:rPr>
                <w:w w:val="110"/>
                <w:sz w:val="24"/>
              </w:rPr>
              <w:t>–Future</w:t>
            </w:r>
            <w:r>
              <w:rPr>
                <w:spacing w:val="35"/>
                <w:w w:val="110"/>
                <w:sz w:val="24"/>
              </w:rPr>
              <w:t xml:space="preserve"> </w:t>
            </w:r>
            <w:r>
              <w:rPr>
                <w:w w:val="110"/>
                <w:sz w:val="24"/>
              </w:rPr>
              <w:t>Value;</w:t>
            </w:r>
            <w:r>
              <w:rPr>
                <w:spacing w:val="38"/>
                <w:w w:val="110"/>
                <w:sz w:val="24"/>
              </w:rPr>
              <w:t xml:space="preserve"> </w:t>
            </w:r>
            <w:r>
              <w:rPr>
                <w:w w:val="110"/>
                <w:sz w:val="24"/>
              </w:rPr>
              <w:t>Single</w:t>
            </w:r>
            <w:r>
              <w:rPr>
                <w:spacing w:val="34"/>
                <w:w w:val="110"/>
                <w:sz w:val="24"/>
              </w:rPr>
              <w:t xml:space="preserve"> </w:t>
            </w:r>
            <w:r>
              <w:rPr>
                <w:w w:val="110"/>
                <w:sz w:val="24"/>
              </w:rPr>
              <w:t>Flow</w:t>
            </w:r>
            <w:r>
              <w:rPr>
                <w:spacing w:val="37"/>
                <w:w w:val="110"/>
                <w:sz w:val="24"/>
              </w:rPr>
              <w:t xml:space="preserve"> </w:t>
            </w:r>
            <w:r>
              <w:rPr>
                <w:w w:val="110"/>
                <w:sz w:val="24"/>
              </w:rPr>
              <w:t>–</w:t>
            </w:r>
            <w:r>
              <w:rPr>
                <w:spacing w:val="32"/>
                <w:w w:val="110"/>
                <w:sz w:val="24"/>
              </w:rPr>
              <w:t xml:space="preserve"> </w:t>
            </w:r>
            <w:r>
              <w:rPr>
                <w:spacing w:val="-2"/>
                <w:w w:val="110"/>
                <w:sz w:val="24"/>
              </w:rPr>
              <w:t>Uneven</w:t>
            </w:r>
          </w:p>
          <w:p w14:paraId="2DCFF5B7">
            <w:pPr>
              <w:pStyle w:val="9"/>
              <w:spacing w:before="40"/>
              <w:rPr>
                <w:sz w:val="24"/>
              </w:rPr>
            </w:pPr>
            <w:r>
              <w:rPr>
                <w:w w:val="110"/>
                <w:sz w:val="24"/>
              </w:rPr>
              <w:t>Flow</w:t>
            </w:r>
            <w:r>
              <w:rPr>
                <w:spacing w:val="22"/>
                <w:w w:val="110"/>
                <w:sz w:val="24"/>
              </w:rPr>
              <w:t xml:space="preserve"> </w:t>
            </w:r>
            <w:r>
              <w:rPr>
                <w:w w:val="110"/>
                <w:sz w:val="24"/>
              </w:rPr>
              <w:t>&amp;</w:t>
            </w:r>
            <w:r>
              <w:rPr>
                <w:spacing w:val="15"/>
                <w:w w:val="110"/>
                <w:sz w:val="24"/>
              </w:rPr>
              <w:t xml:space="preserve"> </w:t>
            </w:r>
            <w:r>
              <w:rPr>
                <w:w w:val="110"/>
                <w:sz w:val="24"/>
              </w:rPr>
              <w:t>Annuity</w:t>
            </w:r>
            <w:r>
              <w:rPr>
                <w:spacing w:val="19"/>
                <w:w w:val="110"/>
                <w:sz w:val="24"/>
              </w:rPr>
              <w:t xml:space="preserve"> </w:t>
            </w:r>
            <w:r>
              <w:rPr>
                <w:w w:val="110"/>
                <w:sz w:val="24"/>
              </w:rPr>
              <w:t>–</w:t>
            </w:r>
            <w:r>
              <w:rPr>
                <w:spacing w:val="19"/>
                <w:w w:val="110"/>
                <w:sz w:val="24"/>
              </w:rPr>
              <w:t xml:space="preserve"> </w:t>
            </w:r>
            <w:r>
              <w:rPr>
                <w:w w:val="110"/>
                <w:sz w:val="24"/>
              </w:rPr>
              <w:t>Present</w:t>
            </w:r>
            <w:r>
              <w:rPr>
                <w:spacing w:val="15"/>
                <w:w w:val="110"/>
                <w:sz w:val="24"/>
              </w:rPr>
              <w:t xml:space="preserve"> </w:t>
            </w:r>
            <w:r>
              <w:rPr>
                <w:w w:val="110"/>
                <w:sz w:val="24"/>
              </w:rPr>
              <w:t>Value;</w:t>
            </w:r>
            <w:r>
              <w:rPr>
                <w:spacing w:val="17"/>
                <w:w w:val="110"/>
                <w:sz w:val="24"/>
              </w:rPr>
              <w:t xml:space="preserve"> </w:t>
            </w:r>
            <w:r>
              <w:rPr>
                <w:w w:val="110"/>
                <w:sz w:val="24"/>
              </w:rPr>
              <w:t>Single</w:t>
            </w:r>
            <w:r>
              <w:rPr>
                <w:spacing w:val="18"/>
                <w:w w:val="110"/>
                <w:sz w:val="24"/>
              </w:rPr>
              <w:t xml:space="preserve"> </w:t>
            </w:r>
            <w:r>
              <w:rPr>
                <w:w w:val="110"/>
                <w:sz w:val="24"/>
              </w:rPr>
              <w:t>Flow,</w:t>
            </w:r>
            <w:r>
              <w:rPr>
                <w:spacing w:val="17"/>
                <w:w w:val="110"/>
                <w:sz w:val="24"/>
              </w:rPr>
              <w:t xml:space="preserve"> </w:t>
            </w:r>
            <w:r>
              <w:rPr>
                <w:w w:val="110"/>
                <w:sz w:val="24"/>
              </w:rPr>
              <w:t>Uneven</w:t>
            </w:r>
            <w:r>
              <w:rPr>
                <w:spacing w:val="19"/>
                <w:w w:val="110"/>
                <w:sz w:val="24"/>
              </w:rPr>
              <w:t xml:space="preserve"> </w:t>
            </w:r>
            <w:r>
              <w:rPr>
                <w:w w:val="110"/>
                <w:sz w:val="24"/>
              </w:rPr>
              <w:t>Flow</w:t>
            </w:r>
            <w:r>
              <w:rPr>
                <w:spacing w:val="23"/>
                <w:w w:val="110"/>
                <w:sz w:val="24"/>
              </w:rPr>
              <w:t xml:space="preserve"> </w:t>
            </w:r>
            <w:r>
              <w:rPr>
                <w:w w:val="110"/>
                <w:sz w:val="24"/>
              </w:rPr>
              <w:t>&amp;</w:t>
            </w:r>
            <w:r>
              <w:rPr>
                <w:spacing w:val="22"/>
                <w:w w:val="110"/>
                <w:sz w:val="24"/>
              </w:rPr>
              <w:t xml:space="preserve"> </w:t>
            </w:r>
            <w:r>
              <w:rPr>
                <w:w w:val="110"/>
                <w:sz w:val="24"/>
              </w:rPr>
              <w:t>Annuity</w:t>
            </w:r>
            <w:r>
              <w:rPr>
                <w:spacing w:val="25"/>
                <w:w w:val="110"/>
                <w:sz w:val="24"/>
              </w:rPr>
              <w:t xml:space="preserve"> </w:t>
            </w:r>
            <w:r>
              <w:rPr>
                <w:w w:val="110"/>
                <w:sz w:val="24"/>
              </w:rPr>
              <w:t>–</w:t>
            </w:r>
            <w:r>
              <w:rPr>
                <w:spacing w:val="13"/>
                <w:w w:val="110"/>
                <w:sz w:val="24"/>
              </w:rPr>
              <w:t xml:space="preserve"> </w:t>
            </w:r>
            <w:r>
              <w:rPr>
                <w:w w:val="110"/>
                <w:sz w:val="24"/>
              </w:rPr>
              <w:t>Doubling</w:t>
            </w:r>
            <w:r>
              <w:rPr>
                <w:spacing w:val="17"/>
                <w:w w:val="110"/>
                <w:sz w:val="24"/>
              </w:rPr>
              <w:t xml:space="preserve"> </w:t>
            </w:r>
            <w:r>
              <w:rPr>
                <w:spacing w:val="-2"/>
                <w:w w:val="110"/>
                <w:sz w:val="24"/>
              </w:rPr>
              <w:t>Period</w:t>
            </w:r>
          </w:p>
        </w:tc>
      </w:tr>
    </w:tbl>
    <w:p w14:paraId="333AFF0E">
      <w:pPr>
        <w:pStyle w:val="9"/>
        <w:spacing w:after="0"/>
        <w:rPr>
          <w:sz w:val="24"/>
        </w:rPr>
        <w:sectPr>
          <w:pgSz w:w="11920" w:h="16850"/>
          <w:pgMar w:top="1720" w:right="425" w:bottom="940" w:left="708" w:header="1410" w:footer="753" w:gutter="0"/>
          <w:cols w:space="720" w:num="1"/>
        </w:sectPr>
      </w:pPr>
    </w:p>
    <w:p w14:paraId="59FA1254">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50496F8D">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651" w:hRule="atLeast"/>
        </w:trPr>
        <w:tc>
          <w:tcPr>
            <w:tcW w:w="10468" w:type="dxa"/>
            <w:tcBorders>
              <w:left w:val="single" w:color="000000" w:sz="4" w:space="0"/>
              <w:bottom w:val="single" w:color="000000" w:sz="4" w:space="0"/>
              <w:right w:val="single" w:color="000000" w:sz="4" w:space="0"/>
            </w:tcBorders>
          </w:tcPr>
          <w:p w14:paraId="10759A9B">
            <w:pPr>
              <w:pStyle w:val="9"/>
              <w:spacing w:before="1"/>
              <w:rPr>
                <w:sz w:val="24"/>
              </w:rPr>
            </w:pPr>
            <w:r>
              <w:rPr>
                <w:w w:val="110"/>
                <w:sz w:val="24"/>
              </w:rPr>
              <w:t>–</w:t>
            </w:r>
            <w:r>
              <w:rPr>
                <w:spacing w:val="22"/>
                <w:w w:val="110"/>
                <w:sz w:val="24"/>
              </w:rPr>
              <w:t xml:space="preserve"> </w:t>
            </w:r>
            <w:r>
              <w:rPr>
                <w:w w:val="110"/>
                <w:sz w:val="24"/>
              </w:rPr>
              <w:t>Concept</w:t>
            </w:r>
            <w:r>
              <w:rPr>
                <w:spacing w:val="23"/>
                <w:w w:val="110"/>
                <w:sz w:val="24"/>
              </w:rPr>
              <w:t xml:space="preserve"> </w:t>
            </w:r>
            <w:r>
              <w:rPr>
                <w:w w:val="110"/>
                <w:sz w:val="24"/>
              </w:rPr>
              <w:t>of</w:t>
            </w:r>
            <w:r>
              <w:rPr>
                <w:spacing w:val="21"/>
                <w:w w:val="110"/>
                <w:sz w:val="24"/>
              </w:rPr>
              <w:t xml:space="preserve"> </w:t>
            </w:r>
            <w:r>
              <w:rPr>
                <w:w w:val="110"/>
                <w:sz w:val="24"/>
              </w:rPr>
              <w:t>Valuation</w:t>
            </w:r>
            <w:r>
              <w:rPr>
                <w:spacing w:val="22"/>
                <w:w w:val="110"/>
                <w:sz w:val="24"/>
              </w:rPr>
              <w:t xml:space="preserve"> </w:t>
            </w:r>
            <w:r>
              <w:rPr>
                <w:w w:val="110"/>
                <w:sz w:val="24"/>
              </w:rPr>
              <w:t>–</w:t>
            </w:r>
            <w:r>
              <w:rPr>
                <w:spacing w:val="23"/>
                <w:w w:val="110"/>
                <w:sz w:val="24"/>
              </w:rPr>
              <w:t xml:space="preserve"> </w:t>
            </w:r>
            <w:r>
              <w:rPr>
                <w:w w:val="110"/>
                <w:sz w:val="24"/>
              </w:rPr>
              <w:t>Valuation</w:t>
            </w:r>
            <w:r>
              <w:rPr>
                <w:spacing w:val="18"/>
                <w:w w:val="110"/>
                <w:sz w:val="24"/>
              </w:rPr>
              <w:t xml:space="preserve"> </w:t>
            </w:r>
            <w:r>
              <w:rPr>
                <w:w w:val="110"/>
                <w:sz w:val="24"/>
              </w:rPr>
              <w:t>of</w:t>
            </w:r>
            <w:r>
              <w:rPr>
                <w:spacing w:val="22"/>
                <w:w w:val="110"/>
                <w:sz w:val="24"/>
              </w:rPr>
              <w:t xml:space="preserve"> </w:t>
            </w:r>
            <w:r>
              <w:rPr>
                <w:w w:val="110"/>
                <w:sz w:val="24"/>
              </w:rPr>
              <w:t>Bonds</w:t>
            </w:r>
            <w:r>
              <w:rPr>
                <w:spacing w:val="22"/>
                <w:w w:val="110"/>
                <w:sz w:val="24"/>
              </w:rPr>
              <w:t xml:space="preserve"> </w:t>
            </w:r>
            <w:r>
              <w:rPr>
                <w:w w:val="110"/>
                <w:sz w:val="24"/>
              </w:rPr>
              <w:t>&amp;</w:t>
            </w:r>
            <w:r>
              <w:rPr>
                <w:spacing w:val="17"/>
                <w:w w:val="110"/>
                <w:sz w:val="24"/>
              </w:rPr>
              <w:t xml:space="preserve"> </w:t>
            </w:r>
            <w:r>
              <w:rPr>
                <w:w w:val="110"/>
                <w:sz w:val="24"/>
              </w:rPr>
              <w:t>Debentures</w:t>
            </w:r>
            <w:r>
              <w:rPr>
                <w:spacing w:val="19"/>
                <w:w w:val="110"/>
                <w:sz w:val="24"/>
              </w:rPr>
              <w:t xml:space="preserve"> </w:t>
            </w:r>
            <w:r>
              <w:rPr>
                <w:w w:val="110"/>
                <w:sz w:val="24"/>
              </w:rPr>
              <w:t>–</w:t>
            </w:r>
            <w:r>
              <w:rPr>
                <w:spacing w:val="23"/>
                <w:w w:val="110"/>
                <w:sz w:val="24"/>
              </w:rPr>
              <w:t xml:space="preserve"> </w:t>
            </w:r>
            <w:r>
              <w:rPr>
                <w:w w:val="110"/>
                <w:sz w:val="24"/>
              </w:rPr>
              <w:t>Preference</w:t>
            </w:r>
            <w:r>
              <w:rPr>
                <w:spacing w:val="22"/>
                <w:w w:val="110"/>
                <w:sz w:val="24"/>
              </w:rPr>
              <w:t xml:space="preserve"> </w:t>
            </w:r>
            <w:r>
              <w:rPr>
                <w:w w:val="110"/>
                <w:sz w:val="24"/>
              </w:rPr>
              <w:t>Shares</w:t>
            </w:r>
            <w:r>
              <w:rPr>
                <w:spacing w:val="19"/>
                <w:w w:val="110"/>
                <w:sz w:val="24"/>
              </w:rPr>
              <w:t xml:space="preserve"> </w:t>
            </w:r>
            <w:r>
              <w:rPr>
                <w:w w:val="110"/>
                <w:sz w:val="24"/>
              </w:rPr>
              <w:t>–</w:t>
            </w:r>
            <w:r>
              <w:rPr>
                <w:spacing w:val="19"/>
                <w:w w:val="110"/>
                <w:sz w:val="24"/>
              </w:rPr>
              <w:t xml:space="preserve"> </w:t>
            </w:r>
            <w:r>
              <w:rPr>
                <w:spacing w:val="-2"/>
                <w:w w:val="110"/>
                <w:sz w:val="24"/>
              </w:rPr>
              <w:t>Equity</w:t>
            </w:r>
          </w:p>
          <w:p w14:paraId="67646E42">
            <w:pPr>
              <w:pStyle w:val="9"/>
              <w:spacing w:before="40"/>
              <w:rPr>
                <w:sz w:val="24"/>
              </w:rPr>
            </w:pPr>
            <w:r>
              <w:rPr>
                <w:w w:val="110"/>
                <w:sz w:val="24"/>
              </w:rPr>
              <w:t>Shares</w:t>
            </w:r>
            <w:r>
              <w:rPr>
                <w:spacing w:val="31"/>
                <w:w w:val="110"/>
                <w:sz w:val="24"/>
              </w:rPr>
              <w:t xml:space="preserve"> </w:t>
            </w:r>
            <w:r>
              <w:rPr>
                <w:w w:val="110"/>
                <w:sz w:val="24"/>
              </w:rPr>
              <w:t>–</w:t>
            </w:r>
            <w:r>
              <w:rPr>
                <w:spacing w:val="32"/>
                <w:w w:val="110"/>
                <w:sz w:val="24"/>
              </w:rPr>
              <w:t xml:space="preserve"> </w:t>
            </w:r>
            <w:r>
              <w:rPr>
                <w:w w:val="110"/>
                <w:sz w:val="24"/>
              </w:rPr>
              <w:t>Simple</w:t>
            </w:r>
            <w:r>
              <w:rPr>
                <w:spacing w:val="31"/>
                <w:w w:val="110"/>
                <w:sz w:val="24"/>
              </w:rPr>
              <w:t xml:space="preserve"> </w:t>
            </w:r>
            <w:r>
              <w:rPr>
                <w:spacing w:val="-2"/>
                <w:w w:val="110"/>
                <w:sz w:val="24"/>
              </w:rPr>
              <w:t>Illustrations</w:t>
            </w:r>
          </w:p>
        </w:tc>
      </w:tr>
      <w:tr w14:paraId="626F830F">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6" w:hRule="atLeast"/>
        </w:trPr>
        <w:tc>
          <w:tcPr>
            <w:tcW w:w="10468" w:type="dxa"/>
            <w:tcBorders>
              <w:top w:val="single" w:color="000000" w:sz="4" w:space="0"/>
              <w:left w:val="single" w:color="000000" w:sz="4" w:space="0"/>
              <w:bottom w:val="single" w:color="000000" w:sz="4" w:space="0"/>
              <w:right w:val="single" w:color="000000" w:sz="4" w:space="0"/>
            </w:tcBorders>
          </w:tcPr>
          <w:p w14:paraId="2A0DB25E">
            <w:pPr>
              <w:pStyle w:val="9"/>
              <w:tabs>
                <w:tab w:val="left" w:pos="9199"/>
              </w:tabs>
              <w:spacing w:line="279" w:lineRule="exact"/>
              <w:rPr>
                <w:b/>
                <w:sz w:val="24"/>
              </w:rPr>
            </w:pPr>
            <w:r>
              <w:rPr>
                <w:b/>
                <w:w w:val="115"/>
                <w:sz w:val="24"/>
              </w:rPr>
              <w:t>MODULE</w:t>
            </w:r>
            <w:r>
              <w:rPr>
                <w:b/>
                <w:spacing w:val="-1"/>
                <w:w w:val="115"/>
                <w:sz w:val="24"/>
              </w:rPr>
              <w:t xml:space="preserve"> </w:t>
            </w:r>
            <w:r>
              <w:rPr>
                <w:b/>
                <w:w w:val="115"/>
                <w:sz w:val="24"/>
              </w:rPr>
              <w:t>3:</w:t>
            </w:r>
            <w:r>
              <w:rPr>
                <w:b/>
                <w:spacing w:val="3"/>
                <w:w w:val="115"/>
                <w:sz w:val="24"/>
              </w:rPr>
              <w:t xml:space="preserve"> </w:t>
            </w:r>
            <w:r>
              <w:rPr>
                <w:b/>
                <w:w w:val="115"/>
                <w:sz w:val="24"/>
              </w:rPr>
              <w:t>FINANCING</w:t>
            </w:r>
            <w:r>
              <w:rPr>
                <w:b/>
                <w:spacing w:val="5"/>
                <w:w w:val="115"/>
                <w:sz w:val="24"/>
              </w:rPr>
              <w:t xml:space="preserve"> </w:t>
            </w:r>
            <w:r>
              <w:rPr>
                <w:b/>
                <w:spacing w:val="-2"/>
                <w:w w:val="115"/>
                <w:sz w:val="24"/>
              </w:rPr>
              <w:t>DECISIONS</w:t>
            </w:r>
            <w:r>
              <w:rPr>
                <w:b/>
                <w:sz w:val="24"/>
              </w:rPr>
              <w:tab/>
            </w:r>
            <w:r>
              <w:rPr>
                <w:b/>
                <w:w w:val="115"/>
                <w:sz w:val="24"/>
              </w:rPr>
              <w:t xml:space="preserve">10 </w:t>
            </w:r>
            <w:r>
              <w:rPr>
                <w:b/>
                <w:spacing w:val="-5"/>
                <w:w w:val="115"/>
                <w:sz w:val="24"/>
              </w:rPr>
              <w:t>Hrs</w:t>
            </w:r>
          </w:p>
        </w:tc>
      </w:tr>
      <w:tr w14:paraId="687E4954">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291" w:hRule="atLeast"/>
        </w:trPr>
        <w:tc>
          <w:tcPr>
            <w:tcW w:w="10468" w:type="dxa"/>
            <w:tcBorders>
              <w:top w:val="single" w:color="000000" w:sz="4" w:space="0"/>
              <w:left w:val="single" w:color="000000" w:sz="4" w:space="0"/>
              <w:bottom w:val="single" w:color="000000" w:sz="4" w:space="0"/>
              <w:right w:val="single" w:color="000000" w:sz="4" w:space="0"/>
            </w:tcBorders>
          </w:tcPr>
          <w:p w14:paraId="0EBE7070">
            <w:pPr>
              <w:pStyle w:val="9"/>
              <w:spacing w:line="273" w:lineRule="auto"/>
              <w:ind w:right="95"/>
              <w:jc w:val="both"/>
              <w:rPr>
                <w:sz w:val="24"/>
              </w:rPr>
            </w:pPr>
            <w:r>
              <w:rPr>
                <w:w w:val="110"/>
                <w:sz w:val="24"/>
              </w:rPr>
              <w:t>Introduction-Meaning</w:t>
            </w:r>
            <w:r>
              <w:rPr>
                <w:spacing w:val="40"/>
                <w:w w:val="110"/>
                <w:sz w:val="24"/>
              </w:rPr>
              <w:t xml:space="preserve"> </w:t>
            </w:r>
            <w:r>
              <w:rPr>
                <w:w w:val="110"/>
                <w:sz w:val="24"/>
              </w:rPr>
              <w:t>and</w:t>
            </w:r>
            <w:r>
              <w:rPr>
                <w:spacing w:val="40"/>
                <w:w w:val="110"/>
                <w:sz w:val="24"/>
              </w:rPr>
              <w:t xml:space="preserve"> </w:t>
            </w:r>
            <w:r>
              <w:rPr>
                <w:w w:val="110"/>
                <w:sz w:val="24"/>
              </w:rPr>
              <w:t>Definition</w:t>
            </w:r>
            <w:r>
              <w:rPr>
                <w:spacing w:val="40"/>
                <w:w w:val="110"/>
                <w:sz w:val="24"/>
              </w:rPr>
              <w:t xml:space="preserve"> </w:t>
            </w:r>
            <w:r>
              <w:rPr>
                <w:w w:val="110"/>
                <w:sz w:val="24"/>
              </w:rPr>
              <w:t>of</w:t>
            </w:r>
            <w:r>
              <w:rPr>
                <w:spacing w:val="40"/>
                <w:w w:val="110"/>
                <w:sz w:val="24"/>
              </w:rPr>
              <w:t xml:space="preserve"> </w:t>
            </w:r>
            <w:r>
              <w:rPr>
                <w:w w:val="110"/>
                <w:sz w:val="24"/>
              </w:rPr>
              <w:t>Capital</w:t>
            </w:r>
            <w:r>
              <w:rPr>
                <w:spacing w:val="40"/>
                <w:w w:val="110"/>
                <w:sz w:val="24"/>
              </w:rPr>
              <w:t xml:space="preserve"> </w:t>
            </w:r>
            <w:r>
              <w:rPr>
                <w:w w:val="110"/>
                <w:sz w:val="24"/>
              </w:rPr>
              <w:t>Structure,</w:t>
            </w:r>
            <w:r>
              <w:rPr>
                <w:spacing w:val="40"/>
                <w:w w:val="110"/>
                <w:sz w:val="24"/>
              </w:rPr>
              <w:t xml:space="preserve"> </w:t>
            </w:r>
            <w:r>
              <w:rPr>
                <w:w w:val="110"/>
                <w:sz w:val="24"/>
              </w:rPr>
              <w:t>Factors</w:t>
            </w:r>
            <w:r>
              <w:rPr>
                <w:spacing w:val="40"/>
                <w:w w:val="110"/>
                <w:sz w:val="24"/>
              </w:rPr>
              <w:t xml:space="preserve"> </w:t>
            </w:r>
            <w:r>
              <w:rPr>
                <w:w w:val="110"/>
                <w:sz w:val="24"/>
              </w:rPr>
              <w:t>determining</w:t>
            </w:r>
            <w:r>
              <w:rPr>
                <w:spacing w:val="40"/>
                <w:w w:val="110"/>
                <w:sz w:val="24"/>
              </w:rPr>
              <w:t xml:space="preserve"> </w:t>
            </w:r>
            <w:r>
              <w:rPr>
                <w:w w:val="110"/>
                <w:sz w:val="24"/>
              </w:rPr>
              <w:t>the Capital</w:t>
            </w:r>
            <w:r>
              <w:rPr>
                <w:spacing w:val="40"/>
                <w:w w:val="110"/>
                <w:sz w:val="24"/>
              </w:rPr>
              <w:t xml:space="preserve"> </w:t>
            </w:r>
            <w:r>
              <w:rPr>
                <w:w w:val="110"/>
                <w:sz w:val="24"/>
              </w:rPr>
              <w:t>Structure,</w:t>
            </w:r>
            <w:r>
              <w:rPr>
                <w:spacing w:val="40"/>
                <w:w w:val="110"/>
                <w:sz w:val="24"/>
              </w:rPr>
              <w:t xml:space="preserve"> </w:t>
            </w:r>
            <w:r>
              <w:rPr>
                <w:w w:val="110"/>
                <w:sz w:val="24"/>
              </w:rPr>
              <w:t>Concept</w:t>
            </w:r>
            <w:r>
              <w:rPr>
                <w:spacing w:val="40"/>
                <w:w w:val="110"/>
                <w:sz w:val="24"/>
              </w:rPr>
              <w:t xml:space="preserve"> </w:t>
            </w:r>
            <w:r>
              <w:rPr>
                <w:w w:val="110"/>
                <w:sz w:val="24"/>
              </w:rPr>
              <w:t>of</w:t>
            </w:r>
            <w:r>
              <w:rPr>
                <w:spacing w:val="40"/>
                <w:w w:val="110"/>
                <w:sz w:val="24"/>
              </w:rPr>
              <w:t xml:space="preserve"> </w:t>
            </w:r>
            <w:r>
              <w:rPr>
                <w:w w:val="110"/>
                <w:sz w:val="24"/>
              </w:rPr>
              <w:t>Optimum</w:t>
            </w:r>
            <w:r>
              <w:rPr>
                <w:spacing w:val="40"/>
                <w:w w:val="110"/>
                <w:sz w:val="24"/>
              </w:rPr>
              <w:t xml:space="preserve"> </w:t>
            </w:r>
            <w:r>
              <w:rPr>
                <w:w w:val="110"/>
                <w:sz w:val="24"/>
              </w:rPr>
              <w:t>Capital</w:t>
            </w:r>
            <w:r>
              <w:rPr>
                <w:spacing w:val="40"/>
                <w:w w:val="110"/>
                <w:sz w:val="24"/>
              </w:rPr>
              <w:t xml:space="preserve"> </w:t>
            </w:r>
            <w:r>
              <w:rPr>
                <w:w w:val="110"/>
                <w:sz w:val="24"/>
              </w:rPr>
              <w:t>Structure,</w:t>
            </w:r>
            <w:r>
              <w:rPr>
                <w:spacing w:val="40"/>
                <w:w w:val="110"/>
                <w:sz w:val="24"/>
              </w:rPr>
              <w:t xml:space="preserve"> </w:t>
            </w:r>
            <w:r>
              <w:rPr>
                <w:w w:val="110"/>
                <w:sz w:val="24"/>
              </w:rPr>
              <w:t>EBIT-EPS</w:t>
            </w:r>
            <w:r>
              <w:rPr>
                <w:spacing w:val="40"/>
                <w:w w:val="110"/>
                <w:sz w:val="24"/>
              </w:rPr>
              <w:t xml:space="preserve"> </w:t>
            </w:r>
            <w:r>
              <w:rPr>
                <w:w w:val="110"/>
                <w:sz w:val="24"/>
              </w:rPr>
              <w:t>Analysis-Illustrations.</w:t>
            </w:r>
            <w:r>
              <w:rPr>
                <w:spacing w:val="40"/>
                <w:w w:val="110"/>
                <w:sz w:val="24"/>
              </w:rPr>
              <w:t xml:space="preserve">  </w:t>
            </w:r>
            <w:r>
              <w:rPr>
                <w:w w:val="110"/>
                <w:sz w:val="24"/>
              </w:rPr>
              <w:t>Leverages:</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Definition,</w:t>
            </w:r>
            <w:r>
              <w:rPr>
                <w:spacing w:val="4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Leverages-</w:t>
            </w:r>
            <w:r>
              <w:rPr>
                <w:spacing w:val="40"/>
                <w:w w:val="110"/>
                <w:sz w:val="24"/>
              </w:rPr>
              <w:t xml:space="preserve">  </w:t>
            </w:r>
            <w:r>
              <w:rPr>
                <w:w w:val="110"/>
                <w:sz w:val="24"/>
              </w:rPr>
              <w:t>Operating</w:t>
            </w:r>
          </w:p>
          <w:p w14:paraId="68CE7F41">
            <w:pPr>
              <w:pStyle w:val="9"/>
              <w:spacing w:before="10"/>
              <w:jc w:val="both"/>
              <w:rPr>
                <w:sz w:val="24"/>
              </w:rPr>
            </w:pPr>
            <w:r>
              <w:rPr>
                <w:w w:val="110"/>
                <w:sz w:val="24"/>
              </w:rPr>
              <w:t>Leverage,</w:t>
            </w:r>
            <w:r>
              <w:rPr>
                <w:spacing w:val="26"/>
                <w:w w:val="110"/>
                <w:sz w:val="24"/>
              </w:rPr>
              <w:t xml:space="preserve"> </w:t>
            </w:r>
            <w:r>
              <w:rPr>
                <w:w w:val="110"/>
                <w:sz w:val="24"/>
              </w:rPr>
              <w:t>Financial</w:t>
            </w:r>
            <w:r>
              <w:rPr>
                <w:spacing w:val="21"/>
                <w:w w:val="110"/>
                <w:sz w:val="24"/>
              </w:rPr>
              <w:t xml:space="preserve"> </w:t>
            </w:r>
            <w:r>
              <w:rPr>
                <w:w w:val="110"/>
                <w:sz w:val="24"/>
              </w:rPr>
              <w:t>Leverage</w:t>
            </w:r>
            <w:r>
              <w:rPr>
                <w:spacing w:val="27"/>
                <w:w w:val="110"/>
                <w:sz w:val="24"/>
              </w:rPr>
              <w:t xml:space="preserve"> </w:t>
            </w:r>
            <w:r>
              <w:rPr>
                <w:w w:val="110"/>
                <w:sz w:val="24"/>
              </w:rPr>
              <w:t>and</w:t>
            </w:r>
            <w:r>
              <w:rPr>
                <w:spacing w:val="26"/>
                <w:w w:val="110"/>
                <w:sz w:val="24"/>
              </w:rPr>
              <w:t xml:space="preserve"> </w:t>
            </w:r>
            <w:r>
              <w:rPr>
                <w:w w:val="110"/>
                <w:sz w:val="24"/>
              </w:rPr>
              <w:t>Combined</w:t>
            </w:r>
            <w:r>
              <w:rPr>
                <w:spacing w:val="26"/>
                <w:w w:val="110"/>
                <w:sz w:val="24"/>
              </w:rPr>
              <w:t xml:space="preserve"> </w:t>
            </w:r>
            <w:r>
              <w:rPr>
                <w:w w:val="110"/>
                <w:sz w:val="24"/>
              </w:rPr>
              <w:t>Leverages.</w:t>
            </w:r>
            <w:r>
              <w:rPr>
                <w:spacing w:val="27"/>
                <w:w w:val="110"/>
                <w:sz w:val="24"/>
              </w:rPr>
              <w:t xml:space="preserve"> </w:t>
            </w:r>
            <w:r>
              <w:rPr>
                <w:spacing w:val="-2"/>
                <w:w w:val="110"/>
                <w:sz w:val="24"/>
              </w:rPr>
              <w:t>Illustrations.</w:t>
            </w:r>
          </w:p>
        </w:tc>
      </w:tr>
      <w:tr w14:paraId="23CE8F0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6" w:hRule="atLeast"/>
        </w:trPr>
        <w:tc>
          <w:tcPr>
            <w:tcW w:w="10468" w:type="dxa"/>
            <w:tcBorders>
              <w:top w:val="single" w:color="000000" w:sz="4" w:space="0"/>
              <w:left w:val="single" w:color="000000" w:sz="4" w:space="0"/>
              <w:bottom w:val="single" w:color="000000" w:sz="4" w:space="0"/>
              <w:right w:val="single" w:color="000000" w:sz="4" w:space="0"/>
            </w:tcBorders>
          </w:tcPr>
          <w:p w14:paraId="541C6E8A">
            <w:pPr>
              <w:pStyle w:val="9"/>
              <w:tabs>
                <w:tab w:val="left" w:pos="9147"/>
              </w:tabs>
              <w:spacing w:before="2"/>
              <w:rPr>
                <w:b/>
                <w:sz w:val="24"/>
              </w:rPr>
            </w:pPr>
            <w:r>
              <w:rPr>
                <w:b/>
                <w:w w:val="115"/>
                <w:sz w:val="24"/>
              </w:rPr>
              <w:t>MODULE</w:t>
            </w:r>
            <w:r>
              <w:rPr>
                <w:b/>
                <w:spacing w:val="-4"/>
                <w:w w:val="115"/>
                <w:sz w:val="24"/>
              </w:rPr>
              <w:t xml:space="preserve"> </w:t>
            </w:r>
            <w:r>
              <w:rPr>
                <w:b/>
                <w:w w:val="115"/>
                <w:sz w:val="24"/>
              </w:rPr>
              <w:t>4:</w:t>
            </w:r>
            <w:r>
              <w:rPr>
                <w:b/>
                <w:spacing w:val="-1"/>
                <w:w w:val="115"/>
                <w:sz w:val="24"/>
              </w:rPr>
              <w:t xml:space="preserve"> </w:t>
            </w:r>
            <w:r>
              <w:rPr>
                <w:b/>
                <w:w w:val="115"/>
                <w:sz w:val="24"/>
              </w:rPr>
              <w:t xml:space="preserve">INVESTMENT </w:t>
            </w:r>
            <w:r>
              <w:rPr>
                <w:b/>
                <w:spacing w:val="-2"/>
                <w:w w:val="115"/>
                <w:sz w:val="24"/>
              </w:rPr>
              <w:t>DECISION</w:t>
            </w:r>
            <w:r>
              <w:rPr>
                <w:b/>
                <w:sz w:val="24"/>
              </w:rPr>
              <w:tab/>
            </w:r>
            <w:r>
              <w:rPr>
                <w:b/>
                <w:w w:val="115"/>
                <w:sz w:val="24"/>
              </w:rPr>
              <w:t xml:space="preserve">12 </w:t>
            </w:r>
            <w:r>
              <w:rPr>
                <w:b/>
                <w:spacing w:val="-5"/>
                <w:w w:val="115"/>
                <w:sz w:val="24"/>
              </w:rPr>
              <w:t>Hrs</w:t>
            </w:r>
          </w:p>
        </w:tc>
      </w:tr>
      <w:tr w14:paraId="52111845">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617" w:hRule="atLeast"/>
        </w:trPr>
        <w:tc>
          <w:tcPr>
            <w:tcW w:w="10468" w:type="dxa"/>
            <w:tcBorders>
              <w:top w:val="single" w:color="000000" w:sz="4" w:space="0"/>
              <w:left w:val="single" w:color="000000" w:sz="4" w:space="0"/>
              <w:bottom w:val="single" w:color="000000" w:sz="4" w:space="0"/>
              <w:right w:val="single" w:color="000000" w:sz="4" w:space="0"/>
            </w:tcBorders>
          </w:tcPr>
          <w:p w14:paraId="308BA6B2">
            <w:pPr>
              <w:pStyle w:val="9"/>
              <w:spacing w:line="276" w:lineRule="auto"/>
              <w:ind w:right="97"/>
              <w:jc w:val="both"/>
              <w:rPr>
                <w:sz w:val="24"/>
              </w:rPr>
            </w:pPr>
            <w:r>
              <w:rPr>
                <w:w w:val="110"/>
                <w:sz w:val="24"/>
              </w:rPr>
              <w:t>Investment</w:t>
            </w:r>
            <w:r>
              <w:rPr>
                <w:spacing w:val="40"/>
                <w:w w:val="110"/>
                <w:sz w:val="24"/>
              </w:rPr>
              <w:t xml:space="preserve"> </w:t>
            </w:r>
            <w:r>
              <w:rPr>
                <w:w w:val="110"/>
                <w:sz w:val="24"/>
              </w:rPr>
              <w:t>Decision-Meaning</w:t>
            </w:r>
            <w:r>
              <w:rPr>
                <w:spacing w:val="40"/>
                <w:w w:val="110"/>
                <w:sz w:val="24"/>
              </w:rPr>
              <w:t xml:space="preserve"> </w:t>
            </w:r>
            <w:r>
              <w:rPr>
                <w:w w:val="110"/>
                <w:sz w:val="24"/>
              </w:rPr>
              <w:t>and</w:t>
            </w:r>
            <w:r>
              <w:rPr>
                <w:spacing w:val="40"/>
                <w:w w:val="110"/>
                <w:sz w:val="24"/>
              </w:rPr>
              <w:t xml:space="preserve"> </w:t>
            </w:r>
            <w:r>
              <w:rPr>
                <w:w w:val="110"/>
                <w:sz w:val="24"/>
              </w:rPr>
              <w:t>Definition</w:t>
            </w:r>
            <w:r>
              <w:rPr>
                <w:spacing w:val="40"/>
                <w:w w:val="110"/>
                <w:sz w:val="24"/>
              </w:rPr>
              <w:t xml:space="preserve"> </w:t>
            </w:r>
            <w:r>
              <w:rPr>
                <w:w w:val="110"/>
                <w:sz w:val="24"/>
              </w:rPr>
              <w:t>of</w:t>
            </w:r>
            <w:r>
              <w:rPr>
                <w:spacing w:val="40"/>
                <w:w w:val="110"/>
                <w:sz w:val="24"/>
              </w:rPr>
              <w:t xml:space="preserve"> </w:t>
            </w:r>
            <w:r>
              <w:rPr>
                <w:w w:val="110"/>
                <w:sz w:val="24"/>
              </w:rPr>
              <w:t>Capital</w:t>
            </w:r>
            <w:r>
              <w:rPr>
                <w:spacing w:val="40"/>
                <w:w w:val="110"/>
                <w:sz w:val="24"/>
              </w:rPr>
              <w:t xml:space="preserve"> </w:t>
            </w:r>
            <w:r>
              <w:rPr>
                <w:w w:val="110"/>
                <w:sz w:val="24"/>
              </w:rPr>
              <w:t>Budgeting,</w:t>
            </w:r>
            <w:r>
              <w:rPr>
                <w:spacing w:val="40"/>
                <w:w w:val="110"/>
                <w:sz w:val="24"/>
              </w:rPr>
              <w:t xml:space="preserve"> </w:t>
            </w:r>
            <w:r>
              <w:rPr>
                <w:w w:val="110"/>
                <w:sz w:val="24"/>
              </w:rPr>
              <w:t>Features,</w:t>
            </w:r>
            <w:r>
              <w:rPr>
                <w:spacing w:val="80"/>
                <w:w w:val="150"/>
                <w:sz w:val="24"/>
              </w:rPr>
              <w:t xml:space="preserve"> </w:t>
            </w:r>
            <w:r>
              <w:rPr>
                <w:w w:val="110"/>
                <w:sz w:val="24"/>
              </w:rPr>
              <w:t>Significance – Steps in Capital Budgeting Process. Techniques of Capital budgeting: Traditional Methods</w:t>
            </w:r>
            <w:r>
              <w:rPr>
                <w:spacing w:val="40"/>
                <w:w w:val="110"/>
                <w:sz w:val="24"/>
              </w:rPr>
              <w:t xml:space="preserve"> </w:t>
            </w:r>
            <w:r>
              <w:rPr>
                <w:w w:val="110"/>
                <w:sz w:val="24"/>
              </w:rPr>
              <w:t>– Pay Back</w:t>
            </w:r>
            <w:r>
              <w:rPr>
                <w:spacing w:val="40"/>
                <w:w w:val="110"/>
                <w:sz w:val="24"/>
              </w:rPr>
              <w:t xml:space="preserve"> </w:t>
            </w:r>
            <w:r>
              <w:rPr>
                <w:w w:val="110"/>
                <w:sz w:val="24"/>
              </w:rPr>
              <w:t>Period, and Accounting</w:t>
            </w:r>
            <w:r>
              <w:rPr>
                <w:spacing w:val="37"/>
                <w:w w:val="110"/>
                <w:sz w:val="24"/>
              </w:rPr>
              <w:t xml:space="preserve"> </w:t>
            </w:r>
            <w:r>
              <w:rPr>
                <w:w w:val="110"/>
                <w:sz w:val="24"/>
              </w:rPr>
              <w:t>Rate</w:t>
            </w:r>
            <w:r>
              <w:rPr>
                <w:spacing w:val="39"/>
                <w:w w:val="110"/>
                <w:sz w:val="24"/>
              </w:rPr>
              <w:t xml:space="preserve"> </w:t>
            </w:r>
            <w:r>
              <w:rPr>
                <w:w w:val="110"/>
                <w:sz w:val="24"/>
              </w:rPr>
              <w:t>of Return</w:t>
            </w:r>
            <w:r>
              <w:rPr>
                <w:spacing w:val="40"/>
                <w:w w:val="110"/>
                <w:sz w:val="24"/>
              </w:rPr>
              <w:t xml:space="preserve"> </w:t>
            </w:r>
            <w:r>
              <w:rPr>
                <w:w w:val="110"/>
                <w:sz w:val="24"/>
              </w:rPr>
              <w:t>– DCF Methods: Net</w:t>
            </w:r>
            <w:r>
              <w:rPr>
                <w:spacing w:val="34"/>
                <w:w w:val="110"/>
                <w:sz w:val="24"/>
              </w:rPr>
              <w:t xml:space="preserve">  </w:t>
            </w:r>
            <w:r>
              <w:rPr>
                <w:w w:val="110"/>
                <w:sz w:val="24"/>
              </w:rPr>
              <w:t>Present</w:t>
            </w:r>
            <w:r>
              <w:rPr>
                <w:spacing w:val="38"/>
                <w:w w:val="110"/>
                <w:sz w:val="24"/>
              </w:rPr>
              <w:t xml:space="preserve">  </w:t>
            </w:r>
            <w:r>
              <w:rPr>
                <w:w w:val="110"/>
                <w:sz w:val="24"/>
              </w:rPr>
              <w:t>Value-</w:t>
            </w:r>
            <w:r>
              <w:rPr>
                <w:spacing w:val="38"/>
                <w:w w:val="110"/>
                <w:sz w:val="24"/>
              </w:rPr>
              <w:t xml:space="preserve">  </w:t>
            </w:r>
            <w:r>
              <w:rPr>
                <w:w w:val="110"/>
                <w:sz w:val="24"/>
              </w:rPr>
              <w:t>Internal</w:t>
            </w:r>
            <w:r>
              <w:rPr>
                <w:spacing w:val="37"/>
                <w:w w:val="110"/>
                <w:sz w:val="24"/>
              </w:rPr>
              <w:t xml:space="preserve">  </w:t>
            </w:r>
            <w:r>
              <w:rPr>
                <w:w w:val="110"/>
                <w:sz w:val="24"/>
              </w:rPr>
              <w:t>Rate</w:t>
            </w:r>
            <w:r>
              <w:rPr>
                <w:spacing w:val="38"/>
                <w:w w:val="110"/>
                <w:sz w:val="24"/>
              </w:rPr>
              <w:t xml:space="preserve">  </w:t>
            </w:r>
            <w:r>
              <w:rPr>
                <w:w w:val="110"/>
                <w:sz w:val="24"/>
              </w:rPr>
              <w:t>of</w:t>
            </w:r>
            <w:r>
              <w:rPr>
                <w:spacing w:val="37"/>
                <w:w w:val="110"/>
                <w:sz w:val="24"/>
              </w:rPr>
              <w:t xml:space="preserve">  </w:t>
            </w:r>
            <w:r>
              <w:rPr>
                <w:w w:val="110"/>
                <w:sz w:val="24"/>
              </w:rPr>
              <w:t>Return</w:t>
            </w:r>
            <w:r>
              <w:rPr>
                <w:spacing w:val="39"/>
                <w:w w:val="110"/>
                <w:sz w:val="24"/>
              </w:rPr>
              <w:t xml:space="preserve">  </w:t>
            </w:r>
            <w:r>
              <w:rPr>
                <w:w w:val="110"/>
                <w:sz w:val="24"/>
              </w:rPr>
              <w:t>under</w:t>
            </w:r>
            <w:r>
              <w:rPr>
                <w:spacing w:val="39"/>
                <w:w w:val="110"/>
                <w:sz w:val="24"/>
              </w:rPr>
              <w:t xml:space="preserve">  </w:t>
            </w:r>
            <w:r>
              <w:rPr>
                <w:w w:val="110"/>
                <w:sz w:val="24"/>
              </w:rPr>
              <w:t>Trail</w:t>
            </w:r>
            <w:r>
              <w:rPr>
                <w:spacing w:val="38"/>
                <w:w w:val="110"/>
                <w:sz w:val="24"/>
              </w:rPr>
              <w:t xml:space="preserve">  </w:t>
            </w:r>
            <w:r>
              <w:rPr>
                <w:w w:val="110"/>
                <w:sz w:val="24"/>
              </w:rPr>
              <w:t>&amp;</w:t>
            </w:r>
            <w:r>
              <w:rPr>
                <w:spacing w:val="38"/>
                <w:w w:val="110"/>
                <w:sz w:val="24"/>
              </w:rPr>
              <w:t xml:space="preserve">  </w:t>
            </w:r>
            <w:r>
              <w:rPr>
                <w:w w:val="110"/>
                <w:sz w:val="24"/>
              </w:rPr>
              <w:t>Error</w:t>
            </w:r>
            <w:r>
              <w:rPr>
                <w:spacing w:val="34"/>
                <w:w w:val="110"/>
                <w:sz w:val="24"/>
              </w:rPr>
              <w:t xml:space="preserve">  </w:t>
            </w:r>
            <w:r>
              <w:rPr>
                <w:w w:val="110"/>
                <w:sz w:val="24"/>
              </w:rPr>
              <w:t>Method</w:t>
            </w:r>
            <w:r>
              <w:rPr>
                <w:spacing w:val="39"/>
                <w:w w:val="110"/>
                <w:sz w:val="24"/>
              </w:rPr>
              <w:t xml:space="preserve">  </w:t>
            </w:r>
            <w:r>
              <w:rPr>
                <w:w w:val="110"/>
                <w:sz w:val="24"/>
              </w:rPr>
              <w:t>using</w:t>
            </w:r>
          </w:p>
          <w:p w14:paraId="1FA097F4">
            <w:pPr>
              <w:pStyle w:val="9"/>
              <w:jc w:val="both"/>
              <w:rPr>
                <w:sz w:val="24"/>
              </w:rPr>
            </w:pPr>
            <w:r>
              <w:rPr>
                <w:w w:val="110"/>
                <w:sz w:val="24"/>
              </w:rPr>
              <w:t>Interpolation</w:t>
            </w:r>
            <w:r>
              <w:rPr>
                <w:spacing w:val="19"/>
                <w:w w:val="110"/>
                <w:sz w:val="24"/>
              </w:rPr>
              <w:t xml:space="preserve"> </w:t>
            </w:r>
            <w:r>
              <w:rPr>
                <w:w w:val="110"/>
                <w:sz w:val="24"/>
              </w:rPr>
              <w:t>&amp;</w:t>
            </w:r>
            <w:r>
              <w:rPr>
                <w:spacing w:val="18"/>
                <w:w w:val="110"/>
                <w:sz w:val="24"/>
              </w:rPr>
              <w:t xml:space="preserve"> </w:t>
            </w:r>
            <w:r>
              <w:rPr>
                <w:w w:val="110"/>
                <w:sz w:val="24"/>
              </w:rPr>
              <w:t>Extrapolation</w:t>
            </w:r>
            <w:r>
              <w:rPr>
                <w:spacing w:val="20"/>
                <w:w w:val="110"/>
                <w:sz w:val="24"/>
              </w:rPr>
              <w:t xml:space="preserve"> </w:t>
            </w:r>
            <w:r>
              <w:rPr>
                <w:w w:val="110"/>
                <w:sz w:val="24"/>
              </w:rPr>
              <w:t>and</w:t>
            </w:r>
            <w:r>
              <w:rPr>
                <w:spacing w:val="18"/>
                <w:w w:val="110"/>
                <w:sz w:val="24"/>
              </w:rPr>
              <w:t xml:space="preserve"> </w:t>
            </w:r>
            <w:r>
              <w:rPr>
                <w:w w:val="110"/>
                <w:sz w:val="24"/>
              </w:rPr>
              <w:t>Profitability</w:t>
            </w:r>
            <w:r>
              <w:rPr>
                <w:spacing w:val="19"/>
                <w:w w:val="110"/>
                <w:sz w:val="24"/>
              </w:rPr>
              <w:t xml:space="preserve"> </w:t>
            </w:r>
            <w:r>
              <w:rPr>
                <w:w w:val="110"/>
                <w:sz w:val="24"/>
              </w:rPr>
              <w:t>Index-</w:t>
            </w:r>
            <w:r>
              <w:rPr>
                <w:spacing w:val="11"/>
                <w:w w:val="110"/>
                <w:sz w:val="24"/>
              </w:rPr>
              <w:t xml:space="preserve"> </w:t>
            </w:r>
            <w:r>
              <w:rPr>
                <w:spacing w:val="-2"/>
                <w:w w:val="110"/>
                <w:sz w:val="24"/>
              </w:rPr>
              <w:t>Illustrations</w:t>
            </w:r>
          </w:p>
        </w:tc>
      </w:tr>
      <w:tr w14:paraId="62D85189">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5" w:hRule="atLeast"/>
        </w:trPr>
        <w:tc>
          <w:tcPr>
            <w:tcW w:w="10468" w:type="dxa"/>
            <w:tcBorders>
              <w:top w:val="single" w:color="000000" w:sz="4" w:space="0"/>
              <w:left w:val="single" w:color="000000" w:sz="4" w:space="0"/>
              <w:bottom w:val="single" w:color="000000" w:sz="4" w:space="0"/>
              <w:right w:val="single" w:color="000000" w:sz="4" w:space="0"/>
            </w:tcBorders>
          </w:tcPr>
          <w:p w14:paraId="5E7FE563">
            <w:pPr>
              <w:pStyle w:val="9"/>
              <w:tabs>
                <w:tab w:val="left" w:pos="9209"/>
              </w:tabs>
              <w:spacing w:before="2"/>
              <w:rPr>
                <w:b/>
                <w:sz w:val="24"/>
              </w:rPr>
            </w:pPr>
            <w:r>
              <w:rPr>
                <w:b/>
                <w:w w:val="115"/>
                <w:sz w:val="24"/>
              </w:rPr>
              <w:t>MODULE</w:t>
            </w:r>
            <w:r>
              <w:rPr>
                <w:b/>
                <w:spacing w:val="15"/>
                <w:w w:val="115"/>
                <w:sz w:val="24"/>
              </w:rPr>
              <w:t xml:space="preserve"> </w:t>
            </w:r>
            <w:r>
              <w:rPr>
                <w:b/>
                <w:w w:val="115"/>
                <w:sz w:val="24"/>
              </w:rPr>
              <w:t>5:</w:t>
            </w:r>
            <w:r>
              <w:rPr>
                <w:b/>
                <w:spacing w:val="18"/>
                <w:w w:val="115"/>
                <w:sz w:val="24"/>
              </w:rPr>
              <w:t xml:space="preserve"> </w:t>
            </w:r>
            <w:r>
              <w:rPr>
                <w:b/>
                <w:w w:val="115"/>
                <w:sz w:val="24"/>
              </w:rPr>
              <w:t>&amp;</w:t>
            </w:r>
            <w:r>
              <w:rPr>
                <w:b/>
                <w:spacing w:val="19"/>
                <w:w w:val="115"/>
                <w:sz w:val="24"/>
              </w:rPr>
              <w:t xml:space="preserve"> </w:t>
            </w:r>
            <w:r>
              <w:rPr>
                <w:b/>
                <w:w w:val="115"/>
                <w:sz w:val="24"/>
              </w:rPr>
              <w:t>DIVIDEND</w:t>
            </w:r>
            <w:r>
              <w:rPr>
                <w:b/>
                <w:spacing w:val="14"/>
                <w:w w:val="115"/>
                <w:sz w:val="24"/>
              </w:rPr>
              <w:t xml:space="preserve"> </w:t>
            </w:r>
            <w:r>
              <w:rPr>
                <w:b/>
                <w:w w:val="115"/>
                <w:sz w:val="24"/>
              </w:rPr>
              <w:t>DECISIONS</w:t>
            </w:r>
            <w:r>
              <w:rPr>
                <w:b/>
                <w:spacing w:val="19"/>
                <w:w w:val="115"/>
                <w:sz w:val="24"/>
              </w:rPr>
              <w:t xml:space="preserve"> </w:t>
            </w:r>
            <w:r>
              <w:rPr>
                <w:b/>
                <w:w w:val="115"/>
                <w:sz w:val="24"/>
              </w:rPr>
              <w:t>&amp;</w:t>
            </w:r>
            <w:r>
              <w:rPr>
                <w:b/>
                <w:spacing w:val="19"/>
                <w:w w:val="115"/>
                <w:sz w:val="24"/>
              </w:rPr>
              <w:t xml:space="preserve"> </w:t>
            </w:r>
            <w:r>
              <w:rPr>
                <w:b/>
                <w:w w:val="115"/>
                <w:sz w:val="24"/>
              </w:rPr>
              <w:t>EXCEL</w:t>
            </w:r>
            <w:r>
              <w:rPr>
                <w:b/>
                <w:spacing w:val="18"/>
                <w:w w:val="115"/>
                <w:sz w:val="24"/>
              </w:rPr>
              <w:t xml:space="preserve"> </w:t>
            </w:r>
            <w:r>
              <w:rPr>
                <w:b/>
                <w:spacing w:val="-2"/>
                <w:w w:val="115"/>
                <w:sz w:val="24"/>
              </w:rPr>
              <w:t>UTILITY</w:t>
            </w:r>
            <w:r>
              <w:rPr>
                <w:b/>
                <w:sz w:val="24"/>
              </w:rPr>
              <w:tab/>
            </w:r>
            <w:r>
              <w:rPr>
                <w:b/>
                <w:w w:val="115"/>
                <w:sz w:val="24"/>
              </w:rPr>
              <w:t xml:space="preserve">12 </w:t>
            </w:r>
            <w:r>
              <w:rPr>
                <w:b/>
                <w:spacing w:val="-5"/>
                <w:w w:val="115"/>
                <w:sz w:val="24"/>
              </w:rPr>
              <w:t>Hrs</w:t>
            </w:r>
          </w:p>
        </w:tc>
      </w:tr>
      <w:tr w14:paraId="7EE58EDB">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592" w:hRule="atLeast"/>
        </w:trPr>
        <w:tc>
          <w:tcPr>
            <w:tcW w:w="10468" w:type="dxa"/>
            <w:tcBorders>
              <w:top w:val="single" w:color="000000" w:sz="4" w:space="0"/>
              <w:left w:val="single" w:color="000000" w:sz="4" w:space="0"/>
              <w:bottom w:val="single" w:color="000000" w:sz="4" w:space="0"/>
              <w:right w:val="single" w:color="000000" w:sz="4" w:space="0"/>
            </w:tcBorders>
          </w:tcPr>
          <w:p w14:paraId="5ED320A5">
            <w:pPr>
              <w:pStyle w:val="9"/>
              <w:spacing w:line="276" w:lineRule="auto"/>
              <w:ind w:right="155"/>
              <w:rPr>
                <w:sz w:val="24"/>
              </w:rPr>
            </w:pPr>
            <w:r>
              <w:rPr>
                <w:b/>
                <w:w w:val="110"/>
                <w:sz w:val="24"/>
              </w:rPr>
              <w:t>Dividend</w:t>
            </w:r>
            <w:r>
              <w:rPr>
                <w:b/>
                <w:spacing w:val="73"/>
                <w:w w:val="110"/>
                <w:sz w:val="24"/>
              </w:rPr>
              <w:t xml:space="preserve"> </w:t>
            </w:r>
            <w:r>
              <w:rPr>
                <w:b/>
                <w:w w:val="110"/>
                <w:sz w:val="24"/>
              </w:rPr>
              <w:t>Decision</w:t>
            </w:r>
            <w:r>
              <w:rPr>
                <w:b/>
                <w:spacing w:val="70"/>
                <w:w w:val="110"/>
                <w:sz w:val="24"/>
              </w:rPr>
              <w:t xml:space="preserve"> </w:t>
            </w:r>
            <w:r>
              <w:rPr>
                <w:w w:val="110"/>
                <w:sz w:val="24"/>
              </w:rPr>
              <w:t>-</w:t>
            </w:r>
            <w:r>
              <w:rPr>
                <w:spacing w:val="78"/>
                <w:w w:val="110"/>
                <w:sz w:val="24"/>
              </w:rPr>
              <w:t xml:space="preserve"> </w:t>
            </w:r>
            <w:r>
              <w:rPr>
                <w:w w:val="110"/>
                <w:sz w:val="24"/>
              </w:rPr>
              <w:t>Meaning</w:t>
            </w:r>
            <w:r>
              <w:rPr>
                <w:spacing w:val="79"/>
                <w:w w:val="110"/>
                <w:sz w:val="24"/>
              </w:rPr>
              <w:t xml:space="preserve"> </w:t>
            </w:r>
            <w:r>
              <w:rPr>
                <w:w w:val="110"/>
                <w:sz w:val="24"/>
              </w:rPr>
              <w:t>-</w:t>
            </w:r>
            <w:r>
              <w:rPr>
                <w:spacing w:val="72"/>
                <w:w w:val="110"/>
                <w:sz w:val="24"/>
              </w:rPr>
              <w:t xml:space="preserve"> </w:t>
            </w:r>
            <w:r>
              <w:rPr>
                <w:w w:val="110"/>
                <w:sz w:val="24"/>
              </w:rPr>
              <w:t>Types</w:t>
            </w:r>
            <w:r>
              <w:rPr>
                <w:spacing w:val="78"/>
                <w:w w:val="110"/>
                <w:sz w:val="24"/>
              </w:rPr>
              <w:t xml:space="preserve"> </w:t>
            </w:r>
            <w:r>
              <w:rPr>
                <w:w w:val="110"/>
                <w:sz w:val="24"/>
              </w:rPr>
              <w:t>of</w:t>
            </w:r>
            <w:r>
              <w:rPr>
                <w:spacing w:val="69"/>
                <w:w w:val="110"/>
                <w:sz w:val="24"/>
              </w:rPr>
              <w:t xml:space="preserve"> </w:t>
            </w:r>
            <w:r>
              <w:rPr>
                <w:w w:val="110"/>
                <w:sz w:val="24"/>
              </w:rPr>
              <w:t>Dividends</w:t>
            </w:r>
            <w:r>
              <w:rPr>
                <w:spacing w:val="78"/>
                <w:w w:val="110"/>
                <w:sz w:val="24"/>
              </w:rPr>
              <w:t xml:space="preserve"> </w:t>
            </w:r>
            <w:r>
              <w:rPr>
                <w:w w:val="110"/>
                <w:sz w:val="24"/>
              </w:rPr>
              <w:t>–</w:t>
            </w:r>
            <w:r>
              <w:rPr>
                <w:spacing w:val="69"/>
                <w:w w:val="110"/>
                <w:sz w:val="24"/>
              </w:rPr>
              <w:t xml:space="preserve"> </w:t>
            </w:r>
            <w:r>
              <w:rPr>
                <w:w w:val="110"/>
                <w:sz w:val="24"/>
              </w:rPr>
              <w:t>Types</w:t>
            </w:r>
            <w:r>
              <w:rPr>
                <w:spacing w:val="78"/>
                <w:w w:val="110"/>
                <w:sz w:val="24"/>
              </w:rPr>
              <w:t xml:space="preserve"> </w:t>
            </w:r>
            <w:r>
              <w:rPr>
                <w:w w:val="110"/>
                <w:sz w:val="24"/>
              </w:rPr>
              <w:t>of</w:t>
            </w:r>
            <w:r>
              <w:rPr>
                <w:spacing w:val="69"/>
                <w:w w:val="110"/>
                <w:sz w:val="24"/>
              </w:rPr>
              <w:t xml:space="preserve"> </w:t>
            </w:r>
            <w:r>
              <w:rPr>
                <w:w w:val="110"/>
                <w:sz w:val="24"/>
              </w:rPr>
              <w:t>Dividends</w:t>
            </w:r>
            <w:r>
              <w:rPr>
                <w:spacing w:val="78"/>
                <w:w w:val="110"/>
                <w:sz w:val="24"/>
              </w:rPr>
              <w:t xml:space="preserve"> </w:t>
            </w:r>
            <w:r>
              <w:rPr>
                <w:w w:val="110"/>
                <w:sz w:val="24"/>
              </w:rPr>
              <w:t>Polices</w:t>
            </w:r>
            <w:r>
              <w:rPr>
                <w:spacing w:val="70"/>
                <w:w w:val="110"/>
                <w:sz w:val="24"/>
              </w:rPr>
              <w:t xml:space="preserve"> </w:t>
            </w:r>
            <w:r>
              <w:rPr>
                <w:w w:val="110"/>
                <w:sz w:val="24"/>
              </w:rPr>
              <w:t>– Significance</w:t>
            </w:r>
            <w:r>
              <w:rPr>
                <w:spacing w:val="80"/>
                <w:w w:val="110"/>
                <w:sz w:val="24"/>
              </w:rPr>
              <w:t xml:space="preserve"> </w:t>
            </w:r>
            <w:r>
              <w:rPr>
                <w:w w:val="110"/>
                <w:sz w:val="24"/>
              </w:rPr>
              <w:t>of</w:t>
            </w:r>
            <w:r>
              <w:rPr>
                <w:spacing w:val="77"/>
                <w:w w:val="110"/>
                <w:sz w:val="24"/>
              </w:rPr>
              <w:t xml:space="preserve"> </w:t>
            </w:r>
            <w:r>
              <w:rPr>
                <w:w w:val="110"/>
                <w:sz w:val="24"/>
              </w:rPr>
              <w:t>Stable</w:t>
            </w:r>
            <w:r>
              <w:rPr>
                <w:spacing w:val="76"/>
                <w:w w:val="110"/>
                <w:sz w:val="24"/>
              </w:rPr>
              <w:t xml:space="preserve"> </w:t>
            </w:r>
            <w:r>
              <w:rPr>
                <w:w w:val="110"/>
                <w:sz w:val="24"/>
              </w:rPr>
              <w:t>Dividend</w:t>
            </w:r>
            <w:r>
              <w:rPr>
                <w:spacing w:val="80"/>
                <w:w w:val="110"/>
                <w:sz w:val="24"/>
              </w:rPr>
              <w:t xml:space="preserve"> </w:t>
            </w:r>
            <w:r>
              <w:rPr>
                <w:w w:val="110"/>
                <w:sz w:val="24"/>
              </w:rPr>
              <w:t>Policy</w:t>
            </w:r>
            <w:r>
              <w:rPr>
                <w:spacing w:val="77"/>
                <w:w w:val="110"/>
                <w:sz w:val="24"/>
              </w:rPr>
              <w:t xml:space="preserve"> </w:t>
            </w:r>
            <w:r>
              <w:rPr>
                <w:w w:val="110"/>
                <w:sz w:val="24"/>
              </w:rPr>
              <w:t>-</w:t>
            </w:r>
            <w:r>
              <w:rPr>
                <w:spacing w:val="80"/>
                <w:w w:val="110"/>
                <w:sz w:val="24"/>
              </w:rPr>
              <w:t xml:space="preserve"> </w:t>
            </w:r>
            <w:r>
              <w:rPr>
                <w:w w:val="110"/>
                <w:sz w:val="24"/>
              </w:rPr>
              <w:t>Determinants</w:t>
            </w:r>
            <w:r>
              <w:rPr>
                <w:spacing w:val="74"/>
                <w:w w:val="110"/>
                <w:sz w:val="24"/>
              </w:rPr>
              <w:t xml:space="preserve"> </w:t>
            </w:r>
            <w:r>
              <w:rPr>
                <w:w w:val="110"/>
                <w:sz w:val="24"/>
              </w:rPr>
              <w:t>of</w:t>
            </w:r>
            <w:r>
              <w:rPr>
                <w:spacing w:val="71"/>
                <w:w w:val="110"/>
                <w:sz w:val="24"/>
              </w:rPr>
              <w:t xml:space="preserve"> </w:t>
            </w:r>
            <w:r>
              <w:rPr>
                <w:w w:val="110"/>
                <w:sz w:val="24"/>
              </w:rPr>
              <w:t>Dividend</w:t>
            </w:r>
            <w:r>
              <w:rPr>
                <w:spacing w:val="80"/>
                <w:w w:val="110"/>
                <w:sz w:val="24"/>
              </w:rPr>
              <w:t xml:space="preserve"> </w:t>
            </w:r>
            <w:r>
              <w:rPr>
                <w:w w:val="110"/>
                <w:sz w:val="24"/>
              </w:rPr>
              <w:t>Policy</w:t>
            </w:r>
            <w:r>
              <w:rPr>
                <w:spacing w:val="77"/>
                <w:w w:val="110"/>
                <w:sz w:val="24"/>
              </w:rPr>
              <w:t xml:space="preserve"> </w:t>
            </w:r>
            <w:r>
              <w:rPr>
                <w:w w:val="110"/>
                <w:sz w:val="24"/>
              </w:rPr>
              <w:t>-</w:t>
            </w:r>
            <w:r>
              <w:rPr>
                <w:spacing w:val="74"/>
                <w:w w:val="110"/>
                <w:sz w:val="24"/>
              </w:rPr>
              <w:t xml:space="preserve"> </w:t>
            </w:r>
            <w:r>
              <w:rPr>
                <w:w w:val="110"/>
                <w:sz w:val="24"/>
              </w:rPr>
              <w:t>Dividend Theories</w:t>
            </w:r>
            <w:r>
              <w:rPr>
                <w:spacing w:val="40"/>
                <w:w w:val="110"/>
                <w:sz w:val="24"/>
              </w:rPr>
              <w:t xml:space="preserve"> </w:t>
            </w:r>
            <w:r>
              <w:rPr>
                <w:w w:val="110"/>
                <w:sz w:val="24"/>
              </w:rPr>
              <w:t>-</w:t>
            </w:r>
            <w:r>
              <w:rPr>
                <w:spacing w:val="40"/>
                <w:w w:val="110"/>
                <w:sz w:val="24"/>
              </w:rPr>
              <w:t xml:space="preserve"> </w:t>
            </w:r>
            <w:r>
              <w:rPr>
                <w:w w:val="110"/>
                <w:sz w:val="24"/>
              </w:rPr>
              <w:t>Theories</w:t>
            </w:r>
            <w:r>
              <w:rPr>
                <w:spacing w:val="40"/>
                <w:w w:val="110"/>
                <w:sz w:val="24"/>
              </w:rPr>
              <w:t xml:space="preserve"> </w:t>
            </w:r>
            <w:r>
              <w:rPr>
                <w:w w:val="110"/>
                <w:sz w:val="24"/>
              </w:rPr>
              <w:t>of</w:t>
            </w:r>
            <w:r>
              <w:rPr>
                <w:spacing w:val="40"/>
                <w:w w:val="110"/>
                <w:sz w:val="24"/>
              </w:rPr>
              <w:t xml:space="preserve"> </w:t>
            </w:r>
            <w:r>
              <w:rPr>
                <w:w w:val="110"/>
                <w:sz w:val="24"/>
              </w:rPr>
              <w:t>Relevance</w:t>
            </w:r>
            <w:r>
              <w:rPr>
                <w:spacing w:val="40"/>
                <w:w w:val="110"/>
                <w:sz w:val="24"/>
              </w:rPr>
              <w:t xml:space="preserve"> </w:t>
            </w:r>
            <w:r>
              <w:rPr>
                <w:w w:val="110"/>
                <w:sz w:val="24"/>
              </w:rPr>
              <w:t>–</w:t>
            </w:r>
            <w:r>
              <w:rPr>
                <w:spacing w:val="40"/>
                <w:w w:val="110"/>
                <w:sz w:val="24"/>
              </w:rPr>
              <w:t xml:space="preserve"> </w:t>
            </w:r>
            <w:r>
              <w:rPr>
                <w:w w:val="110"/>
                <w:sz w:val="24"/>
              </w:rPr>
              <w:t>Walter’s</w:t>
            </w:r>
            <w:r>
              <w:rPr>
                <w:spacing w:val="40"/>
                <w:w w:val="110"/>
                <w:sz w:val="24"/>
              </w:rPr>
              <w:t xml:space="preserve"> </w:t>
            </w:r>
            <w:r>
              <w:rPr>
                <w:w w:val="110"/>
                <w:sz w:val="24"/>
              </w:rPr>
              <w:t>Model</w:t>
            </w:r>
            <w:r>
              <w:rPr>
                <w:spacing w:val="40"/>
                <w:w w:val="110"/>
                <w:sz w:val="24"/>
              </w:rPr>
              <w:t xml:space="preserve"> </w:t>
            </w:r>
            <w:r>
              <w:rPr>
                <w:w w:val="110"/>
                <w:sz w:val="24"/>
              </w:rPr>
              <w:t>and</w:t>
            </w:r>
            <w:r>
              <w:rPr>
                <w:spacing w:val="40"/>
                <w:w w:val="110"/>
                <w:sz w:val="24"/>
              </w:rPr>
              <w:t xml:space="preserve"> </w:t>
            </w:r>
            <w:r>
              <w:rPr>
                <w:w w:val="110"/>
                <w:sz w:val="24"/>
              </w:rPr>
              <w:t>Gordon’s</w:t>
            </w:r>
            <w:r>
              <w:rPr>
                <w:spacing w:val="40"/>
                <w:w w:val="110"/>
                <w:sz w:val="24"/>
              </w:rPr>
              <w:t xml:space="preserve"> </w:t>
            </w:r>
            <w:r>
              <w:rPr>
                <w:w w:val="110"/>
                <w:sz w:val="24"/>
              </w:rPr>
              <w:t>Model</w:t>
            </w:r>
            <w:r>
              <w:rPr>
                <w:spacing w:val="40"/>
                <w:w w:val="110"/>
                <w:sz w:val="24"/>
              </w:rPr>
              <w:t xml:space="preserve"> </w:t>
            </w:r>
            <w:r>
              <w:rPr>
                <w:w w:val="110"/>
                <w:sz w:val="24"/>
              </w:rPr>
              <w:t xml:space="preserve">–Illustrations </w:t>
            </w:r>
            <w:r>
              <w:rPr>
                <w:b/>
                <w:w w:val="110"/>
                <w:sz w:val="24"/>
              </w:rPr>
              <w:t>Excel</w:t>
            </w:r>
            <w:r>
              <w:rPr>
                <w:b/>
                <w:spacing w:val="71"/>
                <w:w w:val="110"/>
                <w:sz w:val="24"/>
              </w:rPr>
              <w:t xml:space="preserve"> </w:t>
            </w:r>
            <w:r>
              <w:rPr>
                <w:b/>
                <w:w w:val="110"/>
                <w:sz w:val="24"/>
              </w:rPr>
              <w:t>Utility</w:t>
            </w:r>
            <w:r>
              <w:rPr>
                <w:b/>
                <w:spacing w:val="74"/>
                <w:w w:val="110"/>
                <w:sz w:val="24"/>
              </w:rPr>
              <w:t xml:space="preserve"> </w:t>
            </w:r>
            <w:r>
              <w:rPr>
                <w:b/>
                <w:w w:val="110"/>
                <w:sz w:val="24"/>
              </w:rPr>
              <w:t>(Only</w:t>
            </w:r>
            <w:r>
              <w:rPr>
                <w:b/>
                <w:spacing w:val="72"/>
                <w:w w:val="110"/>
                <w:sz w:val="24"/>
              </w:rPr>
              <w:t xml:space="preserve"> </w:t>
            </w:r>
            <w:r>
              <w:rPr>
                <w:b/>
                <w:w w:val="110"/>
                <w:sz w:val="24"/>
              </w:rPr>
              <w:t>adopted</w:t>
            </w:r>
            <w:r>
              <w:rPr>
                <w:b/>
                <w:spacing w:val="75"/>
                <w:w w:val="110"/>
                <w:sz w:val="24"/>
              </w:rPr>
              <w:t xml:space="preserve"> </w:t>
            </w:r>
            <w:r>
              <w:rPr>
                <w:b/>
                <w:w w:val="110"/>
                <w:sz w:val="24"/>
              </w:rPr>
              <w:t>for</w:t>
            </w:r>
            <w:r>
              <w:rPr>
                <w:b/>
                <w:spacing w:val="72"/>
                <w:w w:val="110"/>
                <w:sz w:val="24"/>
              </w:rPr>
              <w:t xml:space="preserve"> </w:t>
            </w:r>
            <w:r>
              <w:rPr>
                <w:b/>
                <w:w w:val="110"/>
                <w:sz w:val="24"/>
              </w:rPr>
              <w:t>Internal</w:t>
            </w:r>
            <w:r>
              <w:rPr>
                <w:b/>
                <w:spacing w:val="77"/>
                <w:w w:val="110"/>
                <w:sz w:val="24"/>
              </w:rPr>
              <w:t xml:space="preserve"> </w:t>
            </w:r>
            <w:r>
              <w:rPr>
                <w:b/>
                <w:w w:val="110"/>
                <w:sz w:val="24"/>
              </w:rPr>
              <w:t>Assessment</w:t>
            </w:r>
            <w:r>
              <w:rPr>
                <w:b/>
                <w:spacing w:val="80"/>
                <w:w w:val="110"/>
                <w:sz w:val="24"/>
              </w:rPr>
              <w:t xml:space="preserve"> </w:t>
            </w:r>
            <w:r>
              <w:rPr>
                <w:b/>
                <w:w w:val="110"/>
                <w:sz w:val="24"/>
              </w:rPr>
              <w:t>&amp;</w:t>
            </w:r>
            <w:r>
              <w:rPr>
                <w:b/>
                <w:spacing w:val="74"/>
                <w:w w:val="110"/>
                <w:sz w:val="24"/>
              </w:rPr>
              <w:t xml:space="preserve"> </w:t>
            </w:r>
            <w:r>
              <w:rPr>
                <w:b/>
                <w:w w:val="110"/>
                <w:sz w:val="24"/>
              </w:rPr>
              <w:t>should</w:t>
            </w:r>
            <w:r>
              <w:rPr>
                <w:b/>
                <w:spacing w:val="75"/>
                <w:w w:val="110"/>
                <w:sz w:val="24"/>
              </w:rPr>
              <w:t xml:space="preserve"> </w:t>
            </w:r>
            <w:r>
              <w:rPr>
                <w:b/>
                <w:w w:val="110"/>
                <w:sz w:val="24"/>
              </w:rPr>
              <w:t>not</w:t>
            </w:r>
            <w:r>
              <w:rPr>
                <w:b/>
                <w:spacing w:val="75"/>
                <w:w w:val="110"/>
                <w:sz w:val="24"/>
              </w:rPr>
              <w:t xml:space="preserve"> </w:t>
            </w:r>
            <w:r>
              <w:rPr>
                <w:b/>
                <w:w w:val="110"/>
                <w:sz w:val="24"/>
              </w:rPr>
              <w:t>consider</w:t>
            </w:r>
            <w:r>
              <w:rPr>
                <w:b/>
                <w:spacing w:val="72"/>
                <w:w w:val="110"/>
                <w:sz w:val="24"/>
              </w:rPr>
              <w:t xml:space="preserve"> </w:t>
            </w:r>
            <w:r>
              <w:rPr>
                <w:b/>
                <w:w w:val="110"/>
                <w:sz w:val="24"/>
              </w:rPr>
              <w:t>for University</w:t>
            </w:r>
            <w:r>
              <w:rPr>
                <w:b/>
                <w:spacing w:val="80"/>
                <w:w w:val="110"/>
                <w:sz w:val="24"/>
              </w:rPr>
              <w:t xml:space="preserve"> </w:t>
            </w:r>
            <w:r>
              <w:rPr>
                <w:b/>
                <w:w w:val="110"/>
                <w:sz w:val="24"/>
              </w:rPr>
              <w:t>Examination)</w:t>
            </w:r>
            <w:r>
              <w:rPr>
                <w:b/>
                <w:spacing w:val="80"/>
                <w:w w:val="110"/>
                <w:sz w:val="24"/>
              </w:rPr>
              <w:t xml:space="preserve"> </w:t>
            </w:r>
            <w:r>
              <w:rPr>
                <w:w w:val="110"/>
                <w:sz w:val="24"/>
              </w:rPr>
              <w:t>-</w:t>
            </w:r>
            <w:r>
              <w:rPr>
                <w:spacing w:val="80"/>
                <w:w w:val="110"/>
                <w:sz w:val="24"/>
              </w:rPr>
              <w:t xml:space="preserve"> </w:t>
            </w:r>
            <w:r>
              <w:rPr>
                <w:w w:val="110"/>
                <w:sz w:val="24"/>
              </w:rPr>
              <w:t>Creation</w:t>
            </w:r>
            <w:r>
              <w:rPr>
                <w:spacing w:val="80"/>
                <w:w w:val="110"/>
                <w:sz w:val="24"/>
              </w:rPr>
              <w:t xml:space="preserve"> </w:t>
            </w:r>
            <w:r>
              <w:rPr>
                <w:w w:val="110"/>
                <w:sz w:val="24"/>
              </w:rPr>
              <w:t>of</w:t>
            </w:r>
            <w:r>
              <w:rPr>
                <w:spacing w:val="80"/>
                <w:w w:val="110"/>
                <w:sz w:val="24"/>
              </w:rPr>
              <w:t xml:space="preserve"> </w:t>
            </w:r>
            <w:r>
              <w:rPr>
                <w:w w:val="110"/>
                <w:sz w:val="24"/>
              </w:rPr>
              <w:t>Organization</w:t>
            </w:r>
            <w:r>
              <w:rPr>
                <w:spacing w:val="80"/>
                <w:w w:val="110"/>
                <w:sz w:val="24"/>
              </w:rPr>
              <w:t xml:space="preserve"> </w:t>
            </w:r>
            <w:r>
              <w:rPr>
                <w:w w:val="110"/>
                <w:sz w:val="24"/>
              </w:rPr>
              <w:t>Chart</w:t>
            </w:r>
            <w:r>
              <w:rPr>
                <w:spacing w:val="80"/>
                <w:w w:val="110"/>
                <w:sz w:val="24"/>
              </w:rPr>
              <w:t xml:space="preserve"> </w:t>
            </w:r>
            <w:r>
              <w:rPr>
                <w:w w:val="110"/>
                <w:sz w:val="24"/>
              </w:rPr>
              <w:t>for</w:t>
            </w:r>
            <w:r>
              <w:rPr>
                <w:spacing w:val="80"/>
                <w:w w:val="110"/>
                <w:sz w:val="24"/>
              </w:rPr>
              <w:t xml:space="preserve"> </w:t>
            </w:r>
            <w:r>
              <w:rPr>
                <w:w w:val="110"/>
                <w:sz w:val="24"/>
              </w:rPr>
              <w:t>Finance</w:t>
            </w:r>
            <w:r>
              <w:rPr>
                <w:spacing w:val="80"/>
                <w:w w:val="110"/>
                <w:sz w:val="24"/>
              </w:rPr>
              <w:t xml:space="preserve"> </w:t>
            </w:r>
            <w:r>
              <w:rPr>
                <w:w w:val="110"/>
                <w:sz w:val="24"/>
              </w:rPr>
              <w:t>using</w:t>
            </w:r>
            <w:r>
              <w:rPr>
                <w:spacing w:val="80"/>
                <w:w w:val="110"/>
                <w:sz w:val="24"/>
              </w:rPr>
              <w:t xml:space="preserve"> </w:t>
            </w:r>
            <w:r>
              <w:rPr>
                <w:w w:val="110"/>
                <w:sz w:val="24"/>
              </w:rPr>
              <w:t>Excel Shapes – Designing a Financial Plan for Startup</w:t>
            </w:r>
            <w:r>
              <w:rPr>
                <w:spacing w:val="24"/>
                <w:w w:val="110"/>
                <w:sz w:val="24"/>
              </w:rPr>
              <w:t xml:space="preserve"> </w:t>
            </w:r>
            <w:r>
              <w:rPr>
                <w:w w:val="110"/>
                <w:sz w:val="24"/>
              </w:rPr>
              <w:t>with Variables</w:t>
            </w:r>
            <w:r>
              <w:rPr>
                <w:spacing w:val="27"/>
                <w:w w:val="110"/>
                <w:sz w:val="24"/>
              </w:rPr>
              <w:t xml:space="preserve"> </w:t>
            </w:r>
            <w:r>
              <w:rPr>
                <w:w w:val="110"/>
                <w:sz w:val="24"/>
              </w:rPr>
              <w:t>– Calculation</w:t>
            </w:r>
            <w:r>
              <w:rPr>
                <w:spacing w:val="24"/>
                <w:w w:val="110"/>
                <w:sz w:val="24"/>
              </w:rPr>
              <w:t xml:space="preserve"> </w:t>
            </w:r>
            <w:r>
              <w:rPr>
                <w:w w:val="110"/>
                <w:sz w:val="24"/>
              </w:rPr>
              <w:t>of PV, PVAF</w:t>
            </w:r>
            <w:r>
              <w:rPr>
                <w:spacing w:val="40"/>
                <w:w w:val="110"/>
                <w:sz w:val="24"/>
              </w:rPr>
              <w:t xml:space="preserve"> </w:t>
            </w:r>
            <w:r>
              <w:rPr>
                <w:w w:val="110"/>
                <w:sz w:val="24"/>
              </w:rPr>
              <w:t>and</w:t>
            </w:r>
            <w:r>
              <w:rPr>
                <w:spacing w:val="53"/>
                <w:w w:val="110"/>
                <w:sz w:val="24"/>
              </w:rPr>
              <w:t xml:space="preserve"> </w:t>
            </w:r>
            <w:r>
              <w:rPr>
                <w:w w:val="110"/>
                <w:sz w:val="24"/>
              </w:rPr>
              <w:t>IRR,</w:t>
            </w:r>
            <w:r>
              <w:rPr>
                <w:spacing w:val="51"/>
                <w:w w:val="110"/>
                <w:sz w:val="24"/>
              </w:rPr>
              <w:t xml:space="preserve"> </w:t>
            </w:r>
            <w:r>
              <w:rPr>
                <w:w w:val="110"/>
                <w:sz w:val="24"/>
              </w:rPr>
              <w:t>PBP,</w:t>
            </w:r>
            <w:r>
              <w:rPr>
                <w:spacing w:val="57"/>
                <w:w w:val="110"/>
                <w:sz w:val="24"/>
              </w:rPr>
              <w:t xml:space="preserve"> </w:t>
            </w:r>
            <w:r>
              <w:rPr>
                <w:w w:val="110"/>
                <w:sz w:val="24"/>
              </w:rPr>
              <w:t>DCF</w:t>
            </w:r>
            <w:r>
              <w:rPr>
                <w:spacing w:val="53"/>
                <w:w w:val="110"/>
                <w:sz w:val="24"/>
              </w:rPr>
              <w:t xml:space="preserve"> </w:t>
            </w:r>
            <w:r>
              <w:rPr>
                <w:w w:val="110"/>
                <w:sz w:val="24"/>
              </w:rPr>
              <w:t>Methods</w:t>
            </w:r>
            <w:r>
              <w:rPr>
                <w:spacing w:val="55"/>
                <w:w w:val="110"/>
                <w:sz w:val="24"/>
              </w:rPr>
              <w:t xml:space="preserve"> </w:t>
            </w:r>
            <w:r>
              <w:rPr>
                <w:w w:val="110"/>
                <w:sz w:val="24"/>
              </w:rPr>
              <w:t>using</w:t>
            </w:r>
            <w:r>
              <w:rPr>
                <w:spacing w:val="55"/>
                <w:w w:val="110"/>
                <w:sz w:val="24"/>
              </w:rPr>
              <w:t xml:space="preserve"> </w:t>
            </w:r>
            <w:r>
              <w:rPr>
                <w:w w:val="110"/>
                <w:sz w:val="24"/>
              </w:rPr>
              <w:t>excel</w:t>
            </w:r>
            <w:r>
              <w:rPr>
                <w:spacing w:val="54"/>
                <w:w w:val="110"/>
                <w:sz w:val="24"/>
              </w:rPr>
              <w:t xml:space="preserve"> </w:t>
            </w:r>
            <w:r>
              <w:rPr>
                <w:w w:val="110"/>
                <w:sz w:val="24"/>
              </w:rPr>
              <w:t>utilities</w:t>
            </w:r>
            <w:r>
              <w:rPr>
                <w:spacing w:val="48"/>
                <w:w w:val="110"/>
                <w:sz w:val="24"/>
              </w:rPr>
              <w:t xml:space="preserve"> </w:t>
            </w:r>
            <w:r>
              <w:rPr>
                <w:w w:val="110"/>
                <w:sz w:val="24"/>
              </w:rPr>
              <w:t>and</w:t>
            </w:r>
            <w:r>
              <w:rPr>
                <w:spacing w:val="54"/>
                <w:w w:val="110"/>
                <w:sz w:val="24"/>
              </w:rPr>
              <w:t xml:space="preserve"> </w:t>
            </w:r>
            <w:r>
              <w:rPr>
                <w:w w:val="110"/>
                <w:sz w:val="24"/>
              </w:rPr>
              <w:t>formulas,</w:t>
            </w:r>
            <w:r>
              <w:rPr>
                <w:spacing w:val="53"/>
                <w:w w:val="110"/>
                <w:sz w:val="24"/>
              </w:rPr>
              <w:t xml:space="preserve"> </w:t>
            </w:r>
            <w:r>
              <w:rPr>
                <w:w w:val="110"/>
                <w:sz w:val="24"/>
              </w:rPr>
              <w:t>Annuity</w:t>
            </w:r>
            <w:r>
              <w:rPr>
                <w:spacing w:val="52"/>
                <w:w w:val="110"/>
                <w:sz w:val="24"/>
              </w:rPr>
              <w:t xml:space="preserve"> </w:t>
            </w:r>
            <w:r>
              <w:rPr>
                <w:w w:val="110"/>
                <w:sz w:val="24"/>
              </w:rPr>
              <w:t>Vs</w:t>
            </w:r>
            <w:r>
              <w:rPr>
                <w:spacing w:val="47"/>
                <w:w w:val="110"/>
                <w:sz w:val="24"/>
              </w:rPr>
              <w:t xml:space="preserve"> </w:t>
            </w:r>
            <w:r>
              <w:rPr>
                <w:spacing w:val="-2"/>
                <w:w w:val="110"/>
                <w:sz w:val="24"/>
              </w:rPr>
              <w:t>Lumpsum</w:t>
            </w:r>
          </w:p>
          <w:p w14:paraId="68EADD6D">
            <w:pPr>
              <w:pStyle w:val="9"/>
              <w:rPr>
                <w:sz w:val="24"/>
              </w:rPr>
            </w:pPr>
            <w:r>
              <w:rPr>
                <w:w w:val="110"/>
                <w:sz w:val="24"/>
              </w:rPr>
              <w:t>Analysis</w:t>
            </w:r>
            <w:r>
              <w:rPr>
                <w:spacing w:val="28"/>
                <w:w w:val="110"/>
                <w:sz w:val="24"/>
              </w:rPr>
              <w:t xml:space="preserve"> </w:t>
            </w:r>
            <w:r>
              <w:rPr>
                <w:w w:val="110"/>
                <w:sz w:val="24"/>
              </w:rPr>
              <w:t>–Leverage</w:t>
            </w:r>
            <w:r>
              <w:rPr>
                <w:spacing w:val="35"/>
                <w:w w:val="110"/>
                <w:sz w:val="24"/>
              </w:rPr>
              <w:t xml:space="preserve"> </w:t>
            </w:r>
            <w:r>
              <w:rPr>
                <w:w w:val="110"/>
                <w:sz w:val="24"/>
              </w:rPr>
              <w:t>Calculator</w:t>
            </w:r>
            <w:r>
              <w:rPr>
                <w:spacing w:val="37"/>
                <w:w w:val="110"/>
                <w:sz w:val="24"/>
              </w:rPr>
              <w:t xml:space="preserve"> </w:t>
            </w:r>
            <w:r>
              <w:rPr>
                <w:w w:val="110"/>
                <w:sz w:val="24"/>
              </w:rPr>
              <w:t>–</w:t>
            </w:r>
            <w:r>
              <w:rPr>
                <w:spacing w:val="19"/>
                <w:w w:val="110"/>
                <w:sz w:val="24"/>
              </w:rPr>
              <w:t xml:space="preserve"> </w:t>
            </w:r>
            <w:r>
              <w:rPr>
                <w:w w:val="110"/>
                <w:sz w:val="24"/>
              </w:rPr>
              <w:t>Capital</w:t>
            </w:r>
            <w:r>
              <w:rPr>
                <w:spacing w:val="29"/>
                <w:w w:val="110"/>
                <w:sz w:val="24"/>
              </w:rPr>
              <w:t xml:space="preserve"> </w:t>
            </w:r>
            <w:r>
              <w:rPr>
                <w:w w:val="110"/>
                <w:sz w:val="24"/>
              </w:rPr>
              <w:t>Budgeting</w:t>
            </w:r>
            <w:r>
              <w:rPr>
                <w:spacing w:val="31"/>
                <w:w w:val="110"/>
                <w:sz w:val="24"/>
              </w:rPr>
              <w:t xml:space="preserve"> </w:t>
            </w:r>
            <w:r>
              <w:rPr>
                <w:spacing w:val="-2"/>
                <w:w w:val="110"/>
                <w:sz w:val="24"/>
              </w:rPr>
              <w:t>Calculations</w:t>
            </w:r>
          </w:p>
        </w:tc>
      </w:tr>
      <w:tr w14:paraId="77C18E5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4858" w:hRule="atLeast"/>
        </w:trPr>
        <w:tc>
          <w:tcPr>
            <w:tcW w:w="10468" w:type="dxa"/>
            <w:tcBorders>
              <w:top w:val="single" w:color="000000" w:sz="4" w:space="0"/>
              <w:left w:val="single" w:color="000000" w:sz="4" w:space="0"/>
              <w:bottom w:val="single" w:color="000000" w:sz="4" w:space="0"/>
              <w:right w:val="single" w:color="000000" w:sz="4" w:space="0"/>
            </w:tcBorders>
          </w:tcPr>
          <w:p w14:paraId="3BFD97E9">
            <w:pPr>
              <w:pStyle w:val="9"/>
              <w:spacing w:line="279" w:lineRule="exact"/>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1C906A79">
            <w:pPr>
              <w:pStyle w:val="9"/>
              <w:numPr>
                <w:ilvl w:val="0"/>
                <w:numId w:val="6"/>
              </w:numPr>
              <w:tabs>
                <w:tab w:val="left" w:pos="830"/>
              </w:tabs>
              <w:spacing w:before="40" w:after="0" w:line="273" w:lineRule="auto"/>
              <w:ind w:left="830" w:right="113" w:hanging="360"/>
              <w:jc w:val="both"/>
              <w:rPr>
                <w:sz w:val="24"/>
              </w:rPr>
            </w:pPr>
            <w:r>
              <w:rPr>
                <w:w w:val="110"/>
                <w:sz w:val="24"/>
              </w:rPr>
              <w:t>Visit the Finance Department of any organization and collect and record the Functions</w:t>
            </w:r>
            <w:r>
              <w:rPr>
                <w:spacing w:val="40"/>
                <w:w w:val="110"/>
                <w:sz w:val="24"/>
              </w:rPr>
              <w:t xml:space="preserve"> </w:t>
            </w:r>
            <w:r>
              <w:rPr>
                <w:w w:val="110"/>
                <w:sz w:val="24"/>
              </w:rPr>
              <w:t>and</w:t>
            </w:r>
            <w:r>
              <w:rPr>
                <w:spacing w:val="40"/>
                <w:w w:val="110"/>
                <w:sz w:val="24"/>
              </w:rPr>
              <w:t xml:space="preserve"> </w:t>
            </w:r>
            <w:r>
              <w:rPr>
                <w:w w:val="110"/>
                <w:sz w:val="24"/>
              </w:rPr>
              <w:t>Responsibilities</w:t>
            </w:r>
            <w:r>
              <w:rPr>
                <w:spacing w:val="40"/>
                <w:w w:val="110"/>
                <w:sz w:val="24"/>
              </w:rPr>
              <w:t xml:space="preserve"> </w:t>
            </w:r>
            <w:r>
              <w:rPr>
                <w:w w:val="110"/>
                <w:sz w:val="24"/>
              </w:rPr>
              <w:t>of</w:t>
            </w:r>
            <w:r>
              <w:rPr>
                <w:spacing w:val="40"/>
                <w:w w:val="110"/>
                <w:sz w:val="24"/>
              </w:rPr>
              <w:t xml:space="preserve"> </w:t>
            </w:r>
            <w:r>
              <w:rPr>
                <w:w w:val="110"/>
                <w:sz w:val="24"/>
              </w:rPr>
              <w:t>Finance</w:t>
            </w:r>
            <w:r>
              <w:rPr>
                <w:spacing w:val="40"/>
                <w:w w:val="110"/>
                <w:sz w:val="24"/>
              </w:rPr>
              <w:t xml:space="preserve"> </w:t>
            </w:r>
            <w:r>
              <w:rPr>
                <w:w w:val="110"/>
                <w:sz w:val="24"/>
              </w:rPr>
              <w:t>Manager.</w:t>
            </w:r>
          </w:p>
          <w:p w14:paraId="085BEADB">
            <w:pPr>
              <w:pStyle w:val="9"/>
              <w:numPr>
                <w:ilvl w:val="0"/>
                <w:numId w:val="6"/>
              </w:numPr>
              <w:tabs>
                <w:tab w:val="left" w:pos="830"/>
              </w:tabs>
              <w:spacing w:before="11" w:after="0" w:line="271" w:lineRule="auto"/>
              <w:ind w:left="830" w:right="122" w:hanging="360"/>
              <w:jc w:val="both"/>
              <w:rPr>
                <w:sz w:val="24"/>
              </w:rPr>
            </w:pPr>
            <w:r>
              <w:rPr>
                <w:w w:val="110"/>
                <w:sz w:val="24"/>
              </w:rPr>
              <w:t>As a finance manager of a company advice the management in designing an appropriate Capital Structure.</w:t>
            </w:r>
          </w:p>
          <w:p w14:paraId="04AB6170">
            <w:pPr>
              <w:pStyle w:val="9"/>
              <w:numPr>
                <w:ilvl w:val="0"/>
                <w:numId w:val="6"/>
              </w:numPr>
              <w:tabs>
                <w:tab w:val="left" w:pos="830"/>
              </w:tabs>
              <w:spacing w:before="13" w:after="0" w:line="271" w:lineRule="auto"/>
              <w:ind w:left="830" w:right="108" w:hanging="360"/>
              <w:jc w:val="both"/>
              <w:rPr>
                <w:sz w:val="24"/>
              </w:rPr>
            </w:pPr>
            <w:r>
              <w:rPr>
                <w:w w:val="110"/>
                <w:sz w:val="24"/>
              </w:rPr>
              <w:t>Evaluate a capital investment proposal by using NPV method with imaginary</w:t>
            </w:r>
            <w:r>
              <w:rPr>
                <w:spacing w:val="80"/>
                <w:w w:val="110"/>
                <w:sz w:val="24"/>
              </w:rPr>
              <w:t xml:space="preserve"> </w:t>
            </w:r>
            <w:r>
              <w:rPr>
                <w:spacing w:val="-2"/>
                <w:w w:val="110"/>
                <w:sz w:val="24"/>
              </w:rPr>
              <w:t>figures.</w:t>
            </w:r>
          </w:p>
          <w:p w14:paraId="38A67E56">
            <w:pPr>
              <w:pStyle w:val="9"/>
              <w:numPr>
                <w:ilvl w:val="0"/>
                <w:numId w:val="6"/>
              </w:numPr>
              <w:tabs>
                <w:tab w:val="left" w:pos="830"/>
              </w:tabs>
              <w:spacing w:before="12" w:after="0" w:line="271" w:lineRule="auto"/>
              <w:ind w:left="830" w:right="107" w:hanging="360"/>
              <w:jc w:val="both"/>
              <w:rPr>
                <w:sz w:val="24"/>
              </w:rPr>
            </w:pPr>
            <w:r>
              <w:rPr>
                <w:w w:val="110"/>
                <w:sz w:val="24"/>
              </w:rPr>
              <w:t>Illustrate with imaginary figures the compounding and discounting techniques of time value of money.</w:t>
            </w:r>
          </w:p>
          <w:p w14:paraId="2AE40469">
            <w:pPr>
              <w:pStyle w:val="9"/>
              <w:numPr>
                <w:ilvl w:val="0"/>
                <w:numId w:val="6"/>
              </w:numPr>
              <w:tabs>
                <w:tab w:val="left" w:pos="830"/>
              </w:tabs>
              <w:spacing w:before="12" w:after="0" w:line="273" w:lineRule="auto"/>
              <w:ind w:left="830" w:right="96" w:hanging="360"/>
              <w:jc w:val="both"/>
              <w:rPr>
                <w:sz w:val="24"/>
              </w:rPr>
            </w:pPr>
            <w:r>
              <w:rPr>
                <w:w w:val="110"/>
                <w:sz w:val="24"/>
              </w:rPr>
              <w:t xml:space="preserve">Choose a publicly listed company with available financial data, including dividend history and examine the company’s recent dividend payments, type of dividends issued (cash, stock, etc.), and any changes in the dividend policy over the past five </w:t>
            </w:r>
            <w:r>
              <w:rPr>
                <w:spacing w:val="-2"/>
                <w:w w:val="110"/>
                <w:sz w:val="24"/>
              </w:rPr>
              <w:t>years.</w:t>
            </w:r>
          </w:p>
          <w:p w14:paraId="5E64520F">
            <w:pPr>
              <w:pStyle w:val="9"/>
              <w:numPr>
                <w:ilvl w:val="0"/>
                <w:numId w:val="6"/>
              </w:numPr>
              <w:tabs>
                <w:tab w:val="left" w:pos="829"/>
              </w:tabs>
              <w:spacing w:before="14" w:after="0" w:line="240" w:lineRule="auto"/>
              <w:ind w:left="829" w:right="0" w:hanging="354"/>
              <w:jc w:val="both"/>
              <w:rPr>
                <w:sz w:val="24"/>
              </w:rPr>
            </w:pPr>
            <w:r>
              <w:rPr>
                <w:w w:val="110"/>
                <w:sz w:val="24"/>
              </w:rPr>
              <w:t>AI</w:t>
            </w:r>
            <w:r>
              <w:rPr>
                <w:spacing w:val="11"/>
                <w:w w:val="110"/>
                <w:sz w:val="24"/>
              </w:rPr>
              <w:t xml:space="preserve"> </w:t>
            </w:r>
            <w:r>
              <w:rPr>
                <w:w w:val="110"/>
                <w:sz w:val="24"/>
              </w:rPr>
              <w:t>tools</w:t>
            </w:r>
            <w:r>
              <w:rPr>
                <w:spacing w:val="8"/>
                <w:w w:val="110"/>
                <w:sz w:val="24"/>
              </w:rPr>
              <w:t xml:space="preserve"> </w:t>
            </w:r>
            <w:r>
              <w:rPr>
                <w:w w:val="110"/>
                <w:sz w:val="24"/>
              </w:rPr>
              <w:t>and</w:t>
            </w:r>
            <w:r>
              <w:rPr>
                <w:spacing w:val="10"/>
                <w:w w:val="110"/>
                <w:sz w:val="24"/>
              </w:rPr>
              <w:t xml:space="preserve"> </w:t>
            </w:r>
            <w:r>
              <w:rPr>
                <w:w w:val="110"/>
                <w:sz w:val="24"/>
              </w:rPr>
              <w:t>software</w:t>
            </w:r>
            <w:r>
              <w:rPr>
                <w:spacing w:val="7"/>
                <w:w w:val="110"/>
                <w:sz w:val="24"/>
              </w:rPr>
              <w:t xml:space="preserve"> </w:t>
            </w:r>
            <w:r>
              <w:rPr>
                <w:w w:val="110"/>
                <w:sz w:val="24"/>
              </w:rPr>
              <w:t>intervention</w:t>
            </w:r>
            <w:r>
              <w:rPr>
                <w:spacing w:val="10"/>
                <w:w w:val="110"/>
                <w:sz w:val="24"/>
              </w:rPr>
              <w:t xml:space="preserve"> </w:t>
            </w:r>
            <w:r>
              <w:rPr>
                <w:w w:val="110"/>
                <w:sz w:val="24"/>
              </w:rPr>
              <w:t>for</w:t>
            </w:r>
            <w:r>
              <w:rPr>
                <w:spacing w:val="6"/>
                <w:w w:val="110"/>
                <w:sz w:val="24"/>
              </w:rPr>
              <w:t xml:space="preserve"> </w:t>
            </w:r>
            <w:r>
              <w:rPr>
                <w:w w:val="110"/>
                <w:sz w:val="24"/>
              </w:rPr>
              <w:t>Investment</w:t>
            </w:r>
            <w:r>
              <w:rPr>
                <w:spacing w:val="10"/>
                <w:w w:val="110"/>
                <w:sz w:val="24"/>
              </w:rPr>
              <w:t xml:space="preserve"> </w:t>
            </w:r>
            <w:r>
              <w:rPr>
                <w:spacing w:val="-2"/>
                <w:w w:val="110"/>
                <w:sz w:val="24"/>
              </w:rPr>
              <w:t>analysis.</w:t>
            </w:r>
          </w:p>
          <w:p w14:paraId="7D7F97F4">
            <w:pPr>
              <w:pStyle w:val="9"/>
              <w:numPr>
                <w:ilvl w:val="0"/>
                <w:numId w:val="6"/>
              </w:numPr>
              <w:tabs>
                <w:tab w:val="left" w:pos="829"/>
              </w:tabs>
              <w:spacing w:before="40" w:after="0" w:line="240" w:lineRule="auto"/>
              <w:ind w:left="829" w:right="0" w:hanging="354"/>
              <w:jc w:val="both"/>
              <w:rPr>
                <w:sz w:val="24"/>
              </w:rPr>
            </w:pPr>
            <w:r>
              <w:rPr>
                <w:w w:val="110"/>
                <w:sz w:val="24"/>
              </w:rPr>
              <w:t>Any</w:t>
            </w:r>
            <w:r>
              <w:rPr>
                <w:spacing w:val="19"/>
                <w:w w:val="110"/>
                <w:sz w:val="24"/>
              </w:rPr>
              <w:t xml:space="preserve"> </w:t>
            </w:r>
            <w:r>
              <w:rPr>
                <w:w w:val="110"/>
                <w:sz w:val="24"/>
              </w:rPr>
              <w:t>other</w:t>
            </w:r>
            <w:r>
              <w:rPr>
                <w:spacing w:val="20"/>
                <w:w w:val="110"/>
                <w:sz w:val="24"/>
              </w:rPr>
              <w:t xml:space="preserve"> </w:t>
            </w:r>
            <w:r>
              <w:rPr>
                <w:w w:val="110"/>
                <w:sz w:val="24"/>
              </w:rPr>
              <w:t>activities,</w:t>
            </w:r>
            <w:r>
              <w:rPr>
                <w:spacing w:val="17"/>
                <w:w w:val="110"/>
                <w:sz w:val="24"/>
              </w:rPr>
              <w:t xml:space="preserve"> </w:t>
            </w:r>
            <w:r>
              <w:rPr>
                <w:w w:val="110"/>
                <w:sz w:val="24"/>
              </w:rPr>
              <w:t>which</w:t>
            </w:r>
            <w:r>
              <w:rPr>
                <w:spacing w:val="17"/>
                <w:w w:val="110"/>
                <w:sz w:val="24"/>
              </w:rPr>
              <w:t xml:space="preserve"> </w:t>
            </w:r>
            <w:r>
              <w:rPr>
                <w:w w:val="110"/>
                <w:sz w:val="24"/>
              </w:rPr>
              <w:t>are</w:t>
            </w:r>
            <w:r>
              <w:rPr>
                <w:spacing w:val="18"/>
                <w:w w:val="110"/>
                <w:sz w:val="24"/>
              </w:rPr>
              <w:t xml:space="preserve"> </w:t>
            </w:r>
            <w:r>
              <w:rPr>
                <w:w w:val="110"/>
                <w:sz w:val="24"/>
              </w:rPr>
              <w:t>relevant</w:t>
            </w:r>
            <w:r>
              <w:rPr>
                <w:spacing w:val="22"/>
                <w:w w:val="110"/>
                <w:sz w:val="24"/>
              </w:rPr>
              <w:t xml:space="preserve"> </w:t>
            </w:r>
            <w:r>
              <w:rPr>
                <w:w w:val="110"/>
                <w:sz w:val="24"/>
              </w:rPr>
              <w:t>to</w:t>
            </w:r>
            <w:r>
              <w:rPr>
                <w:spacing w:val="13"/>
                <w:w w:val="110"/>
                <w:sz w:val="24"/>
              </w:rPr>
              <w:t xml:space="preserve"> </w:t>
            </w:r>
            <w:r>
              <w:rPr>
                <w:w w:val="110"/>
                <w:sz w:val="24"/>
              </w:rPr>
              <w:t>the</w:t>
            </w:r>
            <w:r>
              <w:rPr>
                <w:spacing w:val="18"/>
                <w:w w:val="110"/>
                <w:sz w:val="24"/>
              </w:rPr>
              <w:t xml:space="preserve"> </w:t>
            </w:r>
            <w:r>
              <w:rPr>
                <w:spacing w:val="-2"/>
                <w:w w:val="110"/>
                <w:sz w:val="24"/>
              </w:rPr>
              <w:t>course.</w:t>
            </w:r>
          </w:p>
        </w:tc>
      </w:tr>
      <w:tr w14:paraId="30B3D213">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344" w:hRule="atLeast"/>
        </w:trPr>
        <w:tc>
          <w:tcPr>
            <w:tcW w:w="10468" w:type="dxa"/>
            <w:tcBorders>
              <w:top w:val="single" w:color="000000" w:sz="4" w:space="0"/>
              <w:left w:val="single" w:color="000000" w:sz="4" w:space="0"/>
              <w:bottom w:val="single" w:color="000000" w:sz="4" w:space="0"/>
              <w:right w:val="single" w:color="000000" w:sz="4" w:space="0"/>
            </w:tcBorders>
          </w:tcPr>
          <w:p w14:paraId="779BCC5E">
            <w:pPr>
              <w:pStyle w:val="9"/>
              <w:spacing w:before="2"/>
              <w:rPr>
                <w:b/>
                <w:sz w:val="24"/>
              </w:rPr>
            </w:pPr>
            <w:r>
              <w:rPr>
                <w:b/>
                <w:w w:val="120"/>
                <w:sz w:val="24"/>
              </w:rPr>
              <w:t>REFERENCE</w:t>
            </w:r>
            <w:r>
              <w:rPr>
                <w:b/>
                <w:spacing w:val="17"/>
                <w:w w:val="120"/>
                <w:sz w:val="24"/>
              </w:rPr>
              <w:t xml:space="preserve"> </w:t>
            </w:r>
            <w:r>
              <w:rPr>
                <w:b/>
                <w:spacing w:val="-2"/>
                <w:w w:val="120"/>
                <w:sz w:val="24"/>
              </w:rPr>
              <w:t>BOOKS:</w:t>
            </w:r>
          </w:p>
          <w:p w14:paraId="13570D4A">
            <w:pPr>
              <w:pStyle w:val="9"/>
              <w:numPr>
                <w:ilvl w:val="0"/>
                <w:numId w:val="7"/>
              </w:numPr>
              <w:tabs>
                <w:tab w:val="left" w:pos="470"/>
              </w:tabs>
              <w:spacing w:before="42" w:after="0" w:line="240" w:lineRule="auto"/>
              <w:ind w:left="470" w:right="0" w:hanging="360"/>
              <w:jc w:val="left"/>
              <w:rPr>
                <w:sz w:val="24"/>
              </w:rPr>
            </w:pPr>
            <w:r>
              <w:rPr>
                <w:w w:val="110"/>
                <w:sz w:val="24"/>
              </w:rPr>
              <w:t>I</w:t>
            </w:r>
            <w:r>
              <w:rPr>
                <w:spacing w:val="39"/>
                <w:w w:val="110"/>
                <w:sz w:val="24"/>
              </w:rPr>
              <w:t xml:space="preserve"> </w:t>
            </w:r>
            <w:r>
              <w:rPr>
                <w:w w:val="110"/>
                <w:sz w:val="24"/>
              </w:rPr>
              <w:t>M</w:t>
            </w:r>
            <w:r>
              <w:rPr>
                <w:spacing w:val="35"/>
                <w:w w:val="110"/>
                <w:sz w:val="24"/>
              </w:rPr>
              <w:t xml:space="preserve"> </w:t>
            </w:r>
            <w:r>
              <w:rPr>
                <w:w w:val="110"/>
                <w:sz w:val="24"/>
              </w:rPr>
              <w:t>Pandey,</w:t>
            </w:r>
            <w:r>
              <w:rPr>
                <w:spacing w:val="41"/>
                <w:w w:val="110"/>
                <w:sz w:val="24"/>
              </w:rPr>
              <w:t xml:space="preserve"> </w:t>
            </w:r>
            <w:r>
              <w:rPr>
                <w:w w:val="110"/>
                <w:sz w:val="24"/>
              </w:rPr>
              <w:t>Financial</w:t>
            </w:r>
            <w:r>
              <w:rPr>
                <w:spacing w:val="36"/>
                <w:w w:val="110"/>
                <w:sz w:val="24"/>
              </w:rPr>
              <w:t xml:space="preserve"> </w:t>
            </w:r>
            <w:r>
              <w:rPr>
                <w:w w:val="110"/>
                <w:sz w:val="24"/>
              </w:rPr>
              <w:t>management,</w:t>
            </w:r>
            <w:r>
              <w:rPr>
                <w:spacing w:val="44"/>
                <w:w w:val="110"/>
                <w:sz w:val="24"/>
              </w:rPr>
              <w:t xml:space="preserve"> </w:t>
            </w:r>
            <w:r>
              <w:rPr>
                <w:w w:val="110"/>
                <w:sz w:val="24"/>
              </w:rPr>
              <w:t>Vikas</w:t>
            </w:r>
            <w:r>
              <w:rPr>
                <w:spacing w:val="41"/>
                <w:w w:val="110"/>
                <w:sz w:val="24"/>
              </w:rPr>
              <w:t xml:space="preserve"> </w:t>
            </w:r>
            <w:r>
              <w:rPr>
                <w:w w:val="110"/>
                <w:sz w:val="24"/>
              </w:rPr>
              <w:t>publications,</w:t>
            </w:r>
            <w:r>
              <w:rPr>
                <w:spacing w:val="41"/>
                <w:w w:val="110"/>
                <w:sz w:val="24"/>
              </w:rPr>
              <w:t xml:space="preserve"> </w:t>
            </w:r>
            <w:r>
              <w:rPr>
                <w:w w:val="110"/>
                <w:sz w:val="24"/>
              </w:rPr>
              <w:t>New</w:t>
            </w:r>
            <w:r>
              <w:rPr>
                <w:spacing w:val="38"/>
                <w:w w:val="110"/>
                <w:sz w:val="24"/>
              </w:rPr>
              <w:t xml:space="preserve"> </w:t>
            </w:r>
            <w:r>
              <w:rPr>
                <w:spacing w:val="-2"/>
                <w:w w:val="110"/>
                <w:sz w:val="24"/>
              </w:rPr>
              <w:t>Delhi.</w:t>
            </w:r>
          </w:p>
          <w:p w14:paraId="11D79FD8">
            <w:pPr>
              <w:pStyle w:val="9"/>
              <w:numPr>
                <w:ilvl w:val="0"/>
                <w:numId w:val="7"/>
              </w:numPr>
              <w:tabs>
                <w:tab w:val="left" w:pos="470"/>
              </w:tabs>
              <w:spacing w:before="46" w:after="0" w:line="240" w:lineRule="auto"/>
              <w:ind w:left="470" w:right="0" w:hanging="360"/>
              <w:jc w:val="left"/>
              <w:rPr>
                <w:sz w:val="24"/>
              </w:rPr>
            </w:pPr>
            <w:r>
              <w:rPr>
                <w:w w:val="110"/>
                <w:sz w:val="24"/>
              </w:rPr>
              <w:t>Abrish</w:t>
            </w:r>
            <w:r>
              <w:rPr>
                <w:spacing w:val="56"/>
                <w:w w:val="110"/>
                <w:sz w:val="24"/>
              </w:rPr>
              <w:t xml:space="preserve"> </w:t>
            </w:r>
            <w:r>
              <w:rPr>
                <w:w w:val="110"/>
                <w:sz w:val="24"/>
              </w:rPr>
              <w:t>Gupta,</w:t>
            </w:r>
            <w:r>
              <w:rPr>
                <w:spacing w:val="60"/>
                <w:w w:val="110"/>
                <w:sz w:val="24"/>
              </w:rPr>
              <w:t xml:space="preserve"> </w:t>
            </w:r>
            <w:r>
              <w:rPr>
                <w:w w:val="110"/>
                <w:sz w:val="24"/>
              </w:rPr>
              <w:t>Financial</w:t>
            </w:r>
            <w:r>
              <w:rPr>
                <w:spacing w:val="64"/>
                <w:w w:val="110"/>
                <w:sz w:val="24"/>
              </w:rPr>
              <w:t xml:space="preserve"> </w:t>
            </w:r>
            <w:r>
              <w:rPr>
                <w:w w:val="110"/>
                <w:sz w:val="24"/>
              </w:rPr>
              <w:t>management,</w:t>
            </w:r>
            <w:r>
              <w:rPr>
                <w:spacing w:val="61"/>
                <w:w w:val="110"/>
                <w:sz w:val="24"/>
              </w:rPr>
              <w:t xml:space="preserve"> </w:t>
            </w:r>
            <w:r>
              <w:rPr>
                <w:spacing w:val="-2"/>
                <w:w w:val="110"/>
                <w:sz w:val="24"/>
              </w:rPr>
              <w:t>Pearson.</w:t>
            </w:r>
          </w:p>
          <w:p w14:paraId="4453FC6A">
            <w:pPr>
              <w:pStyle w:val="9"/>
              <w:numPr>
                <w:ilvl w:val="0"/>
                <w:numId w:val="7"/>
              </w:numPr>
              <w:tabs>
                <w:tab w:val="left" w:pos="470"/>
              </w:tabs>
              <w:spacing w:before="46" w:after="0" w:line="240" w:lineRule="auto"/>
              <w:ind w:left="470" w:right="0" w:hanging="360"/>
              <w:jc w:val="left"/>
              <w:rPr>
                <w:sz w:val="24"/>
              </w:rPr>
            </w:pPr>
            <w:r>
              <w:rPr>
                <w:w w:val="110"/>
                <w:sz w:val="24"/>
              </w:rPr>
              <w:t>Khan</w:t>
            </w:r>
            <w:r>
              <w:rPr>
                <w:spacing w:val="49"/>
                <w:w w:val="110"/>
                <w:sz w:val="24"/>
              </w:rPr>
              <w:t xml:space="preserve"> </w:t>
            </w:r>
            <w:r>
              <w:rPr>
                <w:w w:val="110"/>
                <w:sz w:val="24"/>
              </w:rPr>
              <w:t>&amp;</w:t>
            </w:r>
            <w:r>
              <w:rPr>
                <w:spacing w:val="45"/>
                <w:w w:val="110"/>
                <w:sz w:val="24"/>
              </w:rPr>
              <w:t xml:space="preserve"> </w:t>
            </w:r>
            <w:r>
              <w:rPr>
                <w:w w:val="110"/>
                <w:sz w:val="24"/>
              </w:rPr>
              <w:t>Jain,</w:t>
            </w:r>
            <w:r>
              <w:rPr>
                <w:spacing w:val="48"/>
                <w:w w:val="110"/>
                <w:sz w:val="24"/>
              </w:rPr>
              <w:t xml:space="preserve"> </w:t>
            </w:r>
            <w:r>
              <w:rPr>
                <w:w w:val="110"/>
                <w:sz w:val="24"/>
              </w:rPr>
              <w:t>Basic</w:t>
            </w:r>
            <w:r>
              <w:rPr>
                <w:spacing w:val="47"/>
                <w:w w:val="110"/>
                <w:sz w:val="24"/>
              </w:rPr>
              <w:t xml:space="preserve"> </w:t>
            </w:r>
            <w:r>
              <w:rPr>
                <w:w w:val="110"/>
                <w:sz w:val="24"/>
              </w:rPr>
              <w:t>Financial</w:t>
            </w:r>
            <w:r>
              <w:rPr>
                <w:spacing w:val="51"/>
                <w:w w:val="110"/>
                <w:sz w:val="24"/>
              </w:rPr>
              <w:t xml:space="preserve"> </w:t>
            </w:r>
            <w:r>
              <w:rPr>
                <w:w w:val="110"/>
                <w:sz w:val="24"/>
              </w:rPr>
              <w:t>Management,</w:t>
            </w:r>
            <w:r>
              <w:rPr>
                <w:spacing w:val="48"/>
                <w:w w:val="110"/>
                <w:sz w:val="24"/>
              </w:rPr>
              <w:t xml:space="preserve"> </w:t>
            </w:r>
            <w:r>
              <w:rPr>
                <w:w w:val="110"/>
                <w:sz w:val="24"/>
              </w:rPr>
              <w:t>TMH,</w:t>
            </w:r>
            <w:r>
              <w:rPr>
                <w:spacing w:val="48"/>
                <w:w w:val="110"/>
                <w:sz w:val="24"/>
              </w:rPr>
              <w:t xml:space="preserve"> </w:t>
            </w:r>
            <w:r>
              <w:rPr>
                <w:w w:val="110"/>
                <w:sz w:val="24"/>
              </w:rPr>
              <w:t>New</w:t>
            </w:r>
            <w:r>
              <w:rPr>
                <w:spacing w:val="47"/>
                <w:w w:val="110"/>
                <w:sz w:val="24"/>
              </w:rPr>
              <w:t xml:space="preserve"> </w:t>
            </w:r>
            <w:r>
              <w:rPr>
                <w:spacing w:val="-2"/>
                <w:w w:val="110"/>
                <w:sz w:val="24"/>
              </w:rPr>
              <w:t>Delhi.</w:t>
            </w:r>
          </w:p>
        </w:tc>
      </w:tr>
    </w:tbl>
    <w:p w14:paraId="25D331A4">
      <w:pPr>
        <w:pStyle w:val="9"/>
        <w:spacing w:after="0" w:line="240" w:lineRule="auto"/>
        <w:jc w:val="left"/>
        <w:rPr>
          <w:sz w:val="24"/>
        </w:rPr>
        <w:sectPr>
          <w:pgSz w:w="11920" w:h="16850"/>
          <w:pgMar w:top="1720" w:right="425" w:bottom="940" w:left="708" w:header="1410" w:footer="753" w:gutter="0"/>
          <w:cols w:space="720" w:num="1"/>
        </w:sectPr>
      </w:pPr>
    </w:p>
    <w:p w14:paraId="1053898D">
      <w:pPr>
        <w:pStyle w:val="6"/>
        <w:spacing w:before="20" w:after="1"/>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260ADEB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687" w:hRule="atLeast"/>
        </w:trPr>
        <w:tc>
          <w:tcPr>
            <w:tcW w:w="10468" w:type="dxa"/>
            <w:tcBorders>
              <w:left w:val="single" w:color="000000" w:sz="4" w:space="0"/>
              <w:bottom w:val="single" w:color="000000" w:sz="4" w:space="0"/>
              <w:right w:val="single" w:color="000000" w:sz="4" w:space="0"/>
            </w:tcBorders>
          </w:tcPr>
          <w:p w14:paraId="4C3B7FB1">
            <w:pPr>
              <w:pStyle w:val="9"/>
              <w:numPr>
                <w:ilvl w:val="0"/>
                <w:numId w:val="8"/>
              </w:numPr>
              <w:tabs>
                <w:tab w:val="left" w:pos="470"/>
              </w:tabs>
              <w:spacing w:before="11" w:after="0" w:line="273" w:lineRule="auto"/>
              <w:ind w:left="470" w:right="437" w:hanging="360"/>
              <w:jc w:val="left"/>
              <w:rPr>
                <w:sz w:val="24"/>
              </w:rPr>
            </w:pPr>
            <w:r>
              <w:rPr>
                <w:w w:val="110"/>
                <w:sz w:val="24"/>
              </w:rPr>
              <w:t>S</w:t>
            </w:r>
            <w:r>
              <w:rPr>
                <w:spacing w:val="30"/>
                <w:w w:val="110"/>
                <w:sz w:val="24"/>
              </w:rPr>
              <w:t xml:space="preserve"> </w:t>
            </w:r>
            <w:r>
              <w:rPr>
                <w:w w:val="110"/>
                <w:sz w:val="24"/>
              </w:rPr>
              <w:t>N</w:t>
            </w:r>
            <w:r>
              <w:rPr>
                <w:spacing w:val="33"/>
                <w:w w:val="110"/>
                <w:sz w:val="24"/>
              </w:rPr>
              <w:t xml:space="preserve"> </w:t>
            </w:r>
            <w:r>
              <w:rPr>
                <w:w w:val="110"/>
                <w:sz w:val="24"/>
              </w:rPr>
              <w:t>Maheshwari,</w:t>
            </w:r>
            <w:r>
              <w:rPr>
                <w:spacing w:val="33"/>
                <w:w w:val="110"/>
                <w:sz w:val="24"/>
              </w:rPr>
              <w:t xml:space="preserve"> </w:t>
            </w:r>
            <w:r>
              <w:rPr>
                <w:w w:val="110"/>
                <w:sz w:val="24"/>
              </w:rPr>
              <w:t>Principles</w:t>
            </w:r>
            <w:r>
              <w:rPr>
                <w:spacing w:val="27"/>
                <w:w w:val="110"/>
                <w:sz w:val="24"/>
              </w:rPr>
              <w:t xml:space="preserve"> </w:t>
            </w:r>
            <w:r>
              <w:rPr>
                <w:w w:val="110"/>
                <w:sz w:val="24"/>
              </w:rPr>
              <w:t>of</w:t>
            </w:r>
            <w:r>
              <w:rPr>
                <w:spacing w:val="28"/>
                <w:w w:val="110"/>
                <w:sz w:val="24"/>
              </w:rPr>
              <w:t xml:space="preserve"> </w:t>
            </w:r>
            <w:r>
              <w:rPr>
                <w:w w:val="110"/>
                <w:sz w:val="24"/>
              </w:rPr>
              <w:t>Financial</w:t>
            </w:r>
            <w:r>
              <w:rPr>
                <w:spacing w:val="34"/>
                <w:w w:val="110"/>
                <w:sz w:val="24"/>
              </w:rPr>
              <w:t xml:space="preserve"> </w:t>
            </w:r>
            <w:r>
              <w:rPr>
                <w:w w:val="110"/>
                <w:sz w:val="24"/>
              </w:rPr>
              <w:t>Management,</w:t>
            </w:r>
            <w:r>
              <w:rPr>
                <w:spacing w:val="31"/>
                <w:w w:val="110"/>
                <w:sz w:val="24"/>
              </w:rPr>
              <w:t xml:space="preserve"> </w:t>
            </w:r>
            <w:r>
              <w:rPr>
                <w:w w:val="110"/>
                <w:sz w:val="24"/>
              </w:rPr>
              <w:t>Sulthan</w:t>
            </w:r>
            <w:r>
              <w:rPr>
                <w:spacing w:val="33"/>
                <w:w w:val="110"/>
                <w:sz w:val="24"/>
              </w:rPr>
              <w:t xml:space="preserve"> </w:t>
            </w:r>
            <w:r>
              <w:rPr>
                <w:w w:val="110"/>
                <w:sz w:val="24"/>
              </w:rPr>
              <w:t>Chand</w:t>
            </w:r>
            <w:r>
              <w:rPr>
                <w:spacing w:val="40"/>
                <w:w w:val="110"/>
                <w:sz w:val="24"/>
              </w:rPr>
              <w:t xml:space="preserve"> </w:t>
            </w:r>
            <w:r>
              <w:rPr>
                <w:w w:val="110"/>
                <w:sz w:val="24"/>
              </w:rPr>
              <w:t>&amp;</w:t>
            </w:r>
            <w:r>
              <w:rPr>
                <w:spacing w:val="31"/>
                <w:w w:val="110"/>
                <w:sz w:val="24"/>
              </w:rPr>
              <w:t xml:space="preserve"> </w:t>
            </w:r>
            <w:r>
              <w:rPr>
                <w:w w:val="110"/>
                <w:sz w:val="24"/>
              </w:rPr>
              <w:t>Sons,</w:t>
            </w:r>
            <w:r>
              <w:rPr>
                <w:spacing w:val="33"/>
                <w:w w:val="110"/>
                <w:sz w:val="24"/>
              </w:rPr>
              <w:t xml:space="preserve"> </w:t>
            </w:r>
            <w:r>
              <w:rPr>
                <w:w w:val="110"/>
                <w:sz w:val="24"/>
              </w:rPr>
              <w:t xml:space="preserve">New </w:t>
            </w:r>
            <w:r>
              <w:rPr>
                <w:spacing w:val="-2"/>
                <w:w w:val="110"/>
                <w:sz w:val="24"/>
              </w:rPr>
              <w:t>Delhi.</w:t>
            </w:r>
          </w:p>
          <w:p w14:paraId="4BCFE99B">
            <w:pPr>
              <w:pStyle w:val="9"/>
              <w:numPr>
                <w:ilvl w:val="0"/>
                <w:numId w:val="8"/>
              </w:numPr>
              <w:tabs>
                <w:tab w:val="left" w:pos="470"/>
              </w:tabs>
              <w:spacing w:before="7" w:after="0" w:line="273" w:lineRule="auto"/>
              <w:ind w:left="470" w:right="383" w:hanging="360"/>
              <w:jc w:val="left"/>
              <w:rPr>
                <w:sz w:val="24"/>
              </w:rPr>
            </w:pPr>
            <w:r>
              <w:rPr>
                <w:w w:val="110"/>
                <w:sz w:val="24"/>
              </w:rPr>
              <w:t>Chandra</w:t>
            </w:r>
            <w:r>
              <w:rPr>
                <w:spacing w:val="75"/>
                <w:w w:val="110"/>
                <w:sz w:val="24"/>
              </w:rPr>
              <w:t xml:space="preserve"> </w:t>
            </w:r>
            <w:r>
              <w:rPr>
                <w:w w:val="110"/>
                <w:sz w:val="24"/>
              </w:rPr>
              <w:t>&amp;</w:t>
            </w:r>
            <w:r>
              <w:rPr>
                <w:spacing w:val="78"/>
                <w:w w:val="110"/>
                <w:sz w:val="24"/>
              </w:rPr>
              <w:t xml:space="preserve"> </w:t>
            </w:r>
            <w:r>
              <w:rPr>
                <w:w w:val="110"/>
                <w:sz w:val="24"/>
              </w:rPr>
              <w:t>Chandra</w:t>
            </w:r>
            <w:r>
              <w:rPr>
                <w:spacing w:val="75"/>
                <w:w w:val="110"/>
                <w:sz w:val="24"/>
              </w:rPr>
              <w:t xml:space="preserve"> </w:t>
            </w:r>
            <w:r>
              <w:rPr>
                <w:w w:val="110"/>
                <w:sz w:val="24"/>
              </w:rPr>
              <w:t>D</w:t>
            </w:r>
            <w:r>
              <w:rPr>
                <w:spacing w:val="74"/>
                <w:w w:val="110"/>
                <w:sz w:val="24"/>
              </w:rPr>
              <w:t xml:space="preserve"> </w:t>
            </w:r>
            <w:r>
              <w:rPr>
                <w:w w:val="110"/>
                <w:sz w:val="24"/>
              </w:rPr>
              <w:t>Bose,</w:t>
            </w:r>
            <w:r>
              <w:rPr>
                <w:spacing w:val="74"/>
                <w:w w:val="110"/>
                <w:sz w:val="24"/>
              </w:rPr>
              <w:t xml:space="preserve"> </w:t>
            </w:r>
            <w:r>
              <w:rPr>
                <w:w w:val="110"/>
                <w:sz w:val="24"/>
              </w:rPr>
              <w:t>Fundamentals</w:t>
            </w:r>
            <w:r>
              <w:rPr>
                <w:spacing w:val="78"/>
                <w:w w:val="110"/>
                <w:sz w:val="24"/>
              </w:rPr>
              <w:t xml:space="preserve"> </w:t>
            </w:r>
            <w:r>
              <w:rPr>
                <w:w w:val="110"/>
                <w:sz w:val="24"/>
              </w:rPr>
              <w:t>of</w:t>
            </w:r>
            <w:r>
              <w:rPr>
                <w:spacing w:val="70"/>
                <w:w w:val="110"/>
                <w:sz w:val="24"/>
              </w:rPr>
              <w:t xml:space="preserve"> </w:t>
            </w:r>
            <w:r>
              <w:rPr>
                <w:w w:val="110"/>
                <w:sz w:val="24"/>
              </w:rPr>
              <w:t>Financial</w:t>
            </w:r>
            <w:r>
              <w:rPr>
                <w:spacing w:val="78"/>
                <w:w w:val="110"/>
                <w:sz w:val="24"/>
              </w:rPr>
              <w:t xml:space="preserve"> </w:t>
            </w:r>
            <w:r>
              <w:rPr>
                <w:w w:val="110"/>
                <w:sz w:val="24"/>
              </w:rPr>
              <w:t>Management,</w:t>
            </w:r>
            <w:r>
              <w:rPr>
                <w:spacing w:val="79"/>
                <w:w w:val="110"/>
                <w:sz w:val="24"/>
              </w:rPr>
              <w:t xml:space="preserve"> </w:t>
            </w:r>
            <w:r>
              <w:rPr>
                <w:w w:val="110"/>
                <w:sz w:val="24"/>
              </w:rPr>
              <w:t>PHI,</w:t>
            </w:r>
            <w:r>
              <w:rPr>
                <w:spacing w:val="74"/>
                <w:w w:val="110"/>
                <w:sz w:val="24"/>
              </w:rPr>
              <w:t xml:space="preserve"> </w:t>
            </w:r>
            <w:r>
              <w:rPr>
                <w:w w:val="110"/>
                <w:sz w:val="24"/>
              </w:rPr>
              <w:t xml:space="preserve">New </w:t>
            </w:r>
            <w:r>
              <w:rPr>
                <w:spacing w:val="-2"/>
                <w:w w:val="110"/>
                <w:sz w:val="24"/>
              </w:rPr>
              <w:t>Delhi.</w:t>
            </w:r>
          </w:p>
          <w:p w14:paraId="6A2AA673">
            <w:pPr>
              <w:pStyle w:val="9"/>
              <w:numPr>
                <w:ilvl w:val="0"/>
                <w:numId w:val="8"/>
              </w:numPr>
              <w:tabs>
                <w:tab w:val="left" w:pos="470"/>
              </w:tabs>
              <w:spacing w:before="0" w:after="0" w:line="291" w:lineRule="exact"/>
              <w:ind w:left="470" w:right="0" w:hanging="360"/>
              <w:jc w:val="left"/>
              <w:rPr>
                <w:sz w:val="24"/>
              </w:rPr>
            </w:pPr>
            <w:r>
              <w:rPr>
                <w:w w:val="110"/>
                <w:sz w:val="24"/>
              </w:rPr>
              <w:t>B.Mariyappa,</w:t>
            </w:r>
            <w:r>
              <w:rPr>
                <w:spacing w:val="50"/>
                <w:w w:val="110"/>
                <w:sz w:val="24"/>
              </w:rPr>
              <w:t xml:space="preserve"> </w:t>
            </w:r>
            <w:r>
              <w:rPr>
                <w:w w:val="110"/>
                <w:sz w:val="24"/>
              </w:rPr>
              <w:t>Financial</w:t>
            </w:r>
            <w:r>
              <w:rPr>
                <w:spacing w:val="50"/>
                <w:w w:val="110"/>
                <w:sz w:val="24"/>
              </w:rPr>
              <w:t xml:space="preserve"> </w:t>
            </w:r>
            <w:r>
              <w:rPr>
                <w:w w:val="110"/>
                <w:sz w:val="24"/>
              </w:rPr>
              <w:t>Management,</w:t>
            </w:r>
            <w:r>
              <w:rPr>
                <w:spacing w:val="49"/>
                <w:w w:val="110"/>
                <w:sz w:val="24"/>
              </w:rPr>
              <w:t xml:space="preserve"> </w:t>
            </w:r>
            <w:r>
              <w:rPr>
                <w:w w:val="110"/>
                <w:sz w:val="24"/>
              </w:rPr>
              <w:t>Himalaya</w:t>
            </w:r>
            <w:r>
              <w:rPr>
                <w:spacing w:val="48"/>
                <w:w w:val="110"/>
                <w:sz w:val="24"/>
              </w:rPr>
              <w:t xml:space="preserve"> </w:t>
            </w:r>
            <w:r>
              <w:rPr>
                <w:w w:val="110"/>
                <w:sz w:val="24"/>
              </w:rPr>
              <w:t>Publishing</w:t>
            </w:r>
            <w:r>
              <w:rPr>
                <w:spacing w:val="46"/>
                <w:w w:val="110"/>
                <w:sz w:val="24"/>
              </w:rPr>
              <w:t xml:space="preserve"> </w:t>
            </w:r>
            <w:r>
              <w:rPr>
                <w:w w:val="110"/>
                <w:sz w:val="24"/>
              </w:rPr>
              <w:t>House,</w:t>
            </w:r>
            <w:r>
              <w:rPr>
                <w:spacing w:val="48"/>
                <w:w w:val="110"/>
                <w:sz w:val="24"/>
              </w:rPr>
              <w:t xml:space="preserve"> </w:t>
            </w:r>
            <w:r>
              <w:rPr>
                <w:w w:val="110"/>
                <w:sz w:val="24"/>
              </w:rPr>
              <w:t>New</w:t>
            </w:r>
            <w:r>
              <w:rPr>
                <w:spacing w:val="44"/>
                <w:w w:val="110"/>
                <w:sz w:val="24"/>
              </w:rPr>
              <w:t xml:space="preserve"> </w:t>
            </w:r>
            <w:r>
              <w:rPr>
                <w:spacing w:val="-2"/>
                <w:w w:val="110"/>
                <w:sz w:val="24"/>
              </w:rPr>
              <w:t>Delhi.</w:t>
            </w:r>
          </w:p>
          <w:p w14:paraId="7111C375">
            <w:pPr>
              <w:pStyle w:val="9"/>
              <w:numPr>
                <w:ilvl w:val="0"/>
                <w:numId w:val="8"/>
              </w:numPr>
              <w:tabs>
                <w:tab w:val="left" w:pos="470"/>
              </w:tabs>
              <w:spacing w:before="41" w:after="0" w:line="240" w:lineRule="auto"/>
              <w:ind w:left="470" w:right="0" w:hanging="360"/>
              <w:jc w:val="left"/>
              <w:rPr>
                <w:sz w:val="24"/>
              </w:rPr>
            </w:pPr>
            <w:r>
              <w:rPr>
                <w:w w:val="110"/>
                <w:sz w:val="24"/>
              </w:rPr>
              <w:t>Ravi</w:t>
            </w:r>
            <w:r>
              <w:rPr>
                <w:spacing w:val="41"/>
                <w:w w:val="110"/>
                <w:sz w:val="24"/>
              </w:rPr>
              <w:t xml:space="preserve"> </w:t>
            </w:r>
            <w:r>
              <w:rPr>
                <w:w w:val="110"/>
                <w:sz w:val="24"/>
              </w:rPr>
              <w:t>M</w:t>
            </w:r>
            <w:r>
              <w:rPr>
                <w:spacing w:val="39"/>
                <w:w w:val="110"/>
                <w:sz w:val="24"/>
              </w:rPr>
              <w:t xml:space="preserve"> </w:t>
            </w:r>
            <w:r>
              <w:rPr>
                <w:w w:val="110"/>
                <w:sz w:val="24"/>
              </w:rPr>
              <w:t>Kishore,</w:t>
            </w:r>
            <w:r>
              <w:rPr>
                <w:spacing w:val="42"/>
                <w:w w:val="110"/>
                <w:sz w:val="24"/>
              </w:rPr>
              <w:t xml:space="preserve"> </w:t>
            </w:r>
            <w:r>
              <w:rPr>
                <w:w w:val="110"/>
                <w:sz w:val="24"/>
              </w:rPr>
              <w:t>Financial</w:t>
            </w:r>
            <w:r>
              <w:rPr>
                <w:spacing w:val="40"/>
                <w:w w:val="110"/>
                <w:sz w:val="24"/>
              </w:rPr>
              <w:t xml:space="preserve"> </w:t>
            </w:r>
            <w:r>
              <w:rPr>
                <w:w w:val="110"/>
                <w:sz w:val="24"/>
              </w:rPr>
              <w:t>Management,</w:t>
            </w:r>
            <w:r>
              <w:rPr>
                <w:spacing w:val="43"/>
                <w:w w:val="110"/>
                <w:sz w:val="24"/>
              </w:rPr>
              <w:t xml:space="preserve"> </w:t>
            </w:r>
            <w:r>
              <w:rPr>
                <w:w w:val="110"/>
                <w:sz w:val="24"/>
              </w:rPr>
              <w:t>Taxman</w:t>
            </w:r>
            <w:r>
              <w:rPr>
                <w:spacing w:val="43"/>
                <w:w w:val="110"/>
                <w:sz w:val="24"/>
              </w:rPr>
              <w:t xml:space="preserve"> </w:t>
            </w:r>
            <w:r>
              <w:rPr>
                <w:spacing w:val="-2"/>
                <w:w w:val="110"/>
                <w:sz w:val="24"/>
              </w:rPr>
              <w:t>Publications</w:t>
            </w:r>
          </w:p>
          <w:p w14:paraId="63EE20DB">
            <w:pPr>
              <w:pStyle w:val="9"/>
              <w:numPr>
                <w:ilvl w:val="0"/>
                <w:numId w:val="8"/>
              </w:numPr>
              <w:tabs>
                <w:tab w:val="left" w:pos="470"/>
              </w:tabs>
              <w:spacing w:before="47" w:after="0" w:line="240" w:lineRule="auto"/>
              <w:ind w:left="470" w:right="0" w:hanging="360"/>
              <w:jc w:val="left"/>
              <w:rPr>
                <w:sz w:val="24"/>
              </w:rPr>
            </w:pPr>
            <w:r>
              <w:rPr>
                <w:w w:val="110"/>
                <w:sz w:val="24"/>
              </w:rPr>
              <w:t>Prasanna</w:t>
            </w:r>
            <w:r>
              <w:rPr>
                <w:spacing w:val="46"/>
                <w:w w:val="110"/>
                <w:sz w:val="24"/>
              </w:rPr>
              <w:t xml:space="preserve"> </w:t>
            </w:r>
            <w:r>
              <w:rPr>
                <w:w w:val="110"/>
                <w:sz w:val="24"/>
              </w:rPr>
              <w:t>Chandra,</w:t>
            </w:r>
            <w:r>
              <w:rPr>
                <w:spacing w:val="48"/>
                <w:w w:val="110"/>
                <w:sz w:val="24"/>
              </w:rPr>
              <w:t xml:space="preserve"> </w:t>
            </w:r>
            <w:r>
              <w:rPr>
                <w:w w:val="110"/>
                <w:sz w:val="24"/>
              </w:rPr>
              <w:t>Financial</w:t>
            </w:r>
            <w:r>
              <w:rPr>
                <w:spacing w:val="45"/>
                <w:w w:val="110"/>
                <w:sz w:val="24"/>
              </w:rPr>
              <w:t xml:space="preserve"> </w:t>
            </w:r>
            <w:r>
              <w:rPr>
                <w:w w:val="110"/>
                <w:sz w:val="24"/>
              </w:rPr>
              <w:t>Management,</w:t>
            </w:r>
            <w:r>
              <w:rPr>
                <w:spacing w:val="46"/>
                <w:w w:val="110"/>
                <w:sz w:val="24"/>
              </w:rPr>
              <w:t xml:space="preserve"> </w:t>
            </w:r>
            <w:r>
              <w:rPr>
                <w:w w:val="110"/>
                <w:sz w:val="24"/>
              </w:rPr>
              <w:t>Theory</w:t>
            </w:r>
            <w:r>
              <w:rPr>
                <w:spacing w:val="46"/>
                <w:w w:val="110"/>
                <w:sz w:val="24"/>
              </w:rPr>
              <w:t xml:space="preserve"> </w:t>
            </w:r>
            <w:r>
              <w:rPr>
                <w:w w:val="110"/>
                <w:sz w:val="24"/>
              </w:rPr>
              <w:t>and</w:t>
            </w:r>
            <w:r>
              <w:rPr>
                <w:spacing w:val="47"/>
                <w:w w:val="110"/>
                <w:sz w:val="24"/>
              </w:rPr>
              <w:t xml:space="preserve"> </w:t>
            </w:r>
            <w:r>
              <w:rPr>
                <w:w w:val="110"/>
                <w:sz w:val="24"/>
              </w:rPr>
              <w:t>Practice,</w:t>
            </w:r>
            <w:r>
              <w:rPr>
                <w:spacing w:val="46"/>
                <w:w w:val="110"/>
                <w:sz w:val="24"/>
              </w:rPr>
              <w:t xml:space="preserve"> </w:t>
            </w:r>
            <w:r>
              <w:rPr>
                <w:w w:val="110"/>
                <w:sz w:val="24"/>
              </w:rPr>
              <w:t>Tata</w:t>
            </w:r>
            <w:r>
              <w:rPr>
                <w:spacing w:val="45"/>
                <w:w w:val="110"/>
                <w:sz w:val="24"/>
              </w:rPr>
              <w:t xml:space="preserve"> </w:t>
            </w:r>
            <w:r>
              <w:rPr>
                <w:w w:val="110"/>
                <w:sz w:val="24"/>
              </w:rPr>
              <w:t>McGraw</w:t>
            </w:r>
            <w:r>
              <w:rPr>
                <w:spacing w:val="45"/>
                <w:w w:val="110"/>
                <w:sz w:val="24"/>
              </w:rPr>
              <w:t xml:space="preserve"> </w:t>
            </w:r>
            <w:r>
              <w:rPr>
                <w:spacing w:val="-2"/>
                <w:w w:val="110"/>
                <w:sz w:val="24"/>
              </w:rPr>
              <w:t>Hill.</w:t>
            </w:r>
          </w:p>
          <w:p w14:paraId="5BE16367">
            <w:pPr>
              <w:pStyle w:val="9"/>
              <w:numPr>
                <w:ilvl w:val="0"/>
                <w:numId w:val="8"/>
              </w:numPr>
              <w:tabs>
                <w:tab w:val="left" w:pos="470"/>
              </w:tabs>
              <w:spacing w:before="46" w:after="0" w:line="240" w:lineRule="auto"/>
              <w:ind w:left="470" w:right="0" w:hanging="360"/>
              <w:jc w:val="left"/>
              <w:rPr>
                <w:sz w:val="24"/>
              </w:rPr>
            </w:pPr>
            <w:r>
              <w:rPr>
                <w:spacing w:val="-2"/>
                <w:w w:val="110"/>
                <w:sz w:val="24"/>
              </w:rPr>
              <w:t>Moneycontrol.com.</w:t>
            </w:r>
          </w:p>
        </w:tc>
      </w:tr>
    </w:tbl>
    <w:p w14:paraId="3FB39E05">
      <w:pPr>
        <w:pStyle w:val="9"/>
        <w:spacing w:after="0" w:line="240" w:lineRule="auto"/>
        <w:jc w:val="left"/>
        <w:rPr>
          <w:sz w:val="24"/>
        </w:rPr>
        <w:sectPr>
          <w:pgSz w:w="11920" w:h="16850"/>
          <w:pgMar w:top="1720" w:right="425" w:bottom="940" w:left="708" w:header="1410" w:footer="753" w:gutter="0"/>
          <w:cols w:space="720" w:num="1"/>
        </w:sectPr>
      </w:pPr>
    </w:p>
    <w:p w14:paraId="6CB440EB">
      <w:pPr>
        <w:pStyle w:val="6"/>
        <w:spacing w:before="9"/>
        <w:rPr>
          <w:sz w:val="17"/>
        </w:rPr>
      </w:pPr>
    </w:p>
    <w:tbl>
      <w:tblPr>
        <w:tblStyle w:val="5"/>
        <w:tblW w:w="0" w:type="auto"/>
        <w:tblInd w:w="24" w:type="dxa"/>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Layout w:type="fixed"/>
        <w:tblCellMar>
          <w:top w:w="0" w:type="dxa"/>
          <w:left w:w="0" w:type="dxa"/>
          <w:bottom w:w="0" w:type="dxa"/>
          <w:right w:w="0" w:type="dxa"/>
        </w:tblCellMar>
      </w:tblPr>
      <w:tblGrid>
        <w:gridCol w:w="3260"/>
        <w:gridCol w:w="3260"/>
        <w:gridCol w:w="2001"/>
        <w:gridCol w:w="1945"/>
      </w:tblGrid>
      <w:tr w14:paraId="06284F0C">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12" w:hRule="atLeast"/>
        </w:trPr>
        <w:tc>
          <w:tcPr>
            <w:tcW w:w="10466" w:type="dxa"/>
            <w:gridSpan w:val="4"/>
            <w:tcBorders>
              <w:left w:val="nil"/>
              <w:bottom w:val="single" w:color="000000" w:sz="4" w:space="0"/>
              <w:right w:val="nil"/>
            </w:tcBorders>
          </w:tcPr>
          <w:p w14:paraId="3EC1920A">
            <w:pPr>
              <w:pStyle w:val="9"/>
              <w:ind w:left="0"/>
              <w:rPr>
                <w:rFonts w:ascii="Times New Roman"/>
                <w:sz w:val="22"/>
              </w:rPr>
            </w:pPr>
          </w:p>
        </w:tc>
      </w:tr>
      <w:tr w14:paraId="5494643D">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022"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4C537D97">
            <w:pPr>
              <w:pStyle w:val="9"/>
              <w:spacing w:line="322" w:lineRule="exact"/>
              <w:ind w:left="28" w:right="24"/>
              <w:jc w:val="center"/>
              <w:rPr>
                <w:b/>
                <w:sz w:val="28"/>
              </w:rPr>
            </w:pPr>
            <w:r>
              <w:rPr>
                <w:b/>
                <w:w w:val="110"/>
                <w:sz w:val="24"/>
              </w:rPr>
              <w:t>Name</w:t>
            </w:r>
            <w:r>
              <w:rPr>
                <w:b/>
                <w:spacing w:val="16"/>
                <w:w w:val="110"/>
                <w:sz w:val="24"/>
              </w:rPr>
              <w:t xml:space="preserve"> </w:t>
            </w:r>
            <w:r>
              <w:rPr>
                <w:b/>
                <w:w w:val="110"/>
                <w:sz w:val="24"/>
              </w:rPr>
              <w:t>of</w:t>
            </w:r>
            <w:r>
              <w:rPr>
                <w:b/>
                <w:spacing w:val="16"/>
                <w:w w:val="110"/>
                <w:sz w:val="24"/>
              </w:rPr>
              <w:t xml:space="preserve"> </w:t>
            </w:r>
            <w:r>
              <w:rPr>
                <w:b/>
                <w:w w:val="110"/>
                <w:sz w:val="24"/>
              </w:rPr>
              <w:t>the</w:t>
            </w:r>
            <w:r>
              <w:rPr>
                <w:b/>
                <w:spacing w:val="16"/>
                <w:w w:val="110"/>
                <w:sz w:val="24"/>
              </w:rPr>
              <w:t xml:space="preserve"> </w:t>
            </w:r>
            <w:r>
              <w:rPr>
                <w:b/>
                <w:w w:val="110"/>
                <w:sz w:val="24"/>
              </w:rPr>
              <w:t>Programme:</w:t>
            </w:r>
            <w:r>
              <w:rPr>
                <w:b/>
                <w:spacing w:val="21"/>
                <w:w w:val="110"/>
                <w:sz w:val="24"/>
              </w:rPr>
              <w:t xml:space="preserve"> </w:t>
            </w:r>
            <w:r>
              <w:rPr>
                <w:b/>
                <w:w w:val="110"/>
                <w:sz w:val="28"/>
              </w:rPr>
              <w:t>Bachelor</w:t>
            </w:r>
            <w:r>
              <w:rPr>
                <w:b/>
                <w:spacing w:val="21"/>
                <w:w w:val="110"/>
                <w:sz w:val="28"/>
              </w:rPr>
              <w:t xml:space="preserve"> </w:t>
            </w:r>
            <w:r>
              <w:rPr>
                <w:b/>
                <w:w w:val="110"/>
                <w:sz w:val="28"/>
              </w:rPr>
              <w:t>of</w:t>
            </w:r>
            <w:r>
              <w:rPr>
                <w:b/>
                <w:spacing w:val="21"/>
                <w:w w:val="110"/>
                <w:sz w:val="28"/>
              </w:rPr>
              <w:t xml:space="preserve"> </w:t>
            </w:r>
            <w:r>
              <w:rPr>
                <w:b/>
                <w:w w:val="110"/>
                <w:sz w:val="28"/>
              </w:rPr>
              <w:t>Business</w:t>
            </w:r>
            <w:r>
              <w:rPr>
                <w:b/>
                <w:spacing w:val="22"/>
                <w:w w:val="110"/>
                <w:sz w:val="28"/>
              </w:rPr>
              <w:t xml:space="preserve"> </w:t>
            </w:r>
            <w:r>
              <w:rPr>
                <w:b/>
                <w:w w:val="110"/>
                <w:sz w:val="28"/>
              </w:rPr>
              <w:t>Administration</w:t>
            </w:r>
            <w:r>
              <w:rPr>
                <w:b/>
                <w:spacing w:val="22"/>
                <w:w w:val="110"/>
                <w:sz w:val="28"/>
              </w:rPr>
              <w:t xml:space="preserve"> </w:t>
            </w:r>
            <w:r>
              <w:rPr>
                <w:b/>
                <w:spacing w:val="-2"/>
                <w:w w:val="110"/>
                <w:sz w:val="28"/>
              </w:rPr>
              <w:t>(B.B.A)</w:t>
            </w:r>
          </w:p>
          <w:p w14:paraId="79097320">
            <w:pPr>
              <w:pStyle w:val="9"/>
              <w:spacing w:before="55"/>
              <w:ind w:left="28"/>
              <w:jc w:val="center"/>
              <w:rPr>
                <w:b/>
                <w:sz w:val="24"/>
              </w:rPr>
            </w:pPr>
            <w:r>
              <w:rPr>
                <w:b/>
                <w:w w:val="110"/>
                <w:sz w:val="24"/>
              </w:rPr>
              <w:t>Paper:</w:t>
            </w:r>
            <w:r>
              <w:rPr>
                <w:b/>
                <w:spacing w:val="9"/>
                <w:w w:val="110"/>
                <w:sz w:val="24"/>
              </w:rPr>
              <w:t xml:space="preserve"> </w:t>
            </w:r>
            <w:r>
              <w:rPr>
                <w:b/>
                <w:w w:val="110"/>
                <w:sz w:val="24"/>
              </w:rPr>
              <w:t>BBA</w:t>
            </w:r>
            <w:r>
              <w:rPr>
                <w:b/>
                <w:spacing w:val="11"/>
                <w:w w:val="110"/>
                <w:sz w:val="24"/>
              </w:rPr>
              <w:t xml:space="preserve"> </w:t>
            </w:r>
            <w:r>
              <w:rPr>
                <w:b/>
                <w:spacing w:val="-5"/>
                <w:w w:val="110"/>
                <w:sz w:val="24"/>
              </w:rPr>
              <w:t>3.3</w:t>
            </w:r>
          </w:p>
          <w:p w14:paraId="45139966">
            <w:pPr>
              <w:pStyle w:val="9"/>
              <w:spacing w:before="40"/>
              <w:ind w:left="28" w:right="19"/>
              <w:jc w:val="center"/>
              <w:rPr>
                <w:b/>
                <w:sz w:val="24"/>
              </w:rPr>
            </w:pPr>
            <w:r>
              <w:rPr>
                <w:b/>
                <w:w w:val="115"/>
                <w:sz w:val="24"/>
              </w:rPr>
              <w:t>Name</w:t>
            </w:r>
            <w:r>
              <w:rPr>
                <w:b/>
                <w:spacing w:val="-6"/>
                <w:w w:val="115"/>
                <w:sz w:val="24"/>
              </w:rPr>
              <w:t xml:space="preserve"> </w:t>
            </w:r>
            <w:r>
              <w:rPr>
                <w:b/>
                <w:w w:val="115"/>
                <w:sz w:val="24"/>
              </w:rPr>
              <w:t>of</w:t>
            </w:r>
            <w:r>
              <w:rPr>
                <w:b/>
                <w:spacing w:val="-9"/>
                <w:w w:val="115"/>
                <w:sz w:val="24"/>
              </w:rPr>
              <w:t xml:space="preserve"> </w:t>
            </w:r>
            <w:r>
              <w:rPr>
                <w:b/>
                <w:w w:val="115"/>
                <w:sz w:val="24"/>
              </w:rPr>
              <w:t>the</w:t>
            </w:r>
            <w:r>
              <w:rPr>
                <w:b/>
                <w:spacing w:val="-10"/>
                <w:w w:val="115"/>
                <w:sz w:val="24"/>
              </w:rPr>
              <w:t xml:space="preserve"> </w:t>
            </w:r>
            <w:r>
              <w:rPr>
                <w:b/>
                <w:w w:val="115"/>
                <w:sz w:val="24"/>
              </w:rPr>
              <w:t>Course:</w:t>
            </w:r>
            <w:r>
              <w:rPr>
                <w:b/>
                <w:spacing w:val="-5"/>
                <w:w w:val="115"/>
                <w:sz w:val="24"/>
              </w:rPr>
              <w:t xml:space="preserve"> </w:t>
            </w:r>
            <w:r>
              <w:rPr>
                <w:b/>
                <w:w w:val="115"/>
                <w:sz w:val="24"/>
              </w:rPr>
              <w:t>INDIAN</w:t>
            </w:r>
            <w:r>
              <w:rPr>
                <w:b/>
                <w:spacing w:val="-8"/>
                <w:w w:val="115"/>
                <w:sz w:val="24"/>
              </w:rPr>
              <w:t xml:space="preserve"> </w:t>
            </w:r>
            <w:r>
              <w:rPr>
                <w:b/>
                <w:w w:val="115"/>
                <w:sz w:val="24"/>
              </w:rPr>
              <w:t>FINANCIAL</w:t>
            </w:r>
            <w:r>
              <w:rPr>
                <w:b/>
                <w:spacing w:val="-9"/>
                <w:w w:val="115"/>
                <w:sz w:val="24"/>
              </w:rPr>
              <w:t xml:space="preserve"> </w:t>
            </w:r>
            <w:r>
              <w:rPr>
                <w:b/>
                <w:spacing w:val="-2"/>
                <w:w w:val="115"/>
                <w:sz w:val="24"/>
              </w:rPr>
              <w:t>SYSTEM</w:t>
            </w:r>
          </w:p>
        </w:tc>
      </w:tr>
      <w:tr w14:paraId="6A4D2BED">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445" w:hRule="atLeast"/>
        </w:trPr>
        <w:tc>
          <w:tcPr>
            <w:tcW w:w="3260" w:type="dxa"/>
            <w:tcBorders>
              <w:top w:val="single" w:color="000000" w:sz="4" w:space="0"/>
              <w:left w:val="single" w:color="000000" w:sz="4" w:space="0"/>
              <w:bottom w:val="single" w:color="000000" w:sz="4" w:space="0"/>
              <w:right w:val="single" w:color="000000" w:sz="4" w:space="0"/>
            </w:tcBorders>
            <w:shd w:val="clear" w:color="auto" w:fill="92D050"/>
          </w:tcPr>
          <w:p w14:paraId="49D6BA2D">
            <w:pPr>
              <w:pStyle w:val="9"/>
              <w:spacing w:line="279" w:lineRule="exact"/>
              <w:ind w:left="28" w:right="15"/>
              <w:jc w:val="center"/>
              <w:rPr>
                <w:b/>
                <w:sz w:val="24"/>
              </w:rPr>
            </w:pPr>
            <w:r>
              <w:rPr>
                <w:b/>
                <w:w w:val="115"/>
                <w:sz w:val="24"/>
              </w:rPr>
              <w:t>Course</w:t>
            </w:r>
            <w:r>
              <w:rPr>
                <w:b/>
                <w:spacing w:val="-15"/>
                <w:w w:val="115"/>
                <w:sz w:val="24"/>
              </w:rPr>
              <w:t xml:space="preserve"> </w:t>
            </w:r>
            <w:r>
              <w:rPr>
                <w:b/>
                <w:spacing w:val="-2"/>
                <w:w w:val="115"/>
                <w:sz w:val="24"/>
              </w:rPr>
              <w:t>Credits</w:t>
            </w:r>
          </w:p>
        </w:tc>
        <w:tc>
          <w:tcPr>
            <w:tcW w:w="3260" w:type="dxa"/>
            <w:tcBorders>
              <w:top w:val="single" w:color="000000" w:sz="4" w:space="0"/>
              <w:left w:val="single" w:color="000000" w:sz="4" w:space="0"/>
              <w:bottom w:val="single" w:color="000000" w:sz="4" w:space="0"/>
              <w:right w:val="single" w:color="000000" w:sz="4" w:space="0"/>
            </w:tcBorders>
            <w:shd w:val="clear" w:color="auto" w:fill="92D050"/>
          </w:tcPr>
          <w:p w14:paraId="17102804">
            <w:pPr>
              <w:pStyle w:val="9"/>
              <w:spacing w:line="279" w:lineRule="exact"/>
              <w:ind w:left="28" w:right="6"/>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9"/>
                <w:w w:val="110"/>
                <w:sz w:val="24"/>
              </w:rPr>
              <w:t xml:space="preserve"> </w:t>
            </w:r>
            <w:r>
              <w:rPr>
                <w:b/>
                <w:w w:val="110"/>
                <w:sz w:val="24"/>
              </w:rPr>
              <w:t>per</w:t>
            </w:r>
            <w:r>
              <w:rPr>
                <w:b/>
                <w:spacing w:val="14"/>
                <w:w w:val="110"/>
                <w:sz w:val="24"/>
              </w:rPr>
              <w:t xml:space="preserve"> </w:t>
            </w:r>
            <w:r>
              <w:rPr>
                <w:b/>
                <w:spacing w:val="-4"/>
                <w:w w:val="110"/>
                <w:sz w:val="24"/>
              </w:rPr>
              <w:t>Week</w:t>
            </w:r>
          </w:p>
        </w:tc>
        <w:tc>
          <w:tcPr>
            <w:tcW w:w="3946" w:type="dxa"/>
            <w:gridSpan w:val="2"/>
            <w:tcBorders>
              <w:top w:val="single" w:color="000000" w:sz="4" w:space="0"/>
              <w:left w:val="single" w:color="000000" w:sz="4" w:space="0"/>
              <w:bottom w:val="single" w:color="000000" w:sz="4" w:space="0"/>
              <w:right w:val="single" w:color="000000" w:sz="4" w:space="0"/>
            </w:tcBorders>
            <w:shd w:val="clear" w:color="auto" w:fill="92D050"/>
          </w:tcPr>
          <w:p w14:paraId="7A94B0AD">
            <w:pPr>
              <w:pStyle w:val="9"/>
              <w:spacing w:line="279" w:lineRule="exact"/>
              <w:ind w:left="226"/>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29C4B100">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412" w:hRule="atLeast"/>
        </w:trPr>
        <w:tc>
          <w:tcPr>
            <w:tcW w:w="3260" w:type="dxa"/>
            <w:tcBorders>
              <w:top w:val="single" w:color="000000" w:sz="4" w:space="0"/>
              <w:left w:val="single" w:color="000000" w:sz="4" w:space="0"/>
              <w:bottom w:val="single" w:color="000000" w:sz="4" w:space="0"/>
              <w:right w:val="single" w:color="000000" w:sz="4" w:space="0"/>
            </w:tcBorders>
            <w:shd w:val="clear" w:color="auto" w:fill="92D050"/>
          </w:tcPr>
          <w:p w14:paraId="1ABD6319">
            <w:pPr>
              <w:pStyle w:val="9"/>
              <w:spacing w:line="279" w:lineRule="exact"/>
              <w:ind w:left="28" w:right="1"/>
              <w:jc w:val="center"/>
              <w:rPr>
                <w:b/>
                <w:sz w:val="24"/>
              </w:rPr>
            </w:pPr>
            <w:r>
              <w:rPr>
                <w:b/>
                <w:spacing w:val="-10"/>
                <w:w w:val="110"/>
                <w:sz w:val="24"/>
              </w:rPr>
              <w:t>3</w:t>
            </w:r>
          </w:p>
        </w:tc>
        <w:tc>
          <w:tcPr>
            <w:tcW w:w="3260" w:type="dxa"/>
            <w:tcBorders>
              <w:top w:val="single" w:color="000000" w:sz="4" w:space="0"/>
              <w:left w:val="single" w:color="000000" w:sz="4" w:space="0"/>
              <w:bottom w:val="single" w:color="000000" w:sz="4" w:space="0"/>
              <w:right w:val="single" w:color="000000" w:sz="4" w:space="0"/>
            </w:tcBorders>
            <w:shd w:val="clear" w:color="auto" w:fill="92D050"/>
          </w:tcPr>
          <w:p w14:paraId="627424A0">
            <w:pPr>
              <w:pStyle w:val="9"/>
              <w:spacing w:line="279" w:lineRule="exact"/>
              <w:ind w:left="28"/>
              <w:jc w:val="center"/>
              <w:rPr>
                <w:b/>
                <w:sz w:val="24"/>
              </w:rPr>
            </w:pPr>
            <w:r>
              <w:rPr>
                <w:b/>
                <w:spacing w:val="-10"/>
                <w:w w:val="110"/>
                <w:sz w:val="24"/>
              </w:rPr>
              <w:t>4</w:t>
            </w:r>
          </w:p>
        </w:tc>
        <w:tc>
          <w:tcPr>
            <w:tcW w:w="3946" w:type="dxa"/>
            <w:gridSpan w:val="2"/>
            <w:tcBorders>
              <w:top w:val="single" w:color="000000" w:sz="4" w:space="0"/>
              <w:left w:val="single" w:color="000000" w:sz="4" w:space="0"/>
              <w:bottom w:val="single" w:color="000000" w:sz="4" w:space="0"/>
              <w:right w:val="single" w:color="000000" w:sz="4" w:space="0"/>
            </w:tcBorders>
            <w:shd w:val="clear" w:color="auto" w:fill="92D050"/>
          </w:tcPr>
          <w:p w14:paraId="374AFC9E">
            <w:pPr>
              <w:pStyle w:val="9"/>
              <w:spacing w:line="279" w:lineRule="exact"/>
              <w:ind w:left="22"/>
              <w:jc w:val="center"/>
              <w:rPr>
                <w:b/>
                <w:sz w:val="24"/>
              </w:rPr>
            </w:pPr>
            <w:r>
              <w:rPr>
                <w:b/>
                <w:spacing w:val="-5"/>
                <w:w w:val="110"/>
                <w:sz w:val="24"/>
              </w:rPr>
              <w:t>60</w:t>
            </w:r>
          </w:p>
        </w:tc>
      </w:tr>
      <w:tr w14:paraId="2DA692D3">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295"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64C08AB3">
            <w:pPr>
              <w:pStyle w:val="9"/>
              <w:spacing w:line="279" w:lineRule="exact"/>
              <w:ind w:left="28" w:right="10"/>
              <w:jc w:val="center"/>
              <w:rPr>
                <w:b/>
                <w:sz w:val="24"/>
              </w:rPr>
            </w:pPr>
            <w:r>
              <w:rPr>
                <w:b/>
                <w:spacing w:val="-2"/>
                <w:w w:val="115"/>
                <w:sz w:val="24"/>
              </w:rPr>
              <w:t>PEDAGOGY:</w:t>
            </w:r>
          </w:p>
          <w:p w14:paraId="2D29C597">
            <w:pPr>
              <w:pStyle w:val="9"/>
              <w:spacing w:before="40"/>
              <w:rPr>
                <w:sz w:val="24"/>
              </w:rPr>
            </w:pPr>
            <w:r>
              <w:rPr>
                <w:w w:val="110"/>
                <w:sz w:val="24"/>
              </w:rPr>
              <w:t>Classroom</w:t>
            </w:r>
            <w:r>
              <w:rPr>
                <w:spacing w:val="38"/>
                <w:w w:val="110"/>
                <w:sz w:val="24"/>
              </w:rPr>
              <w:t xml:space="preserve"> </w:t>
            </w:r>
            <w:r>
              <w:rPr>
                <w:w w:val="110"/>
                <w:sz w:val="24"/>
              </w:rPr>
              <w:t>Lectures</w:t>
            </w:r>
            <w:r>
              <w:rPr>
                <w:spacing w:val="36"/>
                <w:w w:val="110"/>
                <w:sz w:val="24"/>
              </w:rPr>
              <w:t xml:space="preserve"> </w:t>
            </w:r>
            <w:r>
              <w:rPr>
                <w:w w:val="110"/>
                <w:sz w:val="24"/>
              </w:rPr>
              <w:t>and</w:t>
            </w:r>
            <w:r>
              <w:rPr>
                <w:spacing w:val="41"/>
                <w:w w:val="110"/>
                <w:sz w:val="24"/>
              </w:rPr>
              <w:t xml:space="preserve"> </w:t>
            </w:r>
            <w:r>
              <w:rPr>
                <w:w w:val="110"/>
                <w:sz w:val="24"/>
              </w:rPr>
              <w:t>Interactive</w:t>
            </w:r>
            <w:r>
              <w:rPr>
                <w:spacing w:val="42"/>
                <w:w w:val="110"/>
                <w:sz w:val="24"/>
              </w:rPr>
              <w:t xml:space="preserve"> </w:t>
            </w:r>
            <w:r>
              <w:rPr>
                <w:w w:val="110"/>
                <w:sz w:val="24"/>
              </w:rPr>
              <w:t>Discussions,</w:t>
            </w:r>
            <w:r>
              <w:rPr>
                <w:spacing w:val="43"/>
                <w:w w:val="110"/>
                <w:sz w:val="24"/>
              </w:rPr>
              <w:t xml:space="preserve"> </w:t>
            </w:r>
            <w:r>
              <w:rPr>
                <w:w w:val="110"/>
                <w:sz w:val="24"/>
              </w:rPr>
              <w:t>Case</w:t>
            </w:r>
            <w:r>
              <w:rPr>
                <w:spacing w:val="40"/>
                <w:w w:val="110"/>
                <w:sz w:val="24"/>
              </w:rPr>
              <w:t xml:space="preserve"> </w:t>
            </w:r>
            <w:r>
              <w:rPr>
                <w:w w:val="110"/>
                <w:sz w:val="24"/>
              </w:rPr>
              <w:t>Studies</w:t>
            </w:r>
            <w:r>
              <w:rPr>
                <w:spacing w:val="36"/>
                <w:w w:val="110"/>
                <w:sz w:val="24"/>
              </w:rPr>
              <w:t xml:space="preserve"> </w:t>
            </w:r>
            <w:r>
              <w:rPr>
                <w:w w:val="110"/>
                <w:sz w:val="24"/>
              </w:rPr>
              <w:t>on</w:t>
            </w:r>
            <w:r>
              <w:rPr>
                <w:spacing w:val="40"/>
                <w:w w:val="110"/>
                <w:sz w:val="24"/>
              </w:rPr>
              <w:t xml:space="preserve"> </w:t>
            </w:r>
            <w:r>
              <w:rPr>
                <w:w w:val="110"/>
                <w:sz w:val="24"/>
              </w:rPr>
              <w:t>Financial</w:t>
            </w:r>
            <w:r>
              <w:rPr>
                <w:spacing w:val="38"/>
                <w:w w:val="110"/>
                <w:sz w:val="24"/>
              </w:rPr>
              <w:t xml:space="preserve"> </w:t>
            </w:r>
            <w:r>
              <w:rPr>
                <w:spacing w:val="-2"/>
                <w:w w:val="110"/>
                <w:sz w:val="24"/>
              </w:rPr>
              <w:t>Institutions</w:t>
            </w:r>
          </w:p>
          <w:p w14:paraId="4E7ADE2C">
            <w:pPr>
              <w:pStyle w:val="9"/>
              <w:spacing w:before="6" w:line="320" w:lineRule="atLeast"/>
              <w:rPr>
                <w:sz w:val="24"/>
              </w:rPr>
            </w:pPr>
            <w:r>
              <w:rPr>
                <w:w w:val="110"/>
                <w:sz w:val="24"/>
              </w:rPr>
              <w:t>and</w:t>
            </w:r>
            <w:r>
              <w:rPr>
                <w:spacing w:val="80"/>
                <w:w w:val="110"/>
                <w:sz w:val="24"/>
              </w:rPr>
              <w:t xml:space="preserve"> </w:t>
            </w:r>
            <w:r>
              <w:rPr>
                <w:w w:val="110"/>
                <w:sz w:val="24"/>
              </w:rPr>
              <w:t>Markets,</w:t>
            </w:r>
            <w:r>
              <w:rPr>
                <w:spacing w:val="80"/>
                <w:w w:val="150"/>
                <w:sz w:val="24"/>
              </w:rPr>
              <w:t xml:space="preserve"> </w:t>
            </w:r>
            <w:r>
              <w:rPr>
                <w:w w:val="110"/>
                <w:sz w:val="24"/>
              </w:rPr>
              <w:t>Practical</w:t>
            </w:r>
            <w:r>
              <w:rPr>
                <w:spacing w:val="80"/>
                <w:w w:val="150"/>
                <w:sz w:val="24"/>
              </w:rPr>
              <w:t xml:space="preserve"> </w:t>
            </w:r>
            <w:r>
              <w:rPr>
                <w:w w:val="110"/>
                <w:sz w:val="24"/>
              </w:rPr>
              <w:t>Sessions</w:t>
            </w:r>
            <w:r>
              <w:rPr>
                <w:spacing w:val="80"/>
                <w:w w:val="110"/>
                <w:sz w:val="24"/>
              </w:rPr>
              <w:t xml:space="preserve"> </w:t>
            </w:r>
            <w:r>
              <w:rPr>
                <w:w w:val="110"/>
                <w:sz w:val="24"/>
              </w:rPr>
              <w:t>on</w:t>
            </w:r>
            <w:r>
              <w:rPr>
                <w:spacing w:val="80"/>
                <w:w w:val="110"/>
                <w:sz w:val="24"/>
              </w:rPr>
              <w:t xml:space="preserve"> </w:t>
            </w:r>
            <w:r>
              <w:rPr>
                <w:w w:val="110"/>
                <w:sz w:val="24"/>
              </w:rPr>
              <w:t>Financial</w:t>
            </w:r>
            <w:r>
              <w:rPr>
                <w:spacing w:val="80"/>
                <w:w w:val="150"/>
                <w:sz w:val="24"/>
              </w:rPr>
              <w:t xml:space="preserve"> </w:t>
            </w:r>
            <w:r>
              <w:rPr>
                <w:w w:val="110"/>
                <w:sz w:val="24"/>
              </w:rPr>
              <w:t>Services</w:t>
            </w:r>
            <w:r>
              <w:rPr>
                <w:spacing w:val="80"/>
                <w:w w:val="110"/>
                <w:sz w:val="24"/>
              </w:rPr>
              <w:t xml:space="preserve"> </w:t>
            </w:r>
            <w:r>
              <w:rPr>
                <w:w w:val="110"/>
                <w:sz w:val="24"/>
              </w:rPr>
              <w:t>and</w:t>
            </w:r>
            <w:r>
              <w:rPr>
                <w:spacing w:val="80"/>
                <w:w w:val="150"/>
                <w:sz w:val="24"/>
              </w:rPr>
              <w:t xml:space="preserve"> </w:t>
            </w:r>
            <w:r>
              <w:rPr>
                <w:w w:val="110"/>
                <w:sz w:val="24"/>
              </w:rPr>
              <w:t>Instruments</w:t>
            </w:r>
            <w:r>
              <w:rPr>
                <w:spacing w:val="80"/>
                <w:w w:val="110"/>
                <w:sz w:val="24"/>
              </w:rPr>
              <w:t xml:space="preserve"> </w:t>
            </w:r>
            <w:r>
              <w:rPr>
                <w:w w:val="110"/>
                <w:sz w:val="24"/>
              </w:rPr>
              <w:t>and</w:t>
            </w:r>
            <w:r>
              <w:rPr>
                <w:spacing w:val="80"/>
                <w:w w:val="150"/>
                <w:sz w:val="24"/>
              </w:rPr>
              <w:t xml:space="preserve"> </w:t>
            </w:r>
            <w:r>
              <w:rPr>
                <w:w w:val="110"/>
                <w:sz w:val="24"/>
              </w:rPr>
              <w:t>Guest Lectures by Industry Professionals</w:t>
            </w:r>
          </w:p>
        </w:tc>
      </w:tr>
      <w:tr w14:paraId="05C84147">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987"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4D1C9EDB">
            <w:pPr>
              <w:pStyle w:val="9"/>
              <w:spacing w:before="2"/>
              <w:ind w:left="28" w:right="14"/>
              <w:jc w:val="center"/>
              <w:rPr>
                <w:b/>
                <w:sz w:val="24"/>
              </w:rPr>
            </w:pPr>
            <w:r>
              <w:rPr>
                <w:b/>
                <w:w w:val="120"/>
                <w:sz w:val="24"/>
              </w:rPr>
              <w:t>COURSE</w:t>
            </w:r>
            <w:r>
              <w:rPr>
                <w:b/>
                <w:spacing w:val="7"/>
                <w:w w:val="120"/>
                <w:sz w:val="24"/>
              </w:rPr>
              <w:t xml:space="preserve"> </w:t>
            </w:r>
            <w:r>
              <w:rPr>
                <w:b/>
                <w:spacing w:val="-2"/>
                <w:w w:val="120"/>
                <w:sz w:val="24"/>
              </w:rPr>
              <w:t>OBJECTIVES:</w:t>
            </w:r>
          </w:p>
          <w:p w14:paraId="0B9109F8">
            <w:pPr>
              <w:pStyle w:val="9"/>
              <w:numPr>
                <w:ilvl w:val="0"/>
                <w:numId w:val="9"/>
              </w:numPr>
              <w:tabs>
                <w:tab w:val="left" w:pos="470"/>
              </w:tabs>
              <w:spacing w:before="42" w:after="0" w:line="273" w:lineRule="auto"/>
              <w:ind w:left="470" w:right="291" w:hanging="360"/>
              <w:jc w:val="left"/>
              <w:rPr>
                <w:sz w:val="24"/>
              </w:rPr>
            </w:pPr>
            <w:r>
              <w:rPr>
                <w:w w:val="110"/>
                <w:sz w:val="24"/>
              </w:rPr>
              <w:t>To</w:t>
            </w:r>
            <w:r>
              <w:rPr>
                <w:spacing w:val="32"/>
                <w:w w:val="110"/>
                <w:sz w:val="24"/>
              </w:rPr>
              <w:t xml:space="preserve"> </w:t>
            </w:r>
            <w:r>
              <w:rPr>
                <w:w w:val="110"/>
                <w:sz w:val="24"/>
              </w:rPr>
              <w:t>provide</w:t>
            </w:r>
            <w:r>
              <w:rPr>
                <w:spacing w:val="38"/>
                <w:w w:val="110"/>
                <w:sz w:val="24"/>
              </w:rPr>
              <w:t xml:space="preserve"> </w:t>
            </w:r>
            <w:r>
              <w:rPr>
                <w:w w:val="110"/>
                <w:sz w:val="24"/>
              </w:rPr>
              <w:t>a</w:t>
            </w:r>
            <w:r>
              <w:rPr>
                <w:spacing w:val="27"/>
                <w:w w:val="110"/>
                <w:sz w:val="24"/>
              </w:rPr>
              <w:t xml:space="preserve"> </w:t>
            </w:r>
            <w:r>
              <w:rPr>
                <w:w w:val="110"/>
                <w:sz w:val="24"/>
              </w:rPr>
              <w:t>detailed</w:t>
            </w:r>
            <w:r>
              <w:rPr>
                <w:spacing w:val="36"/>
                <w:w w:val="110"/>
                <w:sz w:val="24"/>
              </w:rPr>
              <w:t xml:space="preserve"> </w:t>
            </w:r>
            <w:r>
              <w:rPr>
                <w:w w:val="110"/>
                <w:sz w:val="24"/>
              </w:rPr>
              <w:t>understanding</w:t>
            </w:r>
            <w:r>
              <w:rPr>
                <w:spacing w:val="40"/>
                <w:w w:val="110"/>
                <w:sz w:val="24"/>
              </w:rPr>
              <w:t xml:space="preserve"> </w:t>
            </w:r>
            <w:r>
              <w:rPr>
                <w:w w:val="110"/>
                <w:sz w:val="24"/>
              </w:rPr>
              <w:t>of</w:t>
            </w:r>
            <w:r>
              <w:rPr>
                <w:spacing w:val="32"/>
                <w:w w:val="110"/>
                <w:sz w:val="24"/>
              </w:rPr>
              <w:t xml:space="preserve"> </w:t>
            </w:r>
            <w:r>
              <w:rPr>
                <w:w w:val="110"/>
                <w:sz w:val="24"/>
              </w:rPr>
              <w:t>the</w:t>
            </w:r>
            <w:r>
              <w:rPr>
                <w:spacing w:val="36"/>
                <w:w w:val="110"/>
                <w:sz w:val="24"/>
              </w:rPr>
              <w:t xml:space="preserve"> </w:t>
            </w:r>
            <w:r>
              <w:rPr>
                <w:w w:val="110"/>
                <w:sz w:val="24"/>
              </w:rPr>
              <w:t>structure,</w:t>
            </w:r>
            <w:r>
              <w:rPr>
                <w:spacing w:val="36"/>
                <w:w w:val="110"/>
                <w:sz w:val="24"/>
              </w:rPr>
              <w:t xml:space="preserve"> </w:t>
            </w:r>
            <w:r>
              <w:rPr>
                <w:w w:val="110"/>
                <w:sz w:val="24"/>
              </w:rPr>
              <w:t>components,</w:t>
            </w:r>
            <w:r>
              <w:rPr>
                <w:spacing w:val="39"/>
                <w:w w:val="110"/>
                <w:sz w:val="24"/>
              </w:rPr>
              <w:t xml:space="preserve"> </w:t>
            </w:r>
            <w:r>
              <w:rPr>
                <w:w w:val="110"/>
                <w:sz w:val="24"/>
              </w:rPr>
              <w:t>and</w:t>
            </w:r>
            <w:r>
              <w:rPr>
                <w:spacing w:val="38"/>
                <w:w w:val="110"/>
                <w:sz w:val="24"/>
              </w:rPr>
              <w:t xml:space="preserve"> </w:t>
            </w:r>
            <w:r>
              <w:rPr>
                <w:w w:val="110"/>
                <w:sz w:val="24"/>
              </w:rPr>
              <w:t>functioning of the Indian financial system.</w:t>
            </w:r>
          </w:p>
          <w:p w14:paraId="725DD19C">
            <w:pPr>
              <w:pStyle w:val="9"/>
              <w:numPr>
                <w:ilvl w:val="0"/>
                <w:numId w:val="9"/>
              </w:numPr>
              <w:tabs>
                <w:tab w:val="left" w:pos="470"/>
              </w:tabs>
              <w:spacing w:before="6" w:after="0" w:line="268" w:lineRule="auto"/>
              <w:ind w:left="470" w:right="266" w:hanging="360"/>
              <w:jc w:val="left"/>
              <w:rPr>
                <w:sz w:val="24"/>
              </w:rPr>
            </w:pPr>
            <w:r>
              <w:rPr>
                <w:w w:val="110"/>
                <w:sz w:val="24"/>
              </w:rPr>
              <w:t>To</w:t>
            </w:r>
            <w:r>
              <w:rPr>
                <w:spacing w:val="28"/>
                <w:w w:val="110"/>
                <w:sz w:val="24"/>
              </w:rPr>
              <w:t xml:space="preserve"> </w:t>
            </w:r>
            <w:r>
              <w:rPr>
                <w:w w:val="110"/>
                <w:sz w:val="24"/>
              </w:rPr>
              <w:t>analyze</w:t>
            </w:r>
            <w:r>
              <w:rPr>
                <w:spacing w:val="31"/>
                <w:w w:val="110"/>
                <w:sz w:val="24"/>
              </w:rPr>
              <w:t xml:space="preserve"> </w:t>
            </w:r>
            <w:r>
              <w:rPr>
                <w:w w:val="110"/>
                <w:sz w:val="24"/>
              </w:rPr>
              <w:t>the</w:t>
            </w:r>
            <w:r>
              <w:rPr>
                <w:spacing w:val="31"/>
                <w:w w:val="110"/>
                <w:sz w:val="24"/>
              </w:rPr>
              <w:t xml:space="preserve"> </w:t>
            </w:r>
            <w:r>
              <w:rPr>
                <w:w w:val="110"/>
                <w:sz w:val="24"/>
              </w:rPr>
              <w:t>role</w:t>
            </w:r>
            <w:r>
              <w:rPr>
                <w:spacing w:val="30"/>
                <w:w w:val="110"/>
                <w:sz w:val="24"/>
              </w:rPr>
              <w:t xml:space="preserve"> </w:t>
            </w:r>
            <w:r>
              <w:rPr>
                <w:w w:val="110"/>
                <w:sz w:val="24"/>
              </w:rPr>
              <w:t>of</w:t>
            </w:r>
            <w:r>
              <w:rPr>
                <w:spacing w:val="31"/>
                <w:w w:val="110"/>
                <w:sz w:val="24"/>
              </w:rPr>
              <w:t xml:space="preserve"> </w:t>
            </w:r>
            <w:r>
              <w:rPr>
                <w:w w:val="110"/>
                <w:sz w:val="24"/>
              </w:rPr>
              <w:t>financial</w:t>
            </w:r>
            <w:r>
              <w:rPr>
                <w:spacing w:val="35"/>
                <w:w w:val="110"/>
                <w:sz w:val="24"/>
              </w:rPr>
              <w:t xml:space="preserve"> </w:t>
            </w:r>
            <w:r>
              <w:rPr>
                <w:w w:val="110"/>
                <w:sz w:val="24"/>
              </w:rPr>
              <w:t>institutions,</w:t>
            </w:r>
            <w:r>
              <w:rPr>
                <w:spacing w:val="34"/>
                <w:w w:val="110"/>
                <w:sz w:val="24"/>
              </w:rPr>
              <w:t xml:space="preserve"> </w:t>
            </w:r>
            <w:r>
              <w:rPr>
                <w:w w:val="110"/>
                <w:sz w:val="24"/>
              </w:rPr>
              <w:t>markets,</w:t>
            </w:r>
            <w:r>
              <w:rPr>
                <w:spacing w:val="30"/>
                <w:w w:val="110"/>
                <w:sz w:val="24"/>
              </w:rPr>
              <w:t xml:space="preserve"> </w:t>
            </w:r>
            <w:r>
              <w:rPr>
                <w:w w:val="110"/>
                <w:sz w:val="24"/>
              </w:rPr>
              <w:t>and</w:t>
            </w:r>
            <w:r>
              <w:rPr>
                <w:spacing w:val="32"/>
                <w:w w:val="110"/>
                <w:sz w:val="24"/>
              </w:rPr>
              <w:t xml:space="preserve"> </w:t>
            </w:r>
            <w:r>
              <w:rPr>
                <w:w w:val="110"/>
                <w:sz w:val="24"/>
              </w:rPr>
              <w:t>regulatory</w:t>
            </w:r>
            <w:r>
              <w:rPr>
                <w:spacing w:val="31"/>
                <w:w w:val="110"/>
                <w:sz w:val="24"/>
              </w:rPr>
              <w:t xml:space="preserve"> </w:t>
            </w:r>
            <w:r>
              <w:rPr>
                <w:w w:val="110"/>
                <w:sz w:val="24"/>
              </w:rPr>
              <w:t>frameworks</w:t>
            </w:r>
            <w:r>
              <w:rPr>
                <w:spacing w:val="32"/>
                <w:w w:val="110"/>
                <w:sz w:val="24"/>
              </w:rPr>
              <w:t xml:space="preserve"> </w:t>
            </w:r>
            <w:r>
              <w:rPr>
                <w:w w:val="110"/>
                <w:sz w:val="24"/>
              </w:rPr>
              <w:t>in economic development.</w:t>
            </w:r>
          </w:p>
          <w:p w14:paraId="6697F14F">
            <w:pPr>
              <w:pStyle w:val="9"/>
              <w:numPr>
                <w:ilvl w:val="0"/>
                <w:numId w:val="9"/>
              </w:numPr>
              <w:tabs>
                <w:tab w:val="left" w:pos="470"/>
              </w:tabs>
              <w:spacing w:before="12" w:after="0" w:line="240" w:lineRule="auto"/>
              <w:ind w:left="470" w:right="0" w:hanging="360"/>
              <w:jc w:val="left"/>
              <w:rPr>
                <w:sz w:val="24"/>
              </w:rPr>
            </w:pPr>
            <w:r>
              <w:rPr>
                <w:w w:val="110"/>
                <w:sz w:val="24"/>
              </w:rPr>
              <w:t>To</w:t>
            </w:r>
            <w:r>
              <w:rPr>
                <w:spacing w:val="25"/>
                <w:w w:val="110"/>
                <w:sz w:val="24"/>
              </w:rPr>
              <w:t xml:space="preserve"> </w:t>
            </w:r>
            <w:r>
              <w:rPr>
                <w:w w:val="110"/>
                <w:sz w:val="24"/>
              </w:rPr>
              <w:t>equip</w:t>
            </w:r>
            <w:r>
              <w:rPr>
                <w:spacing w:val="31"/>
                <w:w w:val="110"/>
                <w:sz w:val="24"/>
              </w:rPr>
              <w:t xml:space="preserve"> </w:t>
            </w:r>
            <w:r>
              <w:rPr>
                <w:w w:val="110"/>
                <w:sz w:val="24"/>
              </w:rPr>
              <w:t>students</w:t>
            </w:r>
            <w:r>
              <w:rPr>
                <w:spacing w:val="25"/>
                <w:w w:val="110"/>
                <w:sz w:val="24"/>
              </w:rPr>
              <w:t xml:space="preserve"> </w:t>
            </w:r>
            <w:r>
              <w:rPr>
                <w:w w:val="110"/>
                <w:sz w:val="24"/>
              </w:rPr>
              <w:t>with</w:t>
            </w:r>
            <w:r>
              <w:rPr>
                <w:spacing w:val="25"/>
                <w:w w:val="110"/>
                <w:sz w:val="24"/>
              </w:rPr>
              <w:t xml:space="preserve"> </w:t>
            </w:r>
            <w:r>
              <w:rPr>
                <w:w w:val="110"/>
                <w:sz w:val="24"/>
              </w:rPr>
              <w:t>knowledge</w:t>
            </w:r>
            <w:r>
              <w:rPr>
                <w:spacing w:val="33"/>
                <w:w w:val="110"/>
                <w:sz w:val="24"/>
              </w:rPr>
              <w:t xml:space="preserve"> </w:t>
            </w:r>
            <w:r>
              <w:rPr>
                <w:w w:val="110"/>
                <w:sz w:val="24"/>
              </w:rPr>
              <w:t>about</w:t>
            </w:r>
            <w:r>
              <w:rPr>
                <w:spacing w:val="32"/>
                <w:w w:val="110"/>
                <w:sz w:val="24"/>
              </w:rPr>
              <w:t xml:space="preserve"> </w:t>
            </w:r>
            <w:r>
              <w:rPr>
                <w:w w:val="110"/>
                <w:sz w:val="24"/>
              </w:rPr>
              <w:t>financial</w:t>
            </w:r>
            <w:r>
              <w:rPr>
                <w:spacing w:val="22"/>
                <w:w w:val="110"/>
                <w:sz w:val="24"/>
              </w:rPr>
              <w:t xml:space="preserve"> </w:t>
            </w:r>
            <w:r>
              <w:rPr>
                <w:w w:val="110"/>
                <w:sz w:val="24"/>
              </w:rPr>
              <w:t>instruments</w:t>
            </w:r>
            <w:r>
              <w:rPr>
                <w:spacing w:val="30"/>
                <w:w w:val="110"/>
                <w:sz w:val="24"/>
              </w:rPr>
              <w:t xml:space="preserve"> </w:t>
            </w:r>
            <w:r>
              <w:rPr>
                <w:w w:val="110"/>
                <w:sz w:val="24"/>
              </w:rPr>
              <w:t>and</w:t>
            </w:r>
            <w:r>
              <w:rPr>
                <w:spacing w:val="31"/>
                <w:w w:val="110"/>
                <w:sz w:val="24"/>
              </w:rPr>
              <w:t xml:space="preserve"> </w:t>
            </w:r>
            <w:r>
              <w:rPr>
                <w:spacing w:val="-2"/>
                <w:w w:val="110"/>
                <w:sz w:val="24"/>
              </w:rPr>
              <w:t>services.</w:t>
            </w:r>
          </w:p>
        </w:tc>
      </w:tr>
      <w:tr w14:paraId="0390E11E">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622"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3D9A535F">
            <w:pPr>
              <w:pStyle w:val="9"/>
              <w:spacing w:line="279" w:lineRule="exact"/>
              <w:ind w:left="28" w:right="10"/>
              <w:jc w:val="center"/>
              <w:rPr>
                <w:b/>
                <w:sz w:val="24"/>
              </w:rPr>
            </w:pPr>
            <w:r>
              <w:rPr>
                <w:b/>
                <w:w w:val="120"/>
                <w:sz w:val="24"/>
              </w:rPr>
              <w:t>COURSE</w:t>
            </w:r>
            <w:r>
              <w:rPr>
                <w:b/>
                <w:spacing w:val="7"/>
                <w:w w:val="120"/>
                <w:sz w:val="24"/>
              </w:rPr>
              <w:t xml:space="preserve"> </w:t>
            </w:r>
            <w:r>
              <w:rPr>
                <w:b/>
                <w:spacing w:val="-2"/>
                <w:w w:val="120"/>
                <w:sz w:val="24"/>
              </w:rPr>
              <w:t>OUTCOMES</w:t>
            </w:r>
          </w:p>
          <w:p w14:paraId="3FB4BC0A">
            <w:pPr>
              <w:pStyle w:val="9"/>
              <w:spacing w:before="45"/>
              <w:ind w:left="167"/>
              <w:rPr>
                <w:sz w:val="24"/>
              </w:rPr>
            </w:pPr>
            <w:r>
              <w:rPr>
                <w:b/>
                <w:w w:val="110"/>
                <w:sz w:val="24"/>
              </w:rPr>
              <w:t>CO.1</w:t>
            </w:r>
            <w:r>
              <w:rPr>
                <w:b/>
                <w:spacing w:val="12"/>
                <w:w w:val="110"/>
                <w:sz w:val="24"/>
              </w:rPr>
              <w:t xml:space="preserve"> </w:t>
            </w:r>
            <w:r>
              <w:rPr>
                <w:w w:val="110"/>
                <w:sz w:val="24"/>
              </w:rPr>
              <w:t>Understand</w:t>
            </w:r>
            <w:r>
              <w:rPr>
                <w:spacing w:val="37"/>
                <w:w w:val="110"/>
                <w:sz w:val="24"/>
              </w:rPr>
              <w:t xml:space="preserve"> </w:t>
            </w:r>
            <w:r>
              <w:rPr>
                <w:w w:val="110"/>
                <w:sz w:val="24"/>
              </w:rPr>
              <w:t>the</w:t>
            </w:r>
            <w:r>
              <w:rPr>
                <w:spacing w:val="31"/>
                <w:w w:val="110"/>
                <w:sz w:val="24"/>
              </w:rPr>
              <w:t xml:space="preserve"> </w:t>
            </w:r>
            <w:r>
              <w:rPr>
                <w:w w:val="110"/>
                <w:sz w:val="24"/>
              </w:rPr>
              <w:t>structure</w:t>
            </w:r>
            <w:r>
              <w:rPr>
                <w:spacing w:val="34"/>
                <w:w w:val="110"/>
                <w:sz w:val="24"/>
              </w:rPr>
              <w:t xml:space="preserve"> </w:t>
            </w:r>
            <w:r>
              <w:rPr>
                <w:w w:val="110"/>
                <w:sz w:val="24"/>
              </w:rPr>
              <w:t>and</w:t>
            </w:r>
            <w:r>
              <w:rPr>
                <w:spacing w:val="35"/>
                <w:w w:val="110"/>
                <w:sz w:val="24"/>
              </w:rPr>
              <w:t xml:space="preserve"> </w:t>
            </w:r>
            <w:r>
              <w:rPr>
                <w:w w:val="110"/>
                <w:sz w:val="24"/>
              </w:rPr>
              <w:t>components</w:t>
            </w:r>
            <w:r>
              <w:rPr>
                <w:spacing w:val="30"/>
                <w:w w:val="110"/>
                <w:sz w:val="24"/>
              </w:rPr>
              <w:t xml:space="preserve"> </w:t>
            </w:r>
            <w:r>
              <w:rPr>
                <w:w w:val="110"/>
                <w:sz w:val="24"/>
              </w:rPr>
              <w:t>of</w:t>
            </w:r>
            <w:r>
              <w:rPr>
                <w:spacing w:val="34"/>
                <w:w w:val="110"/>
                <w:sz w:val="24"/>
              </w:rPr>
              <w:t xml:space="preserve"> </w:t>
            </w:r>
            <w:r>
              <w:rPr>
                <w:w w:val="110"/>
                <w:sz w:val="24"/>
              </w:rPr>
              <w:t>the</w:t>
            </w:r>
            <w:r>
              <w:rPr>
                <w:spacing w:val="32"/>
                <w:w w:val="110"/>
                <w:sz w:val="24"/>
              </w:rPr>
              <w:t xml:space="preserve"> </w:t>
            </w:r>
            <w:r>
              <w:rPr>
                <w:w w:val="110"/>
                <w:sz w:val="24"/>
              </w:rPr>
              <w:t>Indian</w:t>
            </w:r>
            <w:r>
              <w:rPr>
                <w:spacing w:val="41"/>
                <w:w w:val="110"/>
                <w:sz w:val="24"/>
              </w:rPr>
              <w:t xml:space="preserve"> </w:t>
            </w:r>
            <w:r>
              <w:rPr>
                <w:w w:val="110"/>
                <w:sz w:val="24"/>
              </w:rPr>
              <w:t>financial</w:t>
            </w:r>
            <w:r>
              <w:rPr>
                <w:spacing w:val="29"/>
                <w:w w:val="110"/>
                <w:sz w:val="24"/>
              </w:rPr>
              <w:t xml:space="preserve"> </w:t>
            </w:r>
            <w:r>
              <w:rPr>
                <w:spacing w:val="-2"/>
                <w:w w:val="110"/>
                <w:sz w:val="24"/>
              </w:rPr>
              <w:t>system.</w:t>
            </w:r>
          </w:p>
          <w:p w14:paraId="020D17DE">
            <w:pPr>
              <w:pStyle w:val="9"/>
              <w:spacing w:before="45"/>
              <w:ind w:left="167"/>
              <w:rPr>
                <w:sz w:val="24"/>
              </w:rPr>
            </w:pPr>
            <w:r>
              <w:rPr>
                <w:b/>
                <w:w w:val="110"/>
                <w:sz w:val="24"/>
              </w:rPr>
              <w:t>CO.2</w:t>
            </w:r>
            <w:r>
              <w:rPr>
                <w:b/>
                <w:spacing w:val="15"/>
                <w:w w:val="110"/>
                <w:sz w:val="24"/>
              </w:rPr>
              <w:t xml:space="preserve"> </w:t>
            </w:r>
            <w:r>
              <w:rPr>
                <w:w w:val="110"/>
                <w:sz w:val="24"/>
              </w:rPr>
              <w:t>Gain</w:t>
            </w:r>
            <w:r>
              <w:rPr>
                <w:spacing w:val="41"/>
                <w:w w:val="110"/>
                <w:sz w:val="24"/>
              </w:rPr>
              <w:t xml:space="preserve"> </w:t>
            </w:r>
            <w:r>
              <w:rPr>
                <w:w w:val="110"/>
                <w:sz w:val="24"/>
              </w:rPr>
              <w:t>insights</w:t>
            </w:r>
            <w:r>
              <w:rPr>
                <w:spacing w:val="39"/>
                <w:w w:val="110"/>
                <w:sz w:val="24"/>
              </w:rPr>
              <w:t xml:space="preserve"> </w:t>
            </w:r>
            <w:r>
              <w:rPr>
                <w:w w:val="110"/>
                <w:sz w:val="24"/>
              </w:rPr>
              <w:t>into</w:t>
            </w:r>
            <w:r>
              <w:rPr>
                <w:spacing w:val="39"/>
                <w:w w:val="110"/>
                <w:sz w:val="24"/>
              </w:rPr>
              <w:t xml:space="preserve"> </w:t>
            </w:r>
            <w:r>
              <w:rPr>
                <w:w w:val="110"/>
                <w:sz w:val="24"/>
              </w:rPr>
              <w:t>the</w:t>
            </w:r>
            <w:r>
              <w:rPr>
                <w:spacing w:val="39"/>
                <w:w w:val="110"/>
                <w:sz w:val="24"/>
              </w:rPr>
              <w:t xml:space="preserve"> </w:t>
            </w:r>
            <w:r>
              <w:rPr>
                <w:w w:val="110"/>
                <w:sz w:val="24"/>
              </w:rPr>
              <w:t>functioning</w:t>
            </w:r>
            <w:r>
              <w:rPr>
                <w:spacing w:val="41"/>
                <w:w w:val="110"/>
                <w:sz w:val="24"/>
              </w:rPr>
              <w:t xml:space="preserve"> </w:t>
            </w:r>
            <w:r>
              <w:rPr>
                <w:w w:val="110"/>
                <w:sz w:val="24"/>
              </w:rPr>
              <w:t>of</w:t>
            </w:r>
            <w:r>
              <w:rPr>
                <w:spacing w:val="43"/>
                <w:w w:val="110"/>
                <w:sz w:val="24"/>
              </w:rPr>
              <w:t xml:space="preserve"> </w:t>
            </w:r>
            <w:r>
              <w:rPr>
                <w:w w:val="110"/>
                <w:sz w:val="24"/>
              </w:rPr>
              <w:t>financial</w:t>
            </w:r>
            <w:r>
              <w:rPr>
                <w:spacing w:val="38"/>
                <w:w w:val="110"/>
                <w:sz w:val="24"/>
              </w:rPr>
              <w:t xml:space="preserve"> </w:t>
            </w:r>
            <w:r>
              <w:rPr>
                <w:w w:val="110"/>
                <w:sz w:val="24"/>
              </w:rPr>
              <w:t>institutions</w:t>
            </w:r>
            <w:r>
              <w:rPr>
                <w:spacing w:val="40"/>
                <w:w w:val="110"/>
                <w:sz w:val="24"/>
              </w:rPr>
              <w:t xml:space="preserve"> </w:t>
            </w:r>
            <w:r>
              <w:rPr>
                <w:w w:val="110"/>
                <w:sz w:val="24"/>
              </w:rPr>
              <w:t>and</w:t>
            </w:r>
            <w:r>
              <w:rPr>
                <w:spacing w:val="41"/>
                <w:w w:val="110"/>
                <w:sz w:val="24"/>
              </w:rPr>
              <w:t xml:space="preserve"> </w:t>
            </w:r>
            <w:r>
              <w:rPr>
                <w:spacing w:val="-2"/>
                <w:w w:val="110"/>
                <w:sz w:val="24"/>
              </w:rPr>
              <w:t>markets.</w:t>
            </w:r>
          </w:p>
          <w:p w14:paraId="1ECA79A9">
            <w:pPr>
              <w:pStyle w:val="9"/>
              <w:spacing w:before="40"/>
              <w:ind w:left="167"/>
              <w:rPr>
                <w:sz w:val="24"/>
              </w:rPr>
            </w:pPr>
            <w:r>
              <w:rPr>
                <w:b/>
                <w:w w:val="110"/>
                <w:sz w:val="24"/>
              </w:rPr>
              <w:t xml:space="preserve">CO.3 </w:t>
            </w:r>
            <w:r>
              <w:rPr>
                <w:w w:val="110"/>
                <w:sz w:val="24"/>
              </w:rPr>
              <w:t>Develop</w:t>
            </w:r>
            <w:r>
              <w:rPr>
                <w:spacing w:val="22"/>
                <w:w w:val="110"/>
                <w:sz w:val="24"/>
              </w:rPr>
              <w:t xml:space="preserve"> </w:t>
            </w:r>
            <w:r>
              <w:rPr>
                <w:w w:val="110"/>
                <w:sz w:val="24"/>
              </w:rPr>
              <w:t>knowledge</w:t>
            </w:r>
            <w:r>
              <w:rPr>
                <w:spacing w:val="20"/>
                <w:w w:val="110"/>
                <w:sz w:val="24"/>
              </w:rPr>
              <w:t xml:space="preserve"> </w:t>
            </w:r>
            <w:r>
              <w:rPr>
                <w:w w:val="110"/>
                <w:sz w:val="24"/>
              </w:rPr>
              <w:t>of</w:t>
            </w:r>
            <w:r>
              <w:rPr>
                <w:spacing w:val="20"/>
                <w:w w:val="110"/>
                <w:sz w:val="24"/>
              </w:rPr>
              <w:t xml:space="preserve"> </w:t>
            </w:r>
            <w:r>
              <w:rPr>
                <w:w w:val="110"/>
                <w:sz w:val="24"/>
              </w:rPr>
              <w:t>regulatory</w:t>
            </w:r>
            <w:r>
              <w:rPr>
                <w:spacing w:val="19"/>
                <w:w w:val="110"/>
                <w:sz w:val="24"/>
              </w:rPr>
              <w:t xml:space="preserve"> </w:t>
            </w:r>
            <w:r>
              <w:rPr>
                <w:w w:val="110"/>
                <w:sz w:val="24"/>
              </w:rPr>
              <w:t>frameworks</w:t>
            </w:r>
            <w:r>
              <w:rPr>
                <w:spacing w:val="18"/>
                <w:w w:val="110"/>
                <w:sz w:val="24"/>
              </w:rPr>
              <w:t xml:space="preserve"> </w:t>
            </w:r>
            <w:r>
              <w:rPr>
                <w:w w:val="110"/>
                <w:sz w:val="24"/>
              </w:rPr>
              <w:t>and</w:t>
            </w:r>
            <w:r>
              <w:rPr>
                <w:spacing w:val="18"/>
                <w:w w:val="110"/>
                <w:sz w:val="24"/>
              </w:rPr>
              <w:t xml:space="preserve"> </w:t>
            </w:r>
            <w:r>
              <w:rPr>
                <w:w w:val="110"/>
                <w:sz w:val="24"/>
              </w:rPr>
              <w:t>financial</w:t>
            </w:r>
            <w:r>
              <w:rPr>
                <w:spacing w:val="21"/>
                <w:w w:val="110"/>
                <w:sz w:val="24"/>
              </w:rPr>
              <w:t xml:space="preserve"> </w:t>
            </w:r>
            <w:r>
              <w:rPr>
                <w:spacing w:val="-2"/>
                <w:w w:val="110"/>
                <w:sz w:val="24"/>
              </w:rPr>
              <w:t>services.</w:t>
            </w:r>
          </w:p>
          <w:p w14:paraId="1D2EBA55">
            <w:pPr>
              <w:pStyle w:val="9"/>
              <w:spacing w:before="45"/>
              <w:ind w:left="167"/>
              <w:rPr>
                <w:sz w:val="24"/>
              </w:rPr>
            </w:pPr>
            <w:r>
              <w:rPr>
                <w:b/>
                <w:w w:val="110"/>
                <w:sz w:val="24"/>
              </w:rPr>
              <w:t>CO.4</w:t>
            </w:r>
            <w:r>
              <w:rPr>
                <w:b/>
                <w:spacing w:val="10"/>
                <w:w w:val="110"/>
                <w:sz w:val="24"/>
              </w:rPr>
              <w:t xml:space="preserve"> </w:t>
            </w:r>
            <w:r>
              <w:rPr>
                <w:w w:val="110"/>
                <w:sz w:val="24"/>
              </w:rPr>
              <w:t>Analyze</w:t>
            </w:r>
            <w:r>
              <w:rPr>
                <w:spacing w:val="32"/>
                <w:w w:val="110"/>
                <w:sz w:val="24"/>
              </w:rPr>
              <w:t xml:space="preserve"> </w:t>
            </w:r>
            <w:r>
              <w:rPr>
                <w:w w:val="110"/>
                <w:sz w:val="24"/>
              </w:rPr>
              <w:t>financial</w:t>
            </w:r>
            <w:r>
              <w:rPr>
                <w:spacing w:val="27"/>
                <w:w w:val="110"/>
                <w:sz w:val="24"/>
              </w:rPr>
              <w:t xml:space="preserve"> </w:t>
            </w:r>
            <w:r>
              <w:rPr>
                <w:w w:val="110"/>
                <w:sz w:val="24"/>
              </w:rPr>
              <w:t>trends</w:t>
            </w:r>
            <w:r>
              <w:rPr>
                <w:spacing w:val="21"/>
                <w:w w:val="110"/>
                <w:sz w:val="24"/>
              </w:rPr>
              <w:t xml:space="preserve"> </w:t>
            </w:r>
            <w:r>
              <w:rPr>
                <w:w w:val="110"/>
                <w:sz w:val="24"/>
              </w:rPr>
              <w:t>and</w:t>
            </w:r>
            <w:r>
              <w:rPr>
                <w:spacing w:val="32"/>
                <w:w w:val="110"/>
                <w:sz w:val="24"/>
              </w:rPr>
              <w:t xml:space="preserve"> </w:t>
            </w:r>
            <w:r>
              <w:rPr>
                <w:w w:val="110"/>
                <w:sz w:val="24"/>
              </w:rPr>
              <w:t>their</w:t>
            </w:r>
            <w:r>
              <w:rPr>
                <w:spacing w:val="33"/>
                <w:w w:val="110"/>
                <w:sz w:val="24"/>
              </w:rPr>
              <w:t xml:space="preserve"> </w:t>
            </w:r>
            <w:r>
              <w:rPr>
                <w:w w:val="110"/>
                <w:sz w:val="24"/>
              </w:rPr>
              <w:t>impact</w:t>
            </w:r>
            <w:r>
              <w:rPr>
                <w:spacing w:val="29"/>
                <w:w w:val="110"/>
                <w:sz w:val="24"/>
              </w:rPr>
              <w:t xml:space="preserve"> </w:t>
            </w:r>
            <w:r>
              <w:rPr>
                <w:w w:val="110"/>
                <w:sz w:val="24"/>
              </w:rPr>
              <w:t>on</w:t>
            </w:r>
            <w:r>
              <w:rPr>
                <w:spacing w:val="31"/>
                <w:w w:val="110"/>
                <w:sz w:val="24"/>
              </w:rPr>
              <w:t xml:space="preserve"> </w:t>
            </w:r>
            <w:r>
              <w:rPr>
                <w:w w:val="110"/>
                <w:sz w:val="24"/>
              </w:rPr>
              <w:t>economic</w:t>
            </w:r>
            <w:r>
              <w:rPr>
                <w:spacing w:val="30"/>
                <w:w w:val="110"/>
                <w:sz w:val="24"/>
              </w:rPr>
              <w:t xml:space="preserve"> </w:t>
            </w:r>
            <w:r>
              <w:rPr>
                <w:spacing w:val="-2"/>
                <w:w w:val="110"/>
                <w:sz w:val="24"/>
              </w:rPr>
              <w:t>growth.</w:t>
            </w:r>
          </w:p>
        </w:tc>
      </w:tr>
      <w:tr w14:paraId="1876FC15">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26"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07BE688A">
            <w:pPr>
              <w:pStyle w:val="9"/>
              <w:spacing w:line="279" w:lineRule="exact"/>
              <w:ind w:left="28" w:right="14"/>
              <w:jc w:val="center"/>
              <w:rPr>
                <w:b/>
                <w:sz w:val="24"/>
              </w:rPr>
            </w:pPr>
            <w:r>
              <w:rPr>
                <w:b/>
                <w:spacing w:val="-2"/>
                <w:w w:val="115"/>
                <w:sz w:val="24"/>
              </w:rPr>
              <w:t>SYLLABUS:</w:t>
            </w:r>
          </w:p>
        </w:tc>
      </w:tr>
      <w:tr w14:paraId="68675682">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21" w:hRule="atLeast"/>
        </w:trPr>
        <w:tc>
          <w:tcPr>
            <w:tcW w:w="8521" w:type="dxa"/>
            <w:gridSpan w:val="3"/>
            <w:tcBorders>
              <w:top w:val="single" w:color="000000" w:sz="4" w:space="0"/>
              <w:left w:val="single" w:color="000000" w:sz="4" w:space="0"/>
              <w:bottom w:val="single" w:color="000000" w:sz="4" w:space="0"/>
              <w:right w:val="nil"/>
            </w:tcBorders>
          </w:tcPr>
          <w:p w14:paraId="41330BBC">
            <w:pPr>
              <w:pStyle w:val="9"/>
              <w:spacing w:line="279" w:lineRule="exact"/>
              <w:rPr>
                <w:b/>
                <w:sz w:val="24"/>
              </w:rPr>
            </w:pPr>
            <w:r>
              <w:rPr>
                <w:b/>
                <w:w w:val="110"/>
                <w:sz w:val="24"/>
              </w:rPr>
              <w:t>MODULE</w:t>
            </w:r>
            <w:r>
              <w:rPr>
                <w:b/>
                <w:spacing w:val="36"/>
                <w:w w:val="110"/>
                <w:sz w:val="24"/>
              </w:rPr>
              <w:t xml:space="preserve"> </w:t>
            </w:r>
            <w:r>
              <w:rPr>
                <w:b/>
                <w:w w:val="110"/>
                <w:sz w:val="24"/>
              </w:rPr>
              <w:t>1:</w:t>
            </w:r>
            <w:r>
              <w:rPr>
                <w:b/>
                <w:spacing w:val="34"/>
                <w:w w:val="110"/>
                <w:sz w:val="24"/>
              </w:rPr>
              <w:t xml:space="preserve"> </w:t>
            </w:r>
            <w:r>
              <w:rPr>
                <w:b/>
                <w:w w:val="110"/>
                <w:sz w:val="24"/>
              </w:rPr>
              <w:t>INTRODUCTION</w:t>
            </w:r>
            <w:r>
              <w:rPr>
                <w:b/>
                <w:spacing w:val="48"/>
                <w:w w:val="110"/>
                <w:sz w:val="24"/>
              </w:rPr>
              <w:t xml:space="preserve"> </w:t>
            </w:r>
            <w:r>
              <w:rPr>
                <w:b/>
                <w:w w:val="110"/>
                <w:sz w:val="24"/>
              </w:rPr>
              <w:t>TO</w:t>
            </w:r>
            <w:r>
              <w:rPr>
                <w:b/>
                <w:spacing w:val="29"/>
                <w:w w:val="110"/>
                <w:sz w:val="24"/>
              </w:rPr>
              <w:t xml:space="preserve"> </w:t>
            </w:r>
            <w:r>
              <w:rPr>
                <w:b/>
                <w:w w:val="110"/>
                <w:sz w:val="24"/>
              </w:rPr>
              <w:t>INDIAN</w:t>
            </w:r>
            <w:r>
              <w:rPr>
                <w:b/>
                <w:spacing w:val="39"/>
                <w:w w:val="110"/>
                <w:sz w:val="24"/>
              </w:rPr>
              <w:t xml:space="preserve"> </w:t>
            </w:r>
            <w:r>
              <w:rPr>
                <w:b/>
                <w:w w:val="110"/>
                <w:sz w:val="24"/>
              </w:rPr>
              <w:t>FINANCIAL</w:t>
            </w:r>
            <w:r>
              <w:rPr>
                <w:b/>
                <w:spacing w:val="34"/>
                <w:w w:val="110"/>
                <w:sz w:val="24"/>
              </w:rPr>
              <w:t xml:space="preserve"> </w:t>
            </w:r>
            <w:r>
              <w:rPr>
                <w:b/>
                <w:spacing w:val="-2"/>
                <w:w w:val="110"/>
                <w:sz w:val="24"/>
              </w:rPr>
              <w:t>SYSTEM</w:t>
            </w:r>
          </w:p>
        </w:tc>
        <w:tc>
          <w:tcPr>
            <w:tcW w:w="1945" w:type="dxa"/>
            <w:tcBorders>
              <w:top w:val="single" w:color="000000" w:sz="4" w:space="0"/>
              <w:left w:val="nil"/>
              <w:bottom w:val="single" w:color="000000" w:sz="4" w:space="0"/>
              <w:right w:val="single" w:color="000000" w:sz="4" w:space="0"/>
            </w:tcBorders>
          </w:tcPr>
          <w:p w14:paraId="07319508">
            <w:pPr>
              <w:pStyle w:val="9"/>
              <w:spacing w:line="279" w:lineRule="exact"/>
              <w:ind w:left="0" w:right="134"/>
              <w:jc w:val="right"/>
              <w:rPr>
                <w:b/>
                <w:sz w:val="24"/>
              </w:rPr>
            </w:pPr>
            <w:r>
              <w:rPr>
                <w:b/>
                <w:w w:val="110"/>
                <w:sz w:val="24"/>
              </w:rPr>
              <w:t>14</w:t>
            </w:r>
            <w:r>
              <w:rPr>
                <w:b/>
                <w:spacing w:val="25"/>
                <w:w w:val="110"/>
                <w:sz w:val="24"/>
              </w:rPr>
              <w:t xml:space="preserve"> </w:t>
            </w:r>
            <w:r>
              <w:rPr>
                <w:b/>
                <w:spacing w:val="-5"/>
                <w:w w:val="110"/>
                <w:sz w:val="24"/>
              </w:rPr>
              <w:t>Hrs</w:t>
            </w:r>
          </w:p>
        </w:tc>
      </w:tr>
      <w:tr w14:paraId="3BC3E7EC">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2270"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072F64CB">
            <w:pPr>
              <w:pStyle w:val="9"/>
              <w:spacing w:line="276" w:lineRule="auto"/>
              <w:ind w:right="86"/>
              <w:jc w:val="both"/>
              <w:rPr>
                <w:sz w:val="24"/>
              </w:rPr>
            </w:pPr>
            <w:r>
              <w:rPr>
                <w:b/>
                <w:w w:val="110"/>
                <w:sz w:val="24"/>
              </w:rPr>
              <w:t xml:space="preserve">Concept &amp; Components </w:t>
            </w:r>
            <w:r>
              <w:rPr>
                <w:w w:val="110"/>
                <w:sz w:val="24"/>
              </w:rPr>
              <w:t>– Meaning, Functions, and Structure of Financial System – Financial Markets (Money Market, Capital Market, Forex Market) – Financial Institutions (Banks, NBFCs, Asset Management Company (AMC) ) – Financial Instruments (T-Bills, Commercial</w:t>
            </w:r>
            <w:r>
              <w:rPr>
                <w:spacing w:val="37"/>
                <w:w w:val="110"/>
                <w:sz w:val="24"/>
              </w:rPr>
              <w:t xml:space="preserve"> </w:t>
            </w:r>
            <w:r>
              <w:rPr>
                <w:w w:val="110"/>
                <w:sz w:val="24"/>
              </w:rPr>
              <w:t>Papers,</w:t>
            </w:r>
            <w:r>
              <w:rPr>
                <w:spacing w:val="36"/>
                <w:w w:val="110"/>
                <w:sz w:val="24"/>
              </w:rPr>
              <w:t xml:space="preserve"> </w:t>
            </w:r>
            <w:r>
              <w:rPr>
                <w:w w:val="110"/>
                <w:sz w:val="24"/>
              </w:rPr>
              <w:t>Derivatives,</w:t>
            </w:r>
            <w:r>
              <w:rPr>
                <w:spacing w:val="37"/>
                <w:w w:val="110"/>
                <w:sz w:val="24"/>
              </w:rPr>
              <w:t xml:space="preserve"> </w:t>
            </w:r>
            <w:r>
              <w:rPr>
                <w:w w:val="110"/>
                <w:sz w:val="24"/>
              </w:rPr>
              <w:t>Delivery</w:t>
            </w:r>
            <w:r>
              <w:rPr>
                <w:spacing w:val="39"/>
                <w:w w:val="110"/>
                <w:sz w:val="24"/>
              </w:rPr>
              <w:t xml:space="preserve"> </w:t>
            </w:r>
            <w:r>
              <w:rPr>
                <w:w w:val="110"/>
                <w:sz w:val="24"/>
              </w:rPr>
              <w:t>and</w:t>
            </w:r>
            <w:r>
              <w:rPr>
                <w:spacing w:val="39"/>
                <w:w w:val="110"/>
                <w:sz w:val="24"/>
              </w:rPr>
              <w:t xml:space="preserve"> </w:t>
            </w:r>
            <w:r>
              <w:rPr>
                <w:w w:val="110"/>
                <w:sz w:val="24"/>
              </w:rPr>
              <w:t>Non-Delivery</w:t>
            </w:r>
            <w:r>
              <w:rPr>
                <w:spacing w:val="39"/>
                <w:w w:val="110"/>
                <w:sz w:val="24"/>
              </w:rPr>
              <w:t xml:space="preserve"> </w:t>
            </w:r>
            <w:r>
              <w:rPr>
                <w:w w:val="110"/>
                <w:sz w:val="24"/>
              </w:rPr>
              <w:t>contracts</w:t>
            </w:r>
            <w:r>
              <w:rPr>
                <w:spacing w:val="40"/>
                <w:w w:val="110"/>
                <w:sz w:val="24"/>
              </w:rPr>
              <w:t xml:space="preserve"> </w:t>
            </w:r>
            <w:r>
              <w:rPr>
                <w:w w:val="110"/>
                <w:sz w:val="24"/>
              </w:rPr>
              <w:t>in</w:t>
            </w:r>
            <w:r>
              <w:rPr>
                <w:spacing w:val="38"/>
                <w:w w:val="110"/>
                <w:sz w:val="24"/>
              </w:rPr>
              <w:t xml:space="preserve"> </w:t>
            </w:r>
            <w:r>
              <w:rPr>
                <w:w w:val="110"/>
                <w:sz w:val="24"/>
              </w:rPr>
              <w:t>capital</w:t>
            </w:r>
            <w:r>
              <w:rPr>
                <w:spacing w:val="33"/>
                <w:w w:val="110"/>
                <w:sz w:val="24"/>
              </w:rPr>
              <w:t xml:space="preserve"> </w:t>
            </w:r>
            <w:r>
              <w:rPr>
                <w:w w:val="110"/>
                <w:sz w:val="24"/>
              </w:rPr>
              <w:t>market)</w:t>
            </w:r>
          </w:p>
          <w:p w14:paraId="2390E632">
            <w:pPr>
              <w:pStyle w:val="9"/>
              <w:spacing w:before="4"/>
              <w:rPr>
                <w:sz w:val="24"/>
              </w:rPr>
            </w:pPr>
            <w:r>
              <w:rPr>
                <w:w w:val="110"/>
                <w:sz w:val="24"/>
              </w:rPr>
              <w:t>–</w:t>
            </w:r>
            <w:r>
              <w:rPr>
                <w:spacing w:val="29"/>
                <w:w w:val="110"/>
                <w:sz w:val="24"/>
              </w:rPr>
              <w:t xml:space="preserve">  </w:t>
            </w:r>
            <w:r>
              <w:rPr>
                <w:w w:val="110"/>
                <w:sz w:val="24"/>
              </w:rPr>
              <w:t>Regulatory</w:t>
            </w:r>
            <w:r>
              <w:rPr>
                <w:spacing w:val="31"/>
                <w:w w:val="110"/>
                <w:sz w:val="24"/>
              </w:rPr>
              <w:t xml:space="preserve">  </w:t>
            </w:r>
            <w:r>
              <w:rPr>
                <w:w w:val="110"/>
                <w:sz w:val="24"/>
              </w:rPr>
              <w:t>Bodies</w:t>
            </w:r>
            <w:r>
              <w:rPr>
                <w:spacing w:val="30"/>
                <w:w w:val="110"/>
                <w:sz w:val="24"/>
              </w:rPr>
              <w:t xml:space="preserve">  </w:t>
            </w:r>
            <w:r>
              <w:rPr>
                <w:w w:val="110"/>
                <w:sz w:val="24"/>
              </w:rPr>
              <w:t>(RBI,</w:t>
            </w:r>
            <w:r>
              <w:rPr>
                <w:spacing w:val="29"/>
                <w:w w:val="110"/>
                <w:sz w:val="24"/>
              </w:rPr>
              <w:t xml:space="preserve">  </w:t>
            </w:r>
            <w:r>
              <w:rPr>
                <w:w w:val="110"/>
                <w:sz w:val="24"/>
              </w:rPr>
              <w:t>SEBI,</w:t>
            </w:r>
            <w:r>
              <w:rPr>
                <w:spacing w:val="28"/>
                <w:w w:val="110"/>
                <w:sz w:val="24"/>
              </w:rPr>
              <w:t xml:space="preserve">  </w:t>
            </w:r>
            <w:r>
              <w:rPr>
                <w:w w:val="110"/>
                <w:sz w:val="24"/>
              </w:rPr>
              <w:t>IRDAI,</w:t>
            </w:r>
            <w:r>
              <w:rPr>
                <w:spacing w:val="28"/>
                <w:w w:val="110"/>
                <w:sz w:val="24"/>
              </w:rPr>
              <w:t xml:space="preserve">  </w:t>
            </w:r>
            <w:r>
              <w:rPr>
                <w:w w:val="110"/>
                <w:sz w:val="24"/>
              </w:rPr>
              <w:t>PFRDA).Impact</w:t>
            </w:r>
            <w:r>
              <w:rPr>
                <w:spacing w:val="31"/>
                <w:w w:val="110"/>
                <w:sz w:val="24"/>
              </w:rPr>
              <w:t xml:space="preserve">  </w:t>
            </w:r>
            <w:r>
              <w:rPr>
                <w:w w:val="110"/>
                <w:sz w:val="24"/>
              </w:rPr>
              <w:t>of</w:t>
            </w:r>
            <w:r>
              <w:rPr>
                <w:spacing w:val="27"/>
                <w:w w:val="110"/>
                <w:sz w:val="24"/>
              </w:rPr>
              <w:t xml:space="preserve">  </w:t>
            </w:r>
            <w:r>
              <w:rPr>
                <w:w w:val="110"/>
                <w:sz w:val="24"/>
              </w:rPr>
              <w:t>Digital</w:t>
            </w:r>
            <w:r>
              <w:rPr>
                <w:spacing w:val="30"/>
                <w:w w:val="110"/>
                <w:sz w:val="24"/>
              </w:rPr>
              <w:t xml:space="preserve">  </w:t>
            </w:r>
            <w:r>
              <w:rPr>
                <w:w w:val="110"/>
                <w:sz w:val="24"/>
              </w:rPr>
              <w:t>Rupee</w:t>
            </w:r>
            <w:r>
              <w:rPr>
                <w:spacing w:val="29"/>
                <w:w w:val="110"/>
                <w:sz w:val="24"/>
              </w:rPr>
              <w:t xml:space="preserve">  </w:t>
            </w:r>
            <w:r>
              <w:rPr>
                <w:w w:val="110"/>
                <w:sz w:val="24"/>
              </w:rPr>
              <w:t>(e</w:t>
            </w:r>
            <w:r>
              <w:rPr>
                <w:rFonts w:ascii="Cambria Math" w:hAnsi="Cambria Math"/>
                <w:w w:val="110"/>
                <w:sz w:val="24"/>
              </w:rPr>
              <w:t>₹</w:t>
            </w:r>
            <w:r>
              <w:rPr>
                <w:w w:val="110"/>
                <w:sz w:val="24"/>
              </w:rPr>
              <w:t>)</w:t>
            </w:r>
            <w:r>
              <w:rPr>
                <w:spacing w:val="26"/>
                <w:w w:val="110"/>
                <w:sz w:val="24"/>
              </w:rPr>
              <w:t xml:space="preserve">  </w:t>
            </w:r>
            <w:r>
              <w:rPr>
                <w:spacing w:val="-5"/>
                <w:w w:val="110"/>
                <w:sz w:val="24"/>
              </w:rPr>
              <w:t>on</w:t>
            </w:r>
          </w:p>
          <w:p w14:paraId="3C68BAE7">
            <w:pPr>
              <w:pStyle w:val="9"/>
              <w:spacing w:before="2" w:line="320" w:lineRule="atLeast"/>
              <w:ind w:right="89"/>
              <w:jc w:val="both"/>
              <w:rPr>
                <w:sz w:val="24"/>
              </w:rPr>
            </w:pPr>
            <w:r>
              <w:rPr>
                <w:w w:val="110"/>
                <w:sz w:val="24"/>
              </w:rPr>
              <w:t>Traditional</w:t>
            </w:r>
            <w:r>
              <w:rPr>
                <w:spacing w:val="40"/>
                <w:w w:val="110"/>
                <w:sz w:val="24"/>
              </w:rPr>
              <w:t xml:space="preserve"> </w:t>
            </w:r>
            <w:r>
              <w:rPr>
                <w:w w:val="110"/>
                <w:sz w:val="24"/>
              </w:rPr>
              <w:t>Banking</w:t>
            </w:r>
            <w:r>
              <w:rPr>
                <w:spacing w:val="40"/>
                <w:w w:val="110"/>
                <w:sz w:val="24"/>
              </w:rPr>
              <w:t xml:space="preserve"> </w:t>
            </w:r>
            <w:r>
              <w:rPr>
                <w:w w:val="110"/>
                <w:sz w:val="24"/>
              </w:rPr>
              <w:t>-</w:t>
            </w:r>
            <w:r>
              <w:rPr>
                <w:spacing w:val="40"/>
                <w:w w:val="110"/>
                <w:sz w:val="24"/>
              </w:rPr>
              <w:t xml:space="preserve"> </w:t>
            </w:r>
            <w:r>
              <w:rPr>
                <w:w w:val="110"/>
                <w:sz w:val="24"/>
              </w:rPr>
              <w:t>Rise</w:t>
            </w:r>
            <w:r>
              <w:rPr>
                <w:spacing w:val="40"/>
                <w:w w:val="110"/>
                <w:sz w:val="24"/>
              </w:rPr>
              <w:t xml:space="preserve"> </w:t>
            </w:r>
            <w:r>
              <w:rPr>
                <w:w w:val="110"/>
                <w:sz w:val="24"/>
              </w:rPr>
              <w:t>of</w:t>
            </w:r>
            <w:r>
              <w:rPr>
                <w:spacing w:val="40"/>
                <w:w w:val="110"/>
                <w:sz w:val="24"/>
              </w:rPr>
              <w:t xml:space="preserve"> </w:t>
            </w:r>
            <w:r>
              <w:rPr>
                <w:w w:val="110"/>
                <w:sz w:val="24"/>
              </w:rPr>
              <w:t>Fintech</w:t>
            </w:r>
            <w:r>
              <w:rPr>
                <w:spacing w:val="40"/>
                <w:w w:val="110"/>
                <w:sz w:val="24"/>
              </w:rPr>
              <w:t xml:space="preserve"> </w:t>
            </w:r>
            <w:r>
              <w:rPr>
                <w:w w:val="110"/>
                <w:sz w:val="24"/>
              </w:rPr>
              <w:t>and</w:t>
            </w:r>
            <w:r>
              <w:rPr>
                <w:spacing w:val="40"/>
                <w:w w:val="110"/>
                <w:sz w:val="24"/>
              </w:rPr>
              <w:t xml:space="preserve"> </w:t>
            </w:r>
            <w:r>
              <w:rPr>
                <w:w w:val="110"/>
                <w:sz w:val="24"/>
              </w:rPr>
              <w:t>Shadow</w:t>
            </w:r>
            <w:r>
              <w:rPr>
                <w:spacing w:val="40"/>
                <w:w w:val="110"/>
                <w:sz w:val="24"/>
              </w:rPr>
              <w:t xml:space="preserve"> </w:t>
            </w:r>
            <w:r>
              <w:rPr>
                <w:w w:val="110"/>
                <w:sz w:val="24"/>
              </w:rPr>
              <w:t>Banking</w:t>
            </w:r>
            <w:r>
              <w:rPr>
                <w:spacing w:val="40"/>
                <w:w w:val="110"/>
                <w:sz w:val="24"/>
              </w:rPr>
              <w:t xml:space="preserve"> </w:t>
            </w:r>
            <w:r>
              <w:rPr>
                <w:w w:val="110"/>
                <w:sz w:val="24"/>
              </w:rPr>
              <w:t>-</w:t>
            </w:r>
            <w:r>
              <w:rPr>
                <w:spacing w:val="40"/>
                <w:w w:val="110"/>
                <w:sz w:val="24"/>
              </w:rPr>
              <w:t xml:space="preserve"> </w:t>
            </w:r>
            <w:r>
              <w:rPr>
                <w:w w:val="110"/>
                <w:sz w:val="24"/>
              </w:rPr>
              <w:t>Case</w:t>
            </w:r>
            <w:r>
              <w:rPr>
                <w:spacing w:val="40"/>
                <w:w w:val="110"/>
                <w:sz w:val="24"/>
              </w:rPr>
              <w:t xml:space="preserve"> </w:t>
            </w:r>
            <w:r>
              <w:rPr>
                <w:w w:val="110"/>
                <w:sz w:val="24"/>
              </w:rPr>
              <w:t>Study:</w:t>
            </w:r>
            <w:r>
              <w:rPr>
                <w:spacing w:val="40"/>
                <w:w w:val="110"/>
                <w:sz w:val="24"/>
              </w:rPr>
              <w:t xml:space="preserve"> </w:t>
            </w:r>
            <w:r>
              <w:rPr>
                <w:w w:val="110"/>
                <w:sz w:val="24"/>
              </w:rPr>
              <w:t>Paytm Payments Bank Transition</w:t>
            </w:r>
          </w:p>
        </w:tc>
      </w:tr>
      <w:tr w14:paraId="47AABE0D">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25" w:hRule="atLeast"/>
        </w:trPr>
        <w:tc>
          <w:tcPr>
            <w:tcW w:w="6520" w:type="dxa"/>
            <w:gridSpan w:val="2"/>
            <w:tcBorders>
              <w:top w:val="single" w:color="000000" w:sz="4" w:space="0"/>
              <w:left w:val="single" w:color="000000" w:sz="4" w:space="0"/>
              <w:bottom w:val="single" w:color="000000" w:sz="4" w:space="0"/>
              <w:right w:val="nil"/>
            </w:tcBorders>
          </w:tcPr>
          <w:p w14:paraId="2025F9E4">
            <w:pPr>
              <w:pStyle w:val="9"/>
              <w:spacing w:line="279" w:lineRule="exact"/>
              <w:rPr>
                <w:b/>
                <w:sz w:val="24"/>
              </w:rPr>
            </w:pPr>
            <w:r>
              <w:rPr>
                <w:b/>
                <w:w w:val="115"/>
                <w:sz w:val="24"/>
              </w:rPr>
              <w:t>MODULE</w:t>
            </w:r>
            <w:r>
              <w:rPr>
                <w:b/>
                <w:spacing w:val="-2"/>
                <w:w w:val="115"/>
                <w:sz w:val="24"/>
              </w:rPr>
              <w:t xml:space="preserve"> </w:t>
            </w:r>
            <w:r>
              <w:rPr>
                <w:b/>
                <w:w w:val="115"/>
                <w:sz w:val="24"/>
              </w:rPr>
              <w:t>2:</w:t>
            </w:r>
            <w:r>
              <w:rPr>
                <w:b/>
                <w:spacing w:val="4"/>
                <w:w w:val="115"/>
                <w:sz w:val="24"/>
              </w:rPr>
              <w:t xml:space="preserve"> </w:t>
            </w:r>
            <w:r>
              <w:rPr>
                <w:b/>
                <w:w w:val="115"/>
                <w:sz w:val="24"/>
              </w:rPr>
              <w:t>MONEY</w:t>
            </w:r>
            <w:r>
              <w:rPr>
                <w:b/>
                <w:spacing w:val="5"/>
                <w:w w:val="115"/>
                <w:sz w:val="24"/>
              </w:rPr>
              <w:t xml:space="preserve"> </w:t>
            </w:r>
            <w:r>
              <w:rPr>
                <w:b/>
                <w:w w:val="115"/>
                <w:sz w:val="24"/>
              </w:rPr>
              <w:t>MARKET &amp;</w:t>
            </w:r>
            <w:r>
              <w:rPr>
                <w:b/>
                <w:spacing w:val="-5"/>
                <w:w w:val="115"/>
                <w:sz w:val="24"/>
              </w:rPr>
              <w:t xml:space="preserve"> </w:t>
            </w:r>
            <w:r>
              <w:rPr>
                <w:b/>
                <w:w w:val="115"/>
                <w:sz w:val="24"/>
              </w:rPr>
              <w:t>CAPITAL</w:t>
            </w:r>
            <w:r>
              <w:rPr>
                <w:b/>
                <w:spacing w:val="-4"/>
                <w:w w:val="115"/>
                <w:sz w:val="24"/>
              </w:rPr>
              <w:t xml:space="preserve"> </w:t>
            </w:r>
            <w:r>
              <w:rPr>
                <w:b/>
                <w:spacing w:val="-2"/>
                <w:w w:val="115"/>
                <w:sz w:val="24"/>
              </w:rPr>
              <w:t>MARKET</w:t>
            </w:r>
          </w:p>
        </w:tc>
        <w:tc>
          <w:tcPr>
            <w:tcW w:w="2001" w:type="dxa"/>
            <w:tcBorders>
              <w:top w:val="single" w:color="000000" w:sz="4" w:space="0"/>
              <w:left w:val="nil"/>
              <w:bottom w:val="single" w:color="000000" w:sz="4" w:space="0"/>
              <w:right w:val="nil"/>
            </w:tcBorders>
          </w:tcPr>
          <w:p w14:paraId="032E8956">
            <w:pPr>
              <w:pStyle w:val="9"/>
              <w:ind w:left="0"/>
              <w:rPr>
                <w:rFonts w:ascii="Times New Roman"/>
                <w:sz w:val="24"/>
              </w:rPr>
            </w:pPr>
          </w:p>
        </w:tc>
        <w:tc>
          <w:tcPr>
            <w:tcW w:w="1945" w:type="dxa"/>
            <w:tcBorders>
              <w:top w:val="single" w:color="000000" w:sz="4" w:space="0"/>
              <w:left w:val="nil"/>
              <w:bottom w:val="single" w:color="000000" w:sz="4" w:space="0"/>
              <w:right w:val="single" w:color="000000" w:sz="4" w:space="0"/>
            </w:tcBorders>
          </w:tcPr>
          <w:p w14:paraId="5BDBC94A">
            <w:pPr>
              <w:pStyle w:val="9"/>
              <w:spacing w:line="279" w:lineRule="exact"/>
              <w:ind w:left="0" w:right="119"/>
              <w:jc w:val="right"/>
              <w:rPr>
                <w:b/>
                <w:sz w:val="24"/>
              </w:rPr>
            </w:pPr>
            <w:r>
              <w:rPr>
                <w:b/>
                <w:w w:val="110"/>
                <w:sz w:val="24"/>
              </w:rPr>
              <w:t>12</w:t>
            </w:r>
            <w:r>
              <w:rPr>
                <w:b/>
                <w:spacing w:val="25"/>
                <w:w w:val="110"/>
                <w:sz w:val="24"/>
              </w:rPr>
              <w:t xml:space="preserve"> </w:t>
            </w:r>
            <w:r>
              <w:rPr>
                <w:b/>
                <w:spacing w:val="-5"/>
                <w:w w:val="110"/>
                <w:sz w:val="24"/>
              </w:rPr>
              <w:t>Hrs</w:t>
            </w:r>
          </w:p>
        </w:tc>
      </w:tr>
      <w:tr w14:paraId="3FD1F24B">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291"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34AF18B1">
            <w:pPr>
              <w:pStyle w:val="9"/>
              <w:spacing w:line="273" w:lineRule="auto"/>
              <w:ind w:right="91"/>
              <w:jc w:val="both"/>
              <w:rPr>
                <w:sz w:val="24"/>
              </w:rPr>
            </w:pPr>
            <w:r>
              <w:rPr>
                <w:b/>
                <w:w w:val="110"/>
                <w:sz w:val="24"/>
              </w:rPr>
              <w:t>Money</w:t>
            </w:r>
            <w:r>
              <w:rPr>
                <w:b/>
                <w:spacing w:val="80"/>
                <w:w w:val="110"/>
                <w:sz w:val="24"/>
              </w:rPr>
              <w:t xml:space="preserve"> </w:t>
            </w:r>
            <w:r>
              <w:rPr>
                <w:b/>
                <w:w w:val="110"/>
                <w:sz w:val="24"/>
              </w:rPr>
              <w:t>Market</w:t>
            </w:r>
            <w:r>
              <w:rPr>
                <w:b/>
                <w:spacing w:val="40"/>
                <w:w w:val="110"/>
                <w:sz w:val="24"/>
              </w:rPr>
              <w:t xml:space="preserve"> </w:t>
            </w:r>
            <w:r>
              <w:rPr>
                <w:w w:val="110"/>
                <w:sz w:val="24"/>
              </w:rPr>
              <w:t>–</w:t>
            </w:r>
            <w:r>
              <w:rPr>
                <w:spacing w:val="80"/>
                <w:w w:val="110"/>
                <w:sz w:val="24"/>
              </w:rPr>
              <w:t xml:space="preserve"> </w:t>
            </w:r>
            <w:r>
              <w:rPr>
                <w:w w:val="110"/>
                <w:sz w:val="24"/>
              </w:rPr>
              <w:t>Meaning,</w:t>
            </w:r>
            <w:r>
              <w:rPr>
                <w:spacing w:val="80"/>
                <w:w w:val="110"/>
                <w:sz w:val="24"/>
              </w:rPr>
              <w:t xml:space="preserve"> </w:t>
            </w:r>
            <w:r>
              <w:rPr>
                <w:w w:val="110"/>
                <w:sz w:val="24"/>
              </w:rPr>
              <w:t>Instruments</w:t>
            </w:r>
            <w:r>
              <w:rPr>
                <w:spacing w:val="80"/>
                <w:w w:val="110"/>
                <w:sz w:val="24"/>
              </w:rPr>
              <w:t xml:space="preserve"> </w:t>
            </w:r>
            <w:r>
              <w:rPr>
                <w:w w:val="110"/>
                <w:sz w:val="24"/>
              </w:rPr>
              <w:t>(Call</w:t>
            </w:r>
            <w:r>
              <w:rPr>
                <w:spacing w:val="80"/>
                <w:w w:val="110"/>
                <w:sz w:val="24"/>
              </w:rPr>
              <w:t xml:space="preserve"> </w:t>
            </w:r>
            <w:r>
              <w:rPr>
                <w:w w:val="110"/>
                <w:sz w:val="24"/>
              </w:rPr>
              <w:t>Money,</w:t>
            </w:r>
            <w:r>
              <w:rPr>
                <w:spacing w:val="80"/>
                <w:w w:val="110"/>
                <w:sz w:val="24"/>
              </w:rPr>
              <w:t xml:space="preserve"> </w:t>
            </w:r>
            <w:r>
              <w:rPr>
                <w:w w:val="110"/>
                <w:sz w:val="24"/>
              </w:rPr>
              <w:t>T-Bills,</w:t>
            </w:r>
            <w:r>
              <w:rPr>
                <w:spacing w:val="80"/>
                <w:w w:val="110"/>
                <w:sz w:val="24"/>
              </w:rPr>
              <w:t xml:space="preserve"> </w:t>
            </w:r>
            <w:r>
              <w:rPr>
                <w:w w:val="110"/>
                <w:sz w:val="24"/>
              </w:rPr>
              <w:t>CPs,</w:t>
            </w:r>
            <w:r>
              <w:rPr>
                <w:spacing w:val="80"/>
                <w:w w:val="110"/>
                <w:sz w:val="24"/>
              </w:rPr>
              <w:t xml:space="preserve"> </w:t>
            </w:r>
            <w:r>
              <w:rPr>
                <w:w w:val="110"/>
                <w:sz w:val="24"/>
              </w:rPr>
              <w:t>CDs),</w:t>
            </w:r>
            <w:r>
              <w:rPr>
                <w:spacing w:val="80"/>
                <w:w w:val="110"/>
                <w:sz w:val="24"/>
              </w:rPr>
              <w:t xml:space="preserve"> </w:t>
            </w:r>
            <w:r>
              <w:rPr>
                <w:w w:val="110"/>
                <w:sz w:val="24"/>
              </w:rPr>
              <w:t xml:space="preserve">Participants – </w:t>
            </w:r>
            <w:r>
              <w:rPr>
                <w:b/>
                <w:w w:val="110"/>
                <w:sz w:val="24"/>
              </w:rPr>
              <w:t xml:space="preserve">Capital Market </w:t>
            </w:r>
            <w:r>
              <w:rPr>
                <w:w w:val="110"/>
                <w:sz w:val="24"/>
              </w:rPr>
              <w:t>– Primary vs Secondary Market – Stock Exchanges (NSE, BSE) – SEBI Regulations</w:t>
            </w:r>
            <w:r>
              <w:rPr>
                <w:spacing w:val="40"/>
                <w:w w:val="110"/>
                <w:sz w:val="24"/>
              </w:rPr>
              <w:t xml:space="preserve"> </w:t>
            </w:r>
            <w:r>
              <w:rPr>
                <w:w w:val="110"/>
                <w:sz w:val="24"/>
              </w:rPr>
              <w:t>–</w:t>
            </w:r>
            <w:r>
              <w:rPr>
                <w:spacing w:val="40"/>
                <w:w w:val="110"/>
                <w:sz w:val="24"/>
              </w:rPr>
              <w:t xml:space="preserve"> </w:t>
            </w:r>
            <w:r>
              <w:rPr>
                <w:w w:val="110"/>
                <w:sz w:val="24"/>
              </w:rPr>
              <w:t>Recent</w:t>
            </w:r>
            <w:r>
              <w:rPr>
                <w:spacing w:val="40"/>
                <w:w w:val="110"/>
                <w:sz w:val="24"/>
              </w:rPr>
              <w:t xml:space="preserve"> </w:t>
            </w:r>
            <w:r>
              <w:rPr>
                <w:w w:val="110"/>
                <w:sz w:val="24"/>
              </w:rPr>
              <w:t>Reforms</w:t>
            </w:r>
            <w:r>
              <w:rPr>
                <w:spacing w:val="40"/>
                <w:w w:val="110"/>
                <w:sz w:val="24"/>
              </w:rPr>
              <w:t xml:space="preserve"> </w:t>
            </w:r>
            <w:r>
              <w:rPr>
                <w:w w:val="110"/>
                <w:sz w:val="24"/>
              </w:rPr>
              <w:t>(T+1</w:t>
            </w:r>
            <w:r>
              <w:rPr>
                <w:spacing w:val="40"/>
                <w:w w:val="110"/>
                <w:sz w:val="24"/>
              </w:rPr>
              <w:t xml:space="preserve"> </w:t>
            </w:r>
            <w:r>
              <w:rPr>
                <w:w w:val="110"/>
                <w:sz w:val="24"/>
              </w:rPr>
              <w:t>Settlement,</w:t>
            </w:r>
            <w:r>
              <w:rPr>
                <w:spacing w:val="40"/>
                <w:w w:val="110"/>
                <w:sz w:val="24"/>
              </w:rPr>
              <w:t xml:space="preserve"> </w:t>
            </w:r>
            <w:r>
              <w:rPr>
                <w:w w:val="110"/>
                <w:sz w:val="24"/>
              </w:rPr>
              <w:t>ASBA).Adani-Hindenburg</w:t>
            </w:r>
            <w:r>
              <w:rPr>
                <w:spacing w:val="40"/>
                <w:w w:val="110"/>
                <w:sz w:val="24"/>
              </w:rPr>
              <w:t xml:space="preserve"> </w:t>
            </w:r>
            <w:r>
              <w:rPr>
                <w:w w:val="110"/>
                <w:sz w:val="24"/>
              </w:rPr>
              <w:t>Case:</w:t>
            </w:r>
            <w:r>
              <w:rPr>
                <w:spacing w:val="40"/>
                <w:w w:val="110"/>
                <w:sz w:val="24"/>
              </w:rPr>
              <w:t xml:space="preserve"> </w:t>
            </w:r>
            <w:r>
              <w:rPr>
                <w:w w:val="110"/>
                <w:sz w:val="24"/>
              </w:rPr>
              <w:t>Market</w:t>
            </w:r>
          </w:p>
          <w:p w14:paraId="585B6D4F">
            <w:pPr>
              <w:pStyle w:val="9"/>
              <w:spacing w:before="5"/>
              <w:jc w:val="both"/>
              <w:rPr>
                <w:sz w:val="24"/>
              </w:rPr>
            </w:pPr>
            <w:r>
              <w:rPr>
                <w:w w:val="110"/>
                <w:sz w:val="24"/>
              </w:rPr>
              <w:t>Volatility</w:t>
            </w:r>
            <w:r>
              <w:rPr>
                <w:spacing w:val="24"/>
                <w:w w:val="110"/>
                <w:sz w:val="24"/>
              </w:rPr>
              <w:t xml:space="preserve"> </w:t>
            </w:r>
            <w:r>
              <w:rPr>
                <w:w w:val="110"/>
                <w:sz w:val="24"/>
              </w:rPr>
              <w:t>&amp;</w:t>
            </w:r>
            <w:r>
              <w:rPr>
                <w:spacing w:val="27"/>
                <w:w w:val="110"/>
                <w:sz w:val="24"/>
              </w:rPr>
              <w:t xml:space="preserve"> </w:t>
            </w:r>
            <w:r>
              <w:rPr>
                <w:w w:val="110"/>
                <w:sz w:val="24"/>
              </w:rPr>
              <w:t>SEBI’s</w:t>
            </w:r>
            <w:r>
              <w:rPr>
                <w:spacing w:val="24"/>
                <w:w w:val="110"/>
                <w:sz w:val="24"/>
              </w:rPr>
              <w:t xml:space="preserve"> </w:t>
            </w:r>
            <w:r>
              <w:rPr>
                <w:w w:val="110"/>
                <w:sz w:val="24"/>
              </w:rPr>
              <w:t>Role</w:t>
            </w:r>
            <w:r>
              <w:rPr>
                <w:spacing w:val="24"/>
                <w:w w:val="110"/>
                <w:sz w:val="24"/>
              </w:rPr>
              <w:t xml:space="preserve"> </w:t>
            </w:r>
            <w:r>
              <w:rPr>
                <w:w w:val="110"/>
                <w:sz w:val="24"/>
              </w:rPr>
              <w:t>-</w:t>
            </w:r>
            <w:r>
              <w:rPr>
                <w:spacing w:val="20"/>
                <w:w w:val="110"/>
                <w:sz w:val="24"/>
              </w:rPr>
              <w:t xml:space="preserve"> </w:t>
            </w:r>
            <w:r>
              <w:rPr>
                <w:w w:val="110"/>
                <w:sz w:val="24"/>
              </w:rPr>
              <w:t>IPO</w:t>
            </w:r>
            <w:r>
              <w:rPr>
                <w:spacing w:val="27"/>
                <w:w w:val="110"/>
                <w:sz w:val="24"/>
              </w:rPr>
              <w:t xml:space="preserve"> </w:t>
            </w:r>
            <w:r>
              <w:rPr>
                <w:w w:val="110"/>
                <w:sz w:val="24"/>
              </w:rPr>
              <w:t>Boom</w:t>
            </w:r>
            <w:r>
              <w:rPr>
                <w:spacing w:val="23"/>
                <w:w w:val="110"/>
                <w:sz w:val="24"/>
              </w:rPr>
              <w:t xml:space="preserve"> </w:t>
            </w:r>
            <w:r>
              <w:rPr>
                <w:w w:val="110"/>
                <w:sz w:val="24"/>
              </w:rPr>
              <w:t>in</w:t>
            </w:r>
            <w:r>
              <w:rPr>
                <w:spacing w:val="24"/>
                <w:w w:val="110"/>
                <w:sz w:val="24"/>
              </w:rPr>
              <w:t xml:space="preserve"> </w:t>
            </w:r>
            <w:r>
              <w:rPr>
                <w:w w:val="110"/>
                <w:sz w:val="24"/>
              </w:rPr>
              <w:t>India</w:t>
            </w:r>
            <w:r>
              <w:rPr>
                <w:spacing w:val="24"/>
                <w:w w:val="110"/>
                <w:sz w:val="24"/>
              </w:rPr>
              <w:t xml:space="preserve"> </w:t>
            </w:r>
            <w:r>
              <w:rPr>
                <w:w w:val="110"/>
                <w:sz w:val="24"/>
              </w:rPr>
              <w:t>(2021-</w:t>
            </w:r>
            <w:r>
              <w:rPr>
                <w:spacing w:val="-2"/>
                <w:w w:val="110"/>
                <w:sz w:val="24"/>
              </w:rPr>
              <w:t>2023)</w:t>
            </w:r>
          </w:p>
        </w:tc>
      </w:tr>
      <w:tr w14:paraId="775749AC">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26" w:hRule="atLeast"/>
        </w:trPr>
        <w:tc>
          <w:tcPr>
            <w:tcW w:w="8521" w:type="dxa"/>
            <w:gridSpan w:val="3"/>
            <w:tcBorders>
              <w:top w:val="single" w:color="000000" w:sz="4" w:space="0"/>
              <w:left w:val="single" w:color="000000" w:sz="4" w:space="0"/>
              <w:bottom w:val="single" w:color="000000" w:sz="4" w:space="0"/>
              <w:right w:val="nil"/>
            </w:tcBorders>
          </w:tcPr>
          <w:p w14:paraId="5DF91329">
            <w:pPr>
              <w:pStyle w:val="9"/>
              <w:spacing w:line="279" w:lineRule="exact"/>
              <w:rPr>
                <w:b/>
                <w:sz w:val="24"/>
              </w:rPr>
            </w:pPr>
            <w:r>
              <w:rPr>
                <w:b/>
                <w:w w:val="110"/>
                <w:sz w:val="24"/>
              </w:rPr>
              <w:t>MODULE</w:t>
            </w:r>
            <w:r>
              <w:rPr>
                <w:b/>
                <w:spacing w:val="35"/>
                <w:w w:val="110"/>
                <w:sz w:val="24"/>
              </w:rPr>
              <w:t xml:space="preserve"> </w:t>
            </w:r>
            <w:r>
              <w:rPr>
                <w:b/>
                <w:w w:val="110"/>
                <w:sz w:val="24"/>
              </w:rPr>
              <w:t>3:</w:t>
            </w:r>
            <w:r>
              <w:rPr>
                <w:b/>
                <w:spacing w:val="32"/>
                <w:w w:val="110"/>
                <w:sz w:val="24"/>
              </w:rPr>
              <w:t xml:space="preserve"> </w:t>
            </w:r>
            <w:r>
              <w:rPr>
                <w:b/>
                <w:w w:val="110"/>
                <w:sz w:val="24"/>
              </w:rPr>
              <w:t>BANKING</w:t>
            </w:r>
            <w:r>
              <w:rPr>
                <w:b/>
                <w:spacing w:val="32"/>
                <w:w w:val="110"/>
                <w:sz w:val="24"/>
              </w:rPr>
              <w:t xml:space="preserve"> </w:t>
            </w:r>
            <w:r>
              <w:rPr>
                <w:b/>
                <w:w w:val="110"/>
                <w:sz w:val="24"/>
              </w:rPr>
              <w:t>&amp;</w:t>
            </w:r>
            <w:r>
              <w:rPr>
                <w:b/>
                <w:spacing w:val="34"/>
                <w:w w:val="110"/>
                <w:sz w:val="24"/>
              </w:rPr>
              <w:t xml:space="preserve"> </w:t>
            </w:r>
            <w:r>
              <w:rPr>
                <w:b/>
                <w:w w:val="110"/>
                <w:sz w:val="24"/>
              </w:rPr>
              <w:t>NON-BANKING</w:t>
            </w:r>
            <w:r>
              <w:rPr>
                <w:b/>
                <w:spacing w:val="32"/>
                <w:w w:val="110"/>
                <w:sz w:val="24"/>
              </w:rPr>
              <w:t xml:space="preserve"> </w:t>
            </w:r>
            <w:r>
              <w:rPr>
                <w:b/>
                <w:spacing w:val="-2"/>
                <w:w w:val="110"/>
                <w:sz w:val="24"/>
              </w:rPr>
              <w:t>INSTITUTIONS</w:t>
            </w:r>
          </w:p>
        </w:tc>
        <w:tc>
          <w:tcPr>
            <w:tcW w:w="1945" w:type="dxa"/>
            <w:tcBorders>
              <w:top w:val="single" w:color="000000" w:sz="4" w:space="0"/>
              <w:left w:val="nil"/>
              <w:bottom w:val="single" w:color="000000" w:sz="4" w:space="0"/>
              <w:right w:val="single" w:color="000000" w:sz="4" w:space="0"/>
            </w:tcBorders>
          </w:tcPr>
          <w:p w14:paraId="69E723EE">
            <w:pPr>
              <w:pStyle w:val="9"/>
              <w:spacing w:line="279" w:lineRule="exact"/>
              <w:ind w:left="0" w:right="134"/>
              <w:jc w:val="right"/>
              <w:rPr>
                <w:b/>
                <w:sz w:val="24"/>
              </w:rPr>
            </w:pPr>
            <w:r>
              <w:rPr>
                <w:b/>
                <w:w w:val="110"/>
                <w:sz w:val="24"/>
              </w:rPr>
              <w:t>12</w:t>
            </w:r>
            <w:r>
              <w:rPr>
                <w:b/>
                <w:spacing w:val="25"/>
                <w:w w:val="110"/>
                <w:sz w:val="24"/>
              </w:rPr>
              <w:t xml:space="preserve"> </w:t>
            </w:r>
            <w:r>
              <w:rPr>
                <w:b/>
                <w:spacing w:val="-5"/>
                <w:w w:val="110"/>
                <w:sz w:val="24"/>
              </w:rPr>
              <w:t>Hrs</w:t>
            </w:r>
          </w:p>
        </w:tc>
      </w:tr>
      <w:tr w14:paraId="16024671">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969" w:hRule="atLeast"/>
        </w:trPr>
        <w:tc>
          <w:tcPr>
            <w:tcW w:w="10466" w:type="dxa"/>
            <w:gridSpan w:val="4"/>
            <w:tcBorders>
              <w:top w:val="single" w:color="000000" w:sz="4" w:space="0"/>
              <w:left w:val="single" w:color="000000" w:sz="4" w:space="0"/>
              <w:bottom w:val="single" w:color="000000" w:sz="4" w:space="0"/>
              <w:right w:val="single" w:color="000000" w:sz="4" w:space="0"/>
            </w:tcBorders>
          </w:tcPr>
          <w:p w14:paraId="0DDD16F7">
            <w:pPr>
              <w:pStyle w:val="9"/>
              <w:spacing w:line="279" w:lineRule="exact"/>
              <w:rPr>
                <w:sz w:val="24"/>
              </w:rPr>
            </w:pPr>
            <w:r>
              <w:rPr>
                <w:b/>
                <w:w w:val="110"/>
                <w:sz w:val="24"/>
              </w:rPr>
              <w:t>Banking</w:t>
            </w:r>
            <w:r>
              <w:rPr>
                <w:b/>
                <w:spacing w:val="35"/>
                <w:w w:val="110"/>
                <w:sz w:val="24"/>
              </w:rPr>
              <w:t xml:space="preserve">  </w:t>
            </w:r>
            <w:r>
              <w:rPr>
                <w:b/>
                <w:w w:val="110"/>
                <w:sz w:val="24"/>
              </w:rPr>
              <w:t>System</w:t>
            </w:r>
            <w:r>
              <w:rPr>
                <w:b/>
                <w:spacing w:val="28"/>
                <w:w w:val="110"/>
                <w:sz w:val="24"/>
              </w:rPr>
              <w:t xml:space="preserve"> </w:t>
            </w:r>
            <w:r>
              <w:rPr>
                <w:w w:val="110"/>
                <w:sz w:val="24"/>
              </w:rPr>
              <w:t>–</w:t>
            </w:r>
            <w:r>
              <w:rPr>
                <w:spacing w:val="30"/>
                <w:w w:val="110"/>
                <w:sz w:val="24"/>
              </w:rPr>
              <w:t xml:space="preserve">  </w:t>
            </w:r>
            <w:r>
              <w:rPr>
                <w:w w:val="110"/>
                <w:sz w:val="24"/>
              </w:rPr>
              <w:t>Structure</w:t>
            </w:r>
            <w:r>
              <w:rPr>
                <w:spacing w:val="31"/>
                <w:w w:val="110"/>
                <w:sz w:val="24"/>
              </w:rPr>
              <w:t xml:space="preserve">  </w:t>
            </w:r>
            <w:r>
              <w:rPr>
                <w:w w:val="110"/>
                <w:sz w:val="24"/>
              </w:rPr>
              <w:t>(Commercial</w:t>
            </w:r>
            <w:r>
              <w:rPr>
                <w:spacing w:val="30"/>
                <w:w w:val="110"/>
                <w:sz w:val="24"/>
              </w:rPr>
              <w:t xml:space="preserve">  </w:t>
            </w:r>
            <w:r>
              <w:rPr>
                <w:w w:val="110"/>
                <w:sz w:val="24"/>
              </w:rPr>
              <w:t>Banks,</w:t>
            </w:r>
            <w:r>
              <w:rPr>
                <w:spacing w:val="30"/>
                <w:w w:val="110"/>
                <w:sz w:val="24"/>
              </w:rPr>
              <w:t xml:space="preserve">  </w:t>
            </w:r>
            <w:r>
              <w:rPr>
                <w:w w:val="110"/>
                <w:sz w:val="24"/>
              </w:rPr>
              <w:t>RRBs,</w:t>
            </w:r>
            <w:r>
              <w:rPr>
                <w:spacing w:val="24"/>
                <w:w w:val="110"/>
                <w:sz w:val="24"/>
              </w:rPr>
              <w:t xml:space="preserve">  </w:t>
            </w:r>
            <w:r>
              <w:rPr>
                <w:w w:val="110"/>
                <w:sz w:val="24"/>
              </w:rPr>
              <w:t>Payment</w:t>
            </w:r>
            <w:r>
              <w:rPr>
                <w:spacing w:val="31"/>
                <w:w w:val="110"/>
                <w:sz w:val="24"/>
              </w:rPr>
              <w:t xml:space="preserve">  </w:t>
            </w:r>
            <w:r>
              <w:rPr>
                <w:w w:val="110"/>
                <w:sz w:val="24"/>
              </w:rPr>
              <w:t>Banks)</w:t>
            </w:r>
            <w:r>
              <w:rPr>
                <w:spacing w:val="29"/>
                <w:w w:val="110"/>
                <w:sz w:val="24"/>
              </w:rPr>
              <w:t xml:space="preserve">  </w:t>
            </w:r>
            <w:r>
              <w:rPr>
                <w:w w:val="110"/>
                <w:sz w:val="24"/>
              </w:rPr>
              <w:t>–</w:t>
            </w:r>
            <w:r>
              <w:rPr>
                <w:spacing w:val="31"/>
                <w:w w:val="110"/>
                <w:sz w:val="24"/>
              </w:rPr>
              <w:t xml:space="preserve">  </w:t>
            </w:r>
            <w:r>
              <w:rPr>
                <w:spacing w:val="-2"/>
                <w:w w:val="110"/>
                <w:sz w:val="24"/>
              </w:rPr>
              <w:t>RBI’s</w:t>
            </w:r>
          </w:p>
          <w:p w14:paraId="4464D37F">
            <w:pPr>
              <w:pStyle w:val="9"/>
              <w:spacing w:before="2" w:line="320" w:lineRule="atLeast"/>
              <w:rPr>
                <w:sz w:val="24"/>
              </w:rPr>
            </w:pPr>
            <w:r>
              <w:rPr>
                <w:w w:val="110"/>
                <w:sz w:val="24"/>
              </w:rPr>
              <w:t>Monetary</w:t>
            </w:r>
            <w:r>
              <w:rPr>
                <w:spacing w:val="35"/>
                <w:w w:val="110"/>
                <w:sz w:val="24"/>
              </w:rPr>
              <w:t xml:space="preserve"> </w:t>
            </w:r>
            <w:r>
              <w:rPr>
                <w:w w:val="110"/>
                <w:sz w:val="24"/>
              </w:rPr>
              <w:t>Policy</w:t>
            </w:r>
            <w:r>
              <w:rPr>
                <w:spacing w:val="37"/>
                <w:w w:val="110"/>
                <w:sz w:val="24"/>
              </w:rPr>
              <w:t xml:space="preserve"> </w:t>
            </w:r>
            <w:r>
              <w:rPr>
                <w:w w:val="110"/>
                <w:sz w:val="24"/>
              </w:rPr>
              <w:t>Tools</w:t>
            </w:r>
            <w:r>
              <w:rPr>
                <w:spacing w:val="29"/>
                <w:w w:val="110"/>
                <w:sz w:val="24"/>
              </w:rPr>
              <w:t xml:space="preserve"> </w:t>
            </w:r>
            <w:r>
              <w:rPr>
                <w:w w:val="110"/>
                <w:sz w:val="24"/>
              </w:rPr>
              <w:t>(Repo</w:t>
            </w:r>
            <w:r>
              <w:rPr>
                <w:spacing w:val="40"/>
                <w:w w:val="110"/>
                <w:sz w:val="24"/>
              </w:rPr>
              <w:t xml:space="preserve"> </w:t>
            </w:r>
            <w:r>
              <w:rPr>
                <w:w w:val="110"/>
                <w:sz w:val="24"/>
              </w:rPr>
              <w:t>Rate,</w:t>
            </w:r>
            <w:r>
              <w:rPr>
                <w:spacing w:val="40"/>
                <w:w w:val="110"/>
                <w:sz w:val="24"/>
              </w:rPr>
              <w:t xml:space="preserve"> </w:t>
            </w:r>
            <w:r>
              <w:rPr>
                <w:w w:val="110"/>
                <w:sz w:val="24"/>
              </w:rPr>
              <w:t>Reverse</w:t>
            </w:r>
            <w:r>
              <w:rPr>
                <w:spacing w:val="35"/>
                <w:w w:val="110"/>
                <w:sz w:val="24"/>
              </w:rPr>
              <w:t xml:space="preserve"> </w:t>
            </w:r>
            <w:r>
              <w:rPr>
                <w:w w:val="110"/>
                <w:sz w:val="24"/>
              </w:rPr>
              <w:t>Repo</w:t>
            </w:r>
            <w:r>
              <w:rPr>
                <w:spacing w:val="32"/>
                <w:w w:val="110"/>
                <w:sz w:val="24"/>
              </w:rPr>
              <w:t xml:space="preserve"> </w:t>
            </w:r>
            <w:r>
              <w:rPr>
                <w:w w:val="110"/>
                <w:sz w:val="24"/>
              </w:rPr>
              <w:t>Rate,</w:t>
            </w:r>
            <w:r>
              <w:rPr>
                <w:spacing w:val="35"/>
                <w:w w:val="110"/>
                <w:sz w:val="24"/>
              </w:rPr>
              <w:t xml:space="preserve"> </w:t>
            </w:r>
            <w:r>
              <w:rPr>
                <w:w w:val="110"/>
                <w:sz w:val="24"/>
              </w:rPr>
              <w:t>CRR,</w:t>
            </w:r>
            <w:r>
              <w:rPr>
                <w:spacing w:val="40"/>
                <w:w w:val="110"/>
                <w:sz w:val="24"/>
              </w:rPr>
              <w:t xml:space="preserve"> </w:t>
            </w:r>
            <w:r>
              <w:rPr>
                <w:w w:val="110"/>
                <w:sz w:val="24"/>
              </w:rPr>
              <w:t>SLR)-</w:t>
            </w:r>
            <w:r>
              <w:rPr>
                <w:spacing w:val="34"/>
                <w:w w:val="110"/>
                <w:sz w:val="24"/>
              </w:rPr>
              <w:t xml:space="preserve"> </w:t>
            </w:r>
            <w:r>
              <w:rPr>
                <w:w w:val="110"/>
                <w:sz w:val="24"/>
              </w:rPr>
              <w:t>Income</w:t>
            </w:r>
            <w:r>
              <w:rPr>
                <w:spacing w:val="35"/>
                <w:w w:val="110"/>
                <w:sz w:val="24"/>
              </w:rPr>
              <w:t xml:space="preserve"> </w:t>
            </w:r>
            <w:r>
              <w:rPr>
                <w:w w:val="110"/>
                <w:sz w:val="24"/>
              </w:rPr>
              <w:t>Recognition and</w:t>
            </w:r>
            <w:r>
              <w:rPr>
                <w:spacing w:val="52"/>
                <w:w w:val="110"/>
                <w:sz w:val="24"/>
              </w:rPr>
              <w:t xml:space="preserve"> </w:t>
            </w:r>
            <w:r>
              <w:rPr>
                <w:w w:val="110"/>
                <w:sz w:val="24"/>
              </w:rPr>
              <w:t>Asset</w:t>
            </w:r>
            <w:r>
              <w:rPr>
                <w:spacing w:val="49"/>
                <w:w w:val="110"/>
                <w:sz w:val="24"/>
              </w:rPr>
              <w:t xml:space="preserve"> </w:t>
            </w:r>
            <w:r>
              <w:rPr>
                <w:w w:val="110"/>
                <w:sz w:val="24"/>
              </w:rPr>
              <w:t>Classification</w:t>
            </w:r>
            <w:r>
              <w:rPr>
                <w:spacing w:val="54"/>
                <w:w w:val="110"/>
                <w:sz w:val="24"/>
              </w:rPr>
              <w:t xml:space="preserve"> </w:t>
            </w:r>
            <w:r>
              <w:rPr>
                <w:w w:val="110"/>
                <w:sz w:val="24"/>
              </w:rPr>
              <w:t>(Standard-</w:t>
            </w:r>
            <w:r>
              <w:rPr>
                <w:spacing w:val="51"/>
                <w:w w:val="110"/>
                <w:sz w:val="24"/>
              </w:rPr>
              <w:t xml:space="preserve"> </w:t>
            </w:r>
            <w:r>
              <w:rPr>
                <w:w w:val="110"/>
                <w:sz w:val="24"/>
              </w:rPr>
              <w:t>Sub-Standard-Doubtful</w:t>
            </w:r>
            <w:r>
              <w:rPr>
                <w:spacing w:val="47"/>
                <w:w w:val="110"/>
                <w:sz w:val="24"/>
              </w:rPr>
              <w:t xml:space="preserve"> </w:t>
            </w:r>
            <w:r>
              <w:rPr>
                <w:w w:val="110"/>
                <w:sz w:val="24"/>
              </w:rPr>
              <w:t>and</w:t>
            </w:r>
            <w:r>
              <w:rPr>
                <w:spacing w:val="53"/>
                <w:w w:val="110"/>
                <w:sz w:val="24"/>
              </w:rPr>
              <w:t xml:space="preserve"> </w:t>
            </w:r>
            <w:r>
              <w:rPr>
                <w:w w:val="110"/>
                <w:sz w:val="24"/>
              </w:rPr>
              <w:t>Loss</w:t>
            </w:r>
            <w:r>
              <w:rPr>
                <w:spacing w:val="47"/>
                <w:w w:val="110"/>
                <w:sz w:val="24"/>
              </w:rPr>
              <w:t xml:space="preserve"> </w:t>
            </w:r>
            <w:r>
              <w:rPr>
                <w:w w:val="110"/>
                <w:sz w:val="24"/>
              </w:rPr>
              <w:t>Assets)</w:t>
            </w:r>
            <w:r>
              <w:rPr>
                <w:spacing w:val="53"/>
                <w:w w:val="110"/>
                <w:sz w:val="24"/>
              </w:rPr>
              <w:t xml:space="preserve"> </w:t>
            </w:r>
            <w:r>
              <w:rPr>
                <w:w w:val="110"/>
                <w:sz w:val="24"/>
              </w:rPr>
              <w:t>–</w:t>
            </w:r>
            <w:r>
              <w:rPr>
                <w:spacing w:val="36"/>
                <w:w w:val="110"/>
                <w:sz w:val="24"/>
              </w:rPr>
              <w:t xml:space="preserve"> </w:t>
            </w:r>
            <w:r>
              <w:rPr>
                <w:spacing w:val="-2"/>
                <w:w w:val="110"/>
                <w:sz w:val="24"/>
              </w:rPr>
              <w:t>Punjab</w:t>
            </w:r>
          </w:p>
        </w:tc>
      </w:tr>
    </w:tbl>
    <w:p w14:paraId="622D7E0B">
      <w:pPr>
        <w:pStyle w:val="9"/>
        <w:spacing w:after="0" w:line="320" w:lineRule="atLeast"/>
        <w:rPr>
          <w:sz w:val="24"/>
        </w:rPr>
        <w:sectPr>
          <w:pgSz w:w="11920" w:h="16850"/>
          <w:pgMar w:top="1720" w:right="425" w:bottom="940" w:left="708" w:header="1410" w:footer="753" w:gutter="0"/>
          <w:cols w:space="720" w:num="1"/>
        </w:sectPr>
      </w:pPr>
    </w:p>
    <w:p w14:paraId="448A6787">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21CC35E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651" w:hRule="atLeast"/>
        </w:trPr>
        <w:tc>
          <w:tcPr>
            <w:tcW w:w="10468" w:type="dxa"/>
            <w:tcBorders>
              <w:left w:val="single" w:color="000000" w:sz="4" w:space="0"/>
              <w:bottom w:val="single" w:color="000000" w:sz="4" w:space="0"/>
              <w:right w:val="single" w:color="000000" w:sz="4" w:space="0"/>
            </w:tcBorders>
          </w:tcPr>
          <w:p w14:paraId="2B12337D">
            <w:pPr>
              <w:pStyle w:val="9"/>
              <w:spacing w:before="1"/>
              <w:rPr>
                <w:sz w:val="24"/>
              </w:rPr>
            </w:pPr>
            <w:r>
              <w:rPr>
                <w:w w:val="110"/>
                <w:sz w:val="24"/>
              </w:rPr>
              <w:t>and</w:t>
            </w:r>
            <w:r>
              <w:rPr>
                <w:spacing w:val="64"/>
                <w:w w:val="110"/>
                <w:sz w:val="24"/>
              </w:rPr>
              <w:t xml:space="preserve"> </w:t>
            </w:r>
            <w:r>
              <w:rPr>
                <w:w w:val="110"/>
                <w:sz w:val="24"/>
              </w:rPr>
              <w:t>Maharashtra</w:t>
            </w:r>
            <w:r>
              <w:rPr>
                <w:spacing w:val="65"/>
                <w:w w:val="110"/>
                <w:sz w:val="24"/>
              </w:rPr>
              <w:t xml:space="preserve"> </w:t>
            </w:r>
            <w:r>
              <w:rPr>
                <w:w w:val="110"/>
                <w:sz w:val="24"/>
              </w:rPr>
              <w:t>Cooperative</w:t>
            </w:r>
            <w:r>
              <w:rPr>
                <w:spacing w:val="66"/>
                <w:w w:val="110"/>
                <w:sz w:val="24"/>
              </w:rPr>
              <w:t xml:space="preserve"> </w:t>
            </w:r>
            <w:r>
              <w:rPr>
                <w:w w:val="110"/>
                <w:sz w:val="24"/>
              </w:rPr>
              <w:t>Bank(PMC)</w:t>
            </w:r>
            <w:r>
              <w:rPr>
                <w:spacing w:val="66"/>
                <w:w w:val="110"/>
                <w:sz w:val="24"/>
              </w:rPr>
              <w:t xml:space="preserve"> </w:t>
            </w:r>
            <w:r>
              <w:rPr>
                <w:w w:val="110"/>
                <w:sz w:val="24"/>
              </w:rPr>
              <w:t>Crisis-</w:t>
            </w:r>
            <w:r>
              <w:rPr>
                <w:b/>
                <w:w w:val="110"/>
                <w:sz w:val="24"/>
              </w:rPr>
              <w:t>NBFCs</w:t>
            </w:r>
            <w:r>
              <w:rPr>
                <w:b/>
                <w:spacing w:val="37"/>
                <w:w w:val="110"/>
                <w:sz w:val="24"/>
              </w:rPr>
              <w:t xml:space="preserve"> </w:t>
            </w:r>
            <w:r>
              <w:rPr>
                <w:w w:val="110"/>
                <w:sz w:val="24"/>
              </w:rPr>
              <w:t>–</w:t>
            </w:r>
            <w:r>
              <w:rPr>
                <w:spacing w:val="59"/>
                <w:w w:val="110"/>
                <w:sz w:val="24"/>
              </w:rPr>
              <w:t xml:space="preserve"> </w:t>
            </w:r>
            <w:r>
              <w:rPr>
                <w:w w:val="110"/>
                <w:sz w:val="24"/>
              </w:rPr>
              <w:t>Types,</w:t>
            </w:r>
            <w:r>
              <w:rPr>
                <w:spacing w:val="63"/>
                <w:w w:val="110"/>
                <w:sz w:val="24"/>
              </w:rPr>
              <w:t xml:space="preserve"> </w:t>
            </w:r>
            <w:r>
              <w:rPr>
                <w:w w:val="110"/>
                <w:sz w:val="24"/>
              </w:rPr>
              <w:t>Regulations,</w:t>
            </w:r>
            <w:r>
              <w:rPr>
                <w:spacing w:val="65"/>
                <w:w w:val="110"/>
                <w:sz w:val="24"/>
              </w:rPr>
              <w:t xml:space="preserve"> </w:t>
            </w:r>
            <w:r>
              <w:rPr>
                <w:w w:val="110"/>
                <w:sz w:val="24"/>
              </w:rPr>
              <w:t>Role</w:t>
            </w:r>
            <w:r>
              <w:rPr>
                <w:spacing w:val="63"/>
                <w:w w:val="110"/>
                <w:sz w:val="24"/>
              </w:rPr>
              <w:t xml:space="preserve"> </w:t>
            </w:r>
            <w:r>
              <w:rPr>
                <w:spacing w:val="-7"/>
                <w:w w:val="110"/>
                <w:sz w:val="24"/>
              </w:rPr>
              <w:t>in</w:t>
            </w:r>
          </w:p>
          <w:p w14:paraId="7D9B56AB">
            <w:pPr>
              <w:pStyle w:val="9"/>
              <w:spacing w:before="40"/>
              <w:rPr>
                <w:sz w:val="24"/>
              </w:rPr>
            </w:pPr>
            <w:r>
              <w:rPr>
                <w:w w:val="110"/>
                <w:sz w:val="24"/>
              </w:rPr>
              <w:t>Financial</w:t>
            </w:r>
            <w:r>
              <w:rPr>
                <w:spacing w:val="36"/>
                <w:w w:val="110"/>
                <w:sz w:val="24"/>
              </w:rPr>
              <w:t xml:space="preserve"> </w:t>
            </w:r>
            <w:r>
              <w:rPr>
                <w:w w:val="110"/>
                <w:sz w:val="24"/>
              </w:rPr>
              <w:t>Inclusion</w:t>
            </w:r>
            <w:r>
              <w:rPr>
                <w:spacing w:val="37"/>
                <w:w w:val="110"/>
                <w:sz w:val="24"/>
              </w:rPr>
              <w:t xml:space="preserve"> </w:t>
            </w:r>
            <w:r>
              <w:rPr>
                <w:w w:val="110"/>
                <w:sz w:val="24"/>
              </w:rPr>
              <w:t>-</w:t>
            </w:r>
            <w:r>
              <w:rPr>
                <w:spacing w:val="30"/>
                <w:w w:val="110"/>
                <w:sz w:val="24"/>
              </w:rPr>
              <w:t xml:space="preserve"> </w:t>
            </w:r>
            <w:r>
              <w:rPr>
                <w:w w:val="110"/>
                <w:sz w:val="24"/>
              </w:rPr>
              <w:t>Neo-Banks</w:t>
            </w:r>
            <w:r>
              <w:rPr>
                <w:spacing w:val="33"/>
                <w:w w:val="110"/>
                <w:sz w:val="24"/>
              </w:rPr>
              <w:t xml:space="preserve"> </w:t>
            </w:r>
            <w:r>
              <w:rPr>
                <w:w w:val="110"/>
                <w:sz w:val="24"/>
              </w:rPr>
              <w:t>vs</w:t>
            </w:r>
            <w:r>
              <w:rPr>
                <w:spacing w:val="32"/>
                <w:w w:val="110"/>
                <w:sz w:val="24"/>
              </w:rPr>
              <w:t xml:space="preserve"> </w:t>
            </w:r>
            <w:r>
              <w:rPr>
                <w:w w:val="110"/>
                <w:sz w:val="24"/>
              </w:rPr>
              <w:t>Traditional</w:t>
            </w:r>
            <w:r>
              <w:rPr>
                <w:spacing w:val="37"/>
                <w:w w:val="110"/>
                <w:sz w:val="24"/>
              </w:rPr>
              <w:t xml:space="preserve"> </w:t>
            </w:r>
            <w:r>
              <w:rPr>
                <w:w w:val="110"/>
                <w:sz w:val="24"/>
              </w:rPr>
              <w:t>Banks</w:t>
            </w:r>
            <w:r>
              <w:rPr>
                <w:spacing w:val="33"/>
                <w:w w:val="110"/>
                <w:sz w:val="24"/>
              </w:rPr>
              <w:t xml:space="preserve"> </w:t>
            </w:r>
            <w:r>
              <w:rPr>
                <w:w w:val="110"/>
                <w:sz w:val="24"/>
              </w:rPr>
              <w:t>(Fi</w:t>
            </w:r>
            <w:r>
              <w:rPr>
                <w:spacing w:val="34"/>
                <w:w w:val="110"/>
                <w:sz w:val="24"/>
              </w:rPr>
              <w:t xml:space="preserve"> </w:t>
            </w:r>
            <w:r>
              <w:rPr>
                <w:w w:val="110"/>
                <w:sz w:val="24"/>
              </w:rPr>
              <w:t>vs</w:t>
            </w:r>
            <w:r>
              <w:rPr>
                <w:spacing w:val="32"/>
                <w:w w:val="110"/>
                <w:sz w:val="24"/>
              </w:rPr>
              <w:t xml:space="preserve"> </w:t>
            </w:r>
            <w:r>
              <w:rPr>
                <w:spacing w:val="-4"/>
                <w:w w:val="110"/>
                <w:sz w:val="24"/>
              </w:rPr>
              <w:t>SBI)</w:t>
            </w:r>
          </w:p>
        </w:tc>
      </w:tr>
      <w:tr w14:paraId="036686E1">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6" w:hRule="atLeast"/>
        </w:trPr>
        <w:tc>
          <w:tcPr>
            <w:tcW w:w="10468" w:type="dxa"/>
            <w:tcBorders>
              <w:top w:val="single" w:color="000000" w:sz="4" w:space="0"/>
              <w:left w:val="single" w:color="000000" w:sz="4" w:space="0"/>
              <w:bottom w:val="single" w:color="000000" w:sz="4" w:space="0"/>
              <w:right w:val="single" w:color="000000" w:sz="4" w:space="0"/>
            </w:tcBorders>
          </w:tcPr>
          <w:p w14:paraId="0B1279FF">
            <w:pPr>
              <w:pStyle w:val="9"/>
              <w:tabs>
                <w:tab w:val="left" w:pos="9368"/>
              </w:tabs>
              <w:spacing w:line="279" w:lineRule="exact"/>
              <w:ind w:left="0" w:right="36"/>
              <w:jc w:val="center"/>
              <w:rPr>
                <w:b/>
                <w:sz w:val="24"/>
              </w:rPr>
            </w:pPr>
            <w:r>
              <w:rPr>
                <w:b/>
                <w:w w:val="115"/>
                <w:sz w:val="24"/>
              </w:rPr>
              <w:t>MODULE</w:t>
            </w:r>
            <w:r>
              <w:rPr>
                <w:b/>
                <w:spacing w:val="4"/>
                <w:w w:val="115"/>
                <w:sz w:val="24"/>
              </w:rPr>
              <w:t xml:space="preserve"> </w:t>
            </w:r>
            <w:r>
              <w:rPr>
                <w:b/>
                <w:w w:val="115"/>
                <w:sz w:val="24"/>
              </w:rPr>
              <w:t>4:</w:t>
            </w:r>
            <w:r>
              <w:rPr>
                <w:b/>
                <w:spacing w:val="8"/>
                <w:w w:val="115"/>
                <w:sz w:val="24"/>
              </w:rPr>
              <w:t xml:space="preserve"> </w:t>
            </w:r>
            <w:r>
              <w:rPr>
                <w:b/>
                <w:w w:val="115"/>
                <w:sz w:val="24"/>
              </w:rPr>
              <w:t>FINANCIAL</w:t>
            </w:r>
            <w:r>
              <w:rPr>
                <w:b/>
                <w:spacing w:val="3"/>
                <w:w w:val="115"/>
                <w:sz w:val="24"/>
              </w:rPr>
              <w:t xml:space="preserve"> </w:t>
            </w:r>
            <w:r>
              <w:rPr>
                <w:b/>
                <w:w w:val="115"/>
                <w:sz w:val="24"/>
              </w:rPr>
              <w:t>REGULATORS</w:t>
            </w:r>
            <w:r>
              <w:rPr>
                <w:b/>
                <w:spacing w:val="8"/>
                <w:w w:val="115"/>
                <w:sz w:val="24"/>
              </w:rPr>
              <w:t xml:space="preserve"> </w:t>
            </w:r>
            <w:r>
              <w:rPr>
                <w:b/>
                <w:w w:val="115"/>
                <w:sz w:val="24"/>
              </w:rPr>
              <w:t>&amp;</w:t>
            </w:r>
            <w:r>
              <w:rPr>
                <w:b/>
                <w:spacing w:val="3"/>
                <w:w w:val="115"/>
                <w:sz w:val="24"/>
              </w:rPr>
              <w:t xml:space="preserve"> </w:t>
            </w:r>
            <w:r>
              <w:rPr>
                <w:b/>
                <w:spacing w:val="-2"/>
                <w:w w:val="115"/>
                <w:sz w:val="24"/>
              </w:rPr>
              <w:t>INSURANCE</w:t>
            </w:r>
            <w:r>
              <w:rPr>
                <w:b/>
                <w:sz w:val="24"/>
              </w:rPr>
              <w:tab/>
            </w:r>
            <w:r>
              <w:rPr>
                <w:b/>
                <w:w w:val="115"/>
                <w:sz w:val="24"/>
              </w:rPr>
              <w:t>12</w:t>
            </w:r>
            <w:r>
              <w:rPr>
                <w:b/>
                <w:spacing w:val="-1"/>
                <w:w w:val="115"/>
                <w:sz w:val="24"/>
              </w:rPr>
              <w:t xml:space="preserve"> </w:t>
            </w:r>
            <w:r>
              <w:rPr>
                <w:b/>
                <w:spacing w:val="-5"/>
                <w:w w:val="115"/>
                <w:sz w:val="24"/>
              </w:rPr>
              <w:t>Hrs</w:t>
            </w:r>
          </w:p>
        </w:tc>
      </w:tr>
      <w:tr w14:paraId="77ADA0E9">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617" w:hRule="atLeast"/>
        </w:trPr>
        <w:tc>
          <w:tcPr>
            <w:tcW w:w="10468" w:type="dxa"/>
            <w:tcBorders>
              <w:top w:val="single" w:color="000000" w:sz="4" w:space="0"/>
              <w:left w:val="single" w:color="000000" w:sz="4" w:space="0"/>
              <w:bottom w:val="single" w:color="000000" w:sz="4" w:space="0"/>
              <w:right w:val="single" w:color="000000" w:sz="4" w:space="0"/>
            </w:tcBorders>
          </w:tcPr>
          <w:p w14:paraId="3A434E55">
            <w:pPr>
              <w:pStyle w:val="9"/>
              <w:spacing w:line="276" w:lineRule="auto"/>
              <w:ind w:right="95"/>
              <w:jc w:val="both"/>
              <w:rPr>
                <w:sz w:val="24"/>
              </w:rPr>
            </w:pPr>
            <w:r>
              <w:rPr>
                <w:b/>
                <w:w w:val="110"/>
                <w:sz w:val="24"/>
              </w:rPr>
              <w:t xml:space="preserve">Regulators </w:t>
            </w:r>
            <w:r>
              <w:rPr>
                <w:w w:val="110"/>
                <w:sz w:val="24"/>
              </w:rPr>
              <w:t xml:space="preserve">– RBI, SEBI, IRDAI, PFRD– Functions &amp; Recent Interventions – </w:t>
            </w:r>
            <w:r>
              <w:rPr>
                <w:b/>
                <w:w w:val="110"/>
                <w:sz w:val="24"/>
              </w:rPr>
              <w:t>Insurance Sector</w:t>
            </w:r>
            <w:r>
              <w:rPr>
                <w:b/>
                <w:spacing w:val="40"/>
                <w:w w:val="110"/>
                <w:sz w:val="24"/>
              </w:rPr>
              <w:t xml:space="preserve"> </w:t>
            </w:r>
            <w:r>
              <w:rPr>
                <w:w w:val="110"/>
                <w:sz w:val="24"/>
              </w:rPr>
              <w:t>–</w:t>
            </w:r>
            <w:r>
              <w:rPr>
                <w:spacing w:val="40"/>
                <w:w w:val="110"/>
                <w:sz w:val="24"/>
              </w:rPr>
              <w:t xml:space="preserve"> </w:t>
            </w:r>
            <w:r>
              <w:rPr>
                <w:w w:val="110"/>
                <w:sz w:val="24"/>
              </w:rPr>
              <w:t>Life</w:t>
            </w:r>
            <w:r>
              <w:rPr>
                <w:spacing w:val="40"/>
                <w:w w:val="110"/>
                <w:sz w:val="24"/>
              </w:rPr>
              <w:t xml:space="preserve"> </w:t>
            </w:r>
            <w:r>
              <w:rPr>
                <w:w w:val="110"/>
                <w:sz w:val="24"/>
              </w:rPr>
              <w:t>&amp;</w:t>
            </w:r>
            <w:r>
              <w:rPr>
                <w:spacing w:val="40"/>
                <w:w w:val="110"/>
                <w:sz w:val="24"/>
              </w:rPr>
              <w:t xml:space="preserve"> </w:t>
            </w:r>
            <w:r>
              <w:rPr>
                <w:w w:val="110"/>
                <w:sz w:val="24"/>
              </w:rPr>
              <w:t>General</w:t>
            </w:r>
            <w:r>
              <w:rPr>
                <w:spacing w:val="40"/>
                <w:w w:val="110"/>
                <w:sz w:val="24"/>
              </w:rPr>
              <w:t xml:space="preserve"> </w:t>
            </w:r>
            <w:r>
              <w:rPr>
                <w:w w:val="110"/>
                <w:sz w:val="24"/>
              </w:rPr>
              <w:t>Insurance</w:t>
            </w:r>
            <w:r>
              <w:rPr>
                <w:spacing w:val="40"/>
                <w:w w:val="110"/>
                <w:sz w:val="24"/>
              </w:rPr>
              <w:t xml:space="preserve"> </w:t>
            </w:r>
            <w:r>
              <w:rPr>
                <w:w w:val="110"/>
                <w:sz w:val="24"/>
              </w:rPr>
              <w:t>–</w:t>
            </w:r>
            <w:r>
              <w:rPr>
                <w:spacing w:val="40"/>
                <w:w w:val="110"/>
                <w:sz w:val="24"/>
              </w:rPr>
              <w:t xml:space="preserve"> </w:t>
            </w:r>
            <w:r>
              <w:rPr>
                <w:w w:val="110"/>
                <w:sz w:val="24"/>
              </w:rPr>
              <w:t>ULIPs</w:t>
            </w:r>
            <w:r>
              <w:rPr>
                <w:spacing w:val="40"/>
                <w:w w:val="110"/>
                <w:sz w:val="24"/>
              </w:rPr>
              <w:t xml:space="preserve"> </w:t>
            </w:r>
            <w:r>
              <w:rPr>
                <w:w w:val="110"/>
                <w:sz w:val="24"/>
              </w:rPr>
              <w:t>–</w:t>
            </w:r>
            <w:r>
              <w:rPr>
                <w:spacing w:val="40"/>
                <w:w w:val="110"/>
                <w:sz w:val="24"/>
              </w:rPr>
              <w:t xml:space="preserve"> </w:t>
            </w:r>
            <w:r>
              <w:rPr>
                <w:w w:val="110"/>
                <w:sz w:val="24"/>
              </w:rPr>
              <w:t>Micro</w:t>
            </w:r>
            <w:r>
              <w:rPr>
                <w:spacing w:val="40"/>
                <w:w w:val="110"/>
                <w:sz w:val="24"/>
              </w:rPr>
              <w:t xml:space="preserve"> </w:t>
            </w:r>
            <w:r>
              <w:rPr>
                <w:w w:val="110"/>
                <w:sz w:val="24"/>
              </w:rPr>
              <w:t>insurance</w:t>
            </w:r>
            <w:r>
              <w:rPr>
                <w:spacing w:val="40"/>
                <w:w w:val="110"/>
                <w:sz w:val="24"/>
              </w:rPr>
              <w:t xml:space="preserve"> </w:t>
            </w:r>
            <w:r>
              <w:rPr>
                <w:w w:val="110"/>
                <w:sz w:val="24"/>
              </w:rPr>
              <w:t>–</w:t>
            </w:r>
            <w:r>
              <w:rPr>
                <w:spacing w:val="40"/>
                <w:w w:val="110"/>
                <w:sz w:val="24"/>
              </w:rPr>
              <w:t xml:space="preserve"> </w:t>
            </w:r>
            <w:r>
              <w:rPr>
                <w:w w:val="110"/>
                <w:sz w:val="24"/>
              </w:rPr>
              <w:t>Deposit</w:t>
            </w:r>
            <w:r>
              <w:rPr>
                <w:spacing w:val="40"/>
                <w:w w:val="110"/>
                <w:sz w:val="24"/>
              </w:rPr>
              <w:t xml:space="preserve"> </w:t>
            </w:r>
            <w:r>
              <w:rPr>
                <w:w w:val="110"/>
                <w:sz w:val="24"/>
              </w:rPr>
              <w:t>Insurance Reforms</w:t>
            </w:r>
            <w:r>
              <w:rPr>
                <w:spacing w:val="80"/>
                <w:w w:val="110"/>
                <w:sz w:val="24"/>
              </w:rPr>
              <w:t xml:space="preserve"> </w:t>
            </w:r>
            <w:r>
              <w:rPr>
                <w:w w:val="110"/>
                <w:sz w:val="24"/>
              </w:rPr>
              <w:t>–Deposit</w:t>
            </w:r>
            <w:r>
              <w:rPr>
                <w:spacing w:val="80"/>
                <w:w w:val="110"/>
                <w:sz w:val="24"/>
              </w:rPr>
              <w:t xml:space="preserve"> </w:t>
            </w:r>
            <w:r>
              <w:rPr>
                <w:w w:val="110"/>
                <w:sz w:val="24"/>
              </w:rPr>
              <w:t>Insurance</w:t>
            </w:r>
            <w:r>
              <w:rPr>
                <w:spacing w:val="80"/>
                <w:w w:val="110"/>
                <w:sz w:val="24"/>
              </w:rPr>
              <w:t xml:space="preserve"> </w:t>
            </w:r>
            <w:r>
              <w:rPr>
                <w:w w:val="110"/>
                <w:sz w:val="24"/>
              </w:rPr>
              <w:t>&amp;</w:t>
            </w:r>
            <w:r>
              <w:rPr>
                <w:spacing w:val="80"/>
                <w:w w:val="110"/>
                <w:sz w:val="24"/>
              </w:rPr>
              <w:t xml:space="preserve"> </w:t>
            </w:r>
            <w:r>
              <w:rPr>
                <w:w w:val="110"/>
                <w:sz w:val="24"/>
              </w:rPr>
              <w:t>Credit</w:t>
            </w:r>
            <w:r>
              <w:rPr>
                <w:spacing w:val="80"/>
                <w:w w:val="110"/>
                <w:sz w:val="24"/>
              </w:rPr>
              <w:t xml:space="preserve"> </w:t>
            </w:r>
            <w:r>
              <w:rPr>
                <w:w w:val="110"/>
                <w:sz w:val="24"/>
              </w:rPr>
              <w:t>Guarantee</w:t>
            </w:r>
            <w:r>
              <w:rPr>
                <w:spacing w:val="80"/>
                <w:w w:val="110"/>
                <w:sz w:val="24"/>
              </w:rPr>
              <w:t xml:space="preserve"> </w:t>
            </w:r>
            <w:r>
              <w:rPr>
                <w:w w:val="110"/>
                <w:sz w:val="24"/>
              </w:rPr>
              <w:t>Corporation(DICGC)-</w:t>
            </w:r>
            <w:r>
              <w:rPr>
                <w:spacing w:val="80"/>
                <w:w w:val="110"/>
                <w:sz w:val="24"/>
              </w:rPr>
              <w:t xml:space="preserve"> </w:t>
            </w:r>
            <w:r>
              <w:rPr>
                <w:b/>
                <w:w w:val="110"/>
                <w:sz w:val="24"/>
              </w:rPr>
              <w:t>Pension System</w:t>
            </w:r>
            <w:r>
              <w:rPr>
                <w:b/>
                <w:spacing w:val="38"/>
                <w:w w:val="110"/>
                <w:sz w:val="24"/>
              </w:rPr>
              <w:t xml:space="preserve"> </w:t>
            </w:r>
            <w:r>
              <w:rPr>
                <w:w w:val="110"/>
                <w:sz w:val="24"/>
              </w:rPr>
              <w:t>–</w:t>
            </w:r>
            <w:r>
              <w:rPr>
                <w:spacing w:val="63"/>
                <w:w w:val="110"/>
                <w:sz w:val="24"/>
              </w:rPr>
              <w:t xml:space="preserve"> </w:t>
            </w:r>
            <w:r>
              <w:rPr>
                <w:w w:val="110"/>
                <w:sz w:val="24"/>
              </w:rPr>
              <w:t>NPS,</w:t>
            </w:r>
            <w:r>
              <w:rPr>
                <w:spacing w:val="67"/>
                <w:w w:val="110"/>
                <w:sz w:val="24"/>
              </w:rPr>
              <w:t xml:space="preserve"> </w:t>
            </w:r>
            <w:r>
              <w:rPr>
                <w:w w:val="110"/>
                <w:sz w:val="24"/>
              </w:rPr>
              <w:t>Atal</w:t>
            </w:r>
            <w:r>
              <w:rPr>
                <w:spacing w:val="69"/>
                <w:w w:val="110"/>
                <w:sz w:val="24"/>
              </w:rPr>
              <w:t xml:space="preserve"> </w:t>
            </w:r>
            <w:r>
              <w:rPr>
                <w:w w:val="110"/>
                <w:sz w:val="24"/>
              </w:rPr>
              <w:t>Pension</w:t>
            </w:r>
            <w:r>
              <w:rPr>
                <w:spacing w:val="76"/>
                <w:w w:val="110"/>
                <w:sz w:val="24"/>
              </w:rPr>
              <w:t xml:space="preserve"> </w:t>
            </w:r>
            <w:r>
              <w:rPr>
                <w:w w:val="110"/>
                <w:sz w:val="24"/>
              </w:rPr>
              <w:t>Yojana.</w:t>
            </w:r>
            <w:r>
              <w:rPr>
                <w:spacing w:val="74"/>
                <w:w w:val="110"/>
                <w:sz w:val="24"/>
              </w:rPr>
              <w:t xml:space="preserve"> </w:t>
            </w:r>
            <w:r>
              <w:rPr>
                <w:w w:val="110"/>
                <w:sz w:val="24"/>
              </w:rPr>
              <w:t>LIC</w:t>
            </w:r>
            <w:r>
              <w:rPr>
                <w:spacing w:val="67"/>
                <w:w w:val="110"/>
                <w:sz w:val="24"/>
              </w:rPr>
              <w:t xml:space="preserve"> </w:t>
            </w:r>
            <w:r>
              <w:rPr>
                <w:w w:val="110"/>
                <w:sz w:val="24"/>
              </w:rPr>
              <w:t>IPO</w:t>
            </w:r>
            <w:r>
              <w:rPr>
                <w:spacing w:val="65"/>
                <w:w w:val="110"/>
                <w:sz w:val="24"/>
              </w:rPr>
              <w:t xml:space="preserve"> </w:t>
            </w:r>
            <w:r>
              <w:rPr>
                <w:w w:val="110"/>
                <w:sz w:val="24"/>
              </w:rPr>
              <w:t>&amp;</w:t>
            </w:r>
            <w:r>
              <w:rPr>
                <w:spacing w:val="65"/>
                <w:w w:val="110"/>
                <w:sz w:val="24"/>
              </w:rPr>
              <w:t xml:space="preserve"> </w:t>
            </w:r>
            <w:r>
              <w:rPr>
                <w:w w:val="110"/>
                <w:sz w:val="24"/>
              </w:rPr>
              <w:t>Disinvestment</w:t>
            </w:r>
            <w:r>
              <w:rPr>
                <w:spacing w:val="74"/>
                <w:w w:val="110"/>
                <w:sz w:val="24"/>
              </w:rPr>
              <w:t xml:space="preserve"> </w:t>
            </w:r>
            <w:r>
              <w:rPr>
                <w:w w:val="110"/>
                <w:sz w:val="24"/>
              </w:rPr>
              <w:t>Policy</w:t>
            </w:r>
            <w:r>
              <w:rPr>
                <w:spacing w:val="76"/>
                <w:w w:val="110"/>
                <w:sz w:val="24"/>
              </w:rPr>
              <w:t xml:space="preserve"> </w:t>
            </w:r>
            <w:r>
              <w:rPr>
                <w:w w:val="110"/>
                <w:sz w:val="24"/>
              </w:rPr>
              <w:t>-</w:t>
            </w:r>
            <w:r>
              <w:rPr>
                <w:spacing w:val="65"/>
                <w:w w:val="110"/>
                <w:sz w:val="24"/>
              </w:rPr>
              <w:t xml:space="preserve"> </w:t>
            </w:r>
            <w:r>
              <w:rPr>
                <w:w w:val="110"/>
                <w:sz w:val="24"/>
              </w:rPr>
              <w:t>IRDAI’s</w:t>
            </w:r>
            <w:r>
              <w:rPr>
                <w:spacing w:val="64"/>
                <w:w w:val="110"/>
                <w:sz w:val="24"/>
              </w:rPr>
              <w:t xml:space="preserve"> </w:t>
            </w:r>
            <w:r>
              <w:rPr>
                <w:w w:val="110"/>
                <w:sz w:val="24"/>
              </w:rPr>
              <w:t>“Bima</w:t>
            </w:r>
          </w:p>
          <w:p w14:paraId="22E89086">
            <w:pPr>
              <w:pStyle w:val="9"/>
              <w:rPr>
                <w:sz w:val="24"/>
              </w:rPr>
            </w:pPr>
            <w:r>
              <w:rPr>
                <w:spacing w:val="-2"/>
                <w:w w:val="120"/>
                <w:sz w:val="24"/>
              </w:rPr>
              <w:t>Sugam”.</w:t>
            </w:r>
          </w:p>
        </w:tc>
      </w:tr>
      <w:tr w14:paraId="31CE1763">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5" w:hRule="atLeast"/>
        </w:trPr>
        <w:tc>
          <w:tcPr>
            <w:tcW w:w="10468" w:type="dxa"/>
            <w:tcBorders>
              <w:top w:val="single" w:color="000000" w:sz="4" w:space="0"/>
              <w:left w:val="single" w:color="000000" w:sz="4" w:space="0"/>
              <w:bottom w:val="single" w:color="000000" w:sz="4" w:space="0"/>
              <w:right w:val="single" w:color="000000" w:sz="4" w:space="0"/>
            </w:tcBorders>
          </w:tcPr>
          <w:p w14:paraId="37A814E5">
            <w:pPr>
              <w:pStyle w:val="9"/>
              <w:tabs>
                <w:tab w:val="left" w:pos="9262"/>
              </w:tabs>
              <w:spacing w:line="279" w:lineRule="exact"/>
              <w:ind w:left="0" w:right="142"/>
              <w:jc w:val="center"/>
              <w:rPr>
                <w:b/>
                <w:sz w:val="24"/>
              </w:rPr>
            </w:pPr>
            <w:r>
              <w:rPr>
                <w:b/>
                <w:w w:val="115"/>
                <w:sz w:val="24"/>
              </w:rPr>
              <w:t>MODULE</w:t>
            </w:r>
            <w:r>
              <w:rPr>
                <w:b/>
                <w:spacing w:val="-5"/>
                <w:w w:val="115"/>
                <w:sz w:val="24"/>
              </w:rPr>
              <w:t xml:space="preserve"> </w:t>
            </w:r>
            <w:r>
              <w:rPr>
                <w:b/>
                <w:w w:val="115"/>
                <w:sz w:val="24"/>
              </w:rPr>
              <w:t>5:</w:t>
            </w:r>
            <w:r>
              <w:rPr>
                <w:b/>
                <w:spacing w:val="-2"/>
                <w:w w:val="115"/>
                <w:sz w:val="24"/>
              </w:rPr>
              <w:t xml:space="preserve"> </w:t>
            </w:r>
            <w:r>
              <w:rPr>
                <w:b/>
                <w:w w:val="115"/>
                <w:sz w:val="24"/>
              </w:rPr>
              <w:t>CONTEMPORARY</w:t>
            </w:r>
            <w:r>
              <w:rPr>
                <w:b/>
                <w:spacing w:val="-2"/>
                <w:w w:val="115"/>
                <w:sz w:val="24"/>
              </w:rPr>
              <w:t xml:space="preserve"> CHALLENGES</w:t>
            </w:r>
            <w:r>
              <w:rPr>
                <w:b/>
                <w:sz w:val="24"/>
              </w:rPr>
              <w:tab/>
            </w:r>
            <w:r>
              <w:rPr>
                <w:b/>
                <w:w w:val="115"/>
                <w:sz w:val="24"/>
              </w:rPr>
              <w:t xml:space="preserve">10 </w:t>
            </w:r>
            <w:r>
              <w:rPr>
                <w:b/>
                <w:spacing w:val="-5"/>
                <w:w w:val="115"/>
                <w:sz w:val="24"/>
              </w:rPr>
              <w:t>Hrs</w:t>
            </w:r>
          </w:p>
        </w:tc>
      </w:tr>
      <w:tr w14:paraId="0677FF17">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642" w:hRule="atLeast"/>
        </w:trPr>
        <w:tc>
          <w:tcPr>
            <w:tcW w:w="10468" w:type="dxa"/>
            <w:tcBorders>
              <w:top w:val="single" w:color="000000" w:sz="4" w:space="0"/>
              <w:left w:val="single" w:color="000000" w:sz="4" w:space="0"/>
              <w:bottom w:val="single" w:color="000000" w:sz="4" w:space="0"/>
              <w:right w:val="single" w:color="000000" w:sz="4" w:space="0"/>
            </w:tcBorders>
          </w:tcPr>
          <w:p w14:paraId="7670723F">
            <w:pPr>
              <w:pStyle w:val="9"/>
              <w:spacing w:line="279" w:lineRule="exact"/>
              <w:rPr>
                <w:sz w:val="24"/>
              </w:rPr>
            </w:pPr>
            <w:r>
              <w:rPr>
                <w:b/>
                <w:w w:val="110"/>
                <w:sz w:val="24"/>
              </w:rPr>
              <w:t>Emerging</w:t>
            </w:r>
            <w:r>
              <w:rPr>
                <w:b/>
                <w:spacing w:val="74"/>
                <w:w w:val="150"/>
                <w:sz w:val="24"/>
              </w:rPr>
              <w:t xml:space="preserve"> </w:t>
            </w:r>
            <w:r>
              <w:rPr>
                <w:b/>
                <w:w w:val="110"/>
                <w:sz w:val="24"/>
              </w:rPr>
              <w:t>Trends</w:t>
            </w:r>
            <w:r>
              <w:rPr>
                <w:b/>
                <w:spacing w:val="18"/>
                <w:w w:val="110"/>
                <w:sz w:val="24"/>
              </w:rPr>
              <w:t xml:space="preserve"> </w:t>
            </w:r>
            <w:r>
              <w:rPr>
                <w:w w:val="110"/>
                <w:sz w:val="24"/>
              </w:rPr>
              <w:t>–</w:t>
            </w:r>
            <w:r>
              <w:rPr>
                <w:spacing w:val="66"/>
                <w:w w:val="150"/>
                <w:sz w:val="24"/>
              </w:rPr>
              <w:t xml:space="preserve"> </w:t>
            </w:r>
            <w:r>
              <w:rPr>
                <w:w w:val="110"/>
                <w:sz w:val="24"/>
              </w:rPr>
              <w:t>Green</w:t>
            </w:r>
            <w:r>
              <w:rPr>
                <w:spacing w:val="66"/>
                <w:w w:val="150"/>
                <w:sz w:val="24"/>
              </w:rPr>
              <w:t xml:space="preserve"> </w:t>
            </w:r>
            <w:r>
              <w:rPr>
                <w:w w:val="110"/>
                <w:sz w:val="24"/>
              </w:rPr>
              <w:t>Finance</w:t>
            </w:r>
            <w:r>
              <w:rPr>
                <w:spacing w:val="64"/>
                <w:w w:val="150"/>
                <w:sz w:val="24"/>
              </w:rPr>
              <w:t xml:space="preserve"> </w:t>
            </w:r>
            <w:r>
              <w:rPr>
                <w:w w:val="110"/>
                <w:sz w:val="24"/>
              </w:rPr>
              <w:t>(Sustainable</w:t>
            </w:r>
            <w:r>
              <w:rPr>
                <w:spacing w:val="66"/>
                <w:w w:val="150"/>
                <w:sz w:val="24"/>
              </w:rPr>
              <w:t xml:space="preserve"> </w:t>
            </w:r>
            <w:r>
              <w:rPr>
                <w:w w:val="110"/>
                <w:sz w:val="24"/>
              </w:rPr>
              <w:t>Bonds)</w:t>
            </w:r>
            <w:r>
              <w:rPr>
                <w:spacing w:val="63"/>
                <w:w w:val="150"/>
                <w:sz w:val="24"/>
              </w:rPr>
              <w:t xml:space="preserve"> </w:t>
            </w:r>
            <w:r>
              <w:rPr>
                <w:w w:val="110"/>
                <w:sz w:val="24"/>
              </w:rPr>
              <w:t>–</w:t>
            </w:r>
            <w:r>
              <w:rPr>
                <w:spacing w:val="65"/>
                <w:w w:val="150"/>
                <w:sz w:val="24"/>
              </w:rPr>
              <w:t xml:space="preserve"> </w:t>
            </w:r>
            <w:r>
              <w:rPr>
                <w:w w:val="110"/>
                <w:sz w:val="24"/>
              </w:rPr>
              <w:t>AI</w:t>
            </w:r>
            <w:r>
              <w:rPr>
                <w:spacing w:val="63"/>
                <w:w w:val="150"/>
                <w:sz w:val="24"/>
              </w:rPr>
              <w:t xml:space="preserve"> </w:t>
            </w:r>
            <w:r>
              <w:rPr>
                <w:w w:val="110"/>
                <w:sz w:val="24"/>
              </w:rPr>
              <w:t>in</w:t>
            </w:r>
            <w:r>
              <w:rPr>
                <w:spacing w:val="64"/>
                <w:w w:val="150"/>
                <w:sz w:val="24"/>
              </w:rPr>
              <w:t xml:space="preserve"> </w:t>
            </w:r>
            <w:r>
              <w:rPr>
                <w:w w:val="110"/>
                <w:sz w:val="24"/>
              </w:rPr>
              <w:t>Fraud</w:t>
            </w:r>
            <w:r>
              <w:rPr>
                <w:spacing w:val="61"/>
                <w:w w:val="150"/>
                <w:sz w:val="24"/>
              </w:rPr>
              <w:t xml:space="preserve"> </w:t>
            </w:r>
            <w:r>
              <w:rPr>
                <w:w w:val="110"/>
                <w:sz w:val="24"/>
              </w:rPr>
              <w:t>Detection</w:t>
            </w:r>
            <w:r>
              <w:rPr>
                <w:spacing w:val="66"/>
                <w:w w:val="150"/>
                <w:sz w:val="24"/>
              </w:rPr>
              <w:t xml:space="preserve"> </w:t>
            </w:r>
            <w:r>
              <w:rPr>
                <w:spacing w:val="-10"/>
                <w:w w:val="110"/>
                <w:sz w:val="24"/>
              </w:rPr>
              <w:t>–</w:t>
            </w:r>
          </w:p>
          <w:p w14:paraId="66A68BE7">
            <w:pPr>
              <w:pStyle w:val="9"/>
              <w:spacing w:before="40"/>
              <w:rPr>
                <w:sz w:val="24"/>
              </w:rPr>
            </w:pPr>
            <w:r>
              <w:rPr>
                <w:w w:val="110"/>
                <w:sz w:val="24"/>
              </w:rPr>
              <w:t>CBDCs</w:t>
            </w:r>
            <w:r>
              <w:rPr>
                <w:spacing w:val="35"/>
                <w:w w:val="110"/>
                <w:sz w:val="24"/>
              </w:rPr>
              <w:t xml:space="preserve"> </w:t>
            </w:r>
            <w:r>
              <w:rPr>
                <w:w w:val="110"/>
                <w:sz w:val="24"/>
              </w:rPr>
              <w:t>–</w:t>
            </w:r>
            <w:r>
              <w:rPr>
                <w:spacing w:val="36"/>
                <w:w w:val="110"/>
                <w:sz w:val="24"/>
              </w:rPr>
              <w:t xml:space="preserve"> </w:t>
            </w:r>
            <w:r>
              <w:rPr>
                <w:b/>
                <w:w w:val="110"/>
                <w:sz w:val="24"/>
              </w:rPr>
              <w:t>Challenges</w:t>
            </w:r>
            <w:r>
              <w:rPr>
                <w:b/>
                <w:spacing w:val="38"/>
                <w:w w:val="110"/>
                <w:sz w:val="24"/>
              </w:rPr>
              <w:t xml:space="preserve"> </w:t>
            </w:r>
            <w:r>
              <w:rPr>
                <w:w w:val="110"/>
                <w:sz w:val="24"/>
              </w:rPr>
              <w:t>–</w:t>
            </w:r>
            <w:r>
              <w:rPr>
                <w:spacing w:val="34"/>
                <w:w w:val="110"/>
                <w:sz w:val="24"/>
              </w:rPr>
              <w:t xml:space="preserve"> </w:t>
            </w:r>
            <w:r>
              <w:rPr>
                <w:w w:val="110"/>
                <w:sz w:val="24"/>
              </w:rPr>
              <w:t>NPAs,</w:t>
            </w:r>
            <w:r>
              <w:rPr>
                <w:spacing w:val="40"/>
                <w:w w:val="110"/>
                <w:sz w:val="24"/>
              </w:rPr>
              <w:t xml:space="preserve"> </w:t>
            </w:r>
            <w:r>
              <w:rPr>
                <w:w w:val="110"/>
                <w:sz w:val="24"/>
              </w:rPr>
              <w:t>Cyber</w:t>
            </w:r>
            <w:r>
              <w:rPr>
                <w:spacing w:val="39"/>
                <w:w w:val="110"/>
                <w:sz w:val="24"/>
              </w:rPr>
              <w:t xml:space="preserve"> </w:t>
            </w:r>
            <w:r>
              <w:rPr>
                <w:w w:val="110"/>
                <w:sz w:val="24"/>
              </w:rPr>
              <w:t>security</w:t>
            </w:r>
            <w:r>
              <w:rPr>
                <w:spacing w:val="39"/>
                <w:w w:val="110"/>
                <w:sz w:val="24"/>
              </w:rPr>
              <w:t xml:space="preserve"> </w:t>
            </w:r>
            <w:r>
              <w:rPr>
                <w:w w:val="110"/>
                <w:sz w:val="24"/>
              </w:rPr>
              <w:t>Risks,</w:t>
            </w:r>
            <w:r>
              <w:rPr>
                <w:spacing w:val="40"/>
                <w:w w:val="110"/>
                <w:sz w:val="24"/>
              </w:rPr>
              <w:t xml:space="preserve"> </w:t>
            </w:r>
            <w:r>
              <w:rPr>
                <w:w w:val="110"/>
                <w:sz w:val="24"/>
              </w:rPr>
              <w:t>Crypto</w:t>
            </w:r>
            <w:r>
              <w:rPr>
                <w:spacing w:val="37"/>
                <w:w w:val="110"/>
                <w:sz w:val="24"/>
              </w:rPr>
              <w:t xml:space="preserve"> </w:t>
            </w:r>
            <w:r>
              <w:rPr>
                <w:spacing w:val="-2"/>
                <w:w w:val="110"/>
                <w:sz w:val="24"/>
              </w:rPr>
              <w:t>Regulation.</w:t>
            </w:r>
          </w:p>
        </w:tc>
      </w:tr>
      <w:tr w14:paraId="13FE9BC7">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893" w:hRule="atLeast"/>
        </w:trPr>
        <w:tc>
          <w:tcPr>
            <w:tcW w:w="10468" w:type="dxa"/>
            <w:tcBorders>
              <w:top w:val="single" w:color="000000" w:sz="4" w:space="0"/>
              <w:left w:val="single" w:color="000000" w:sz="4" w:space="0"/>
              <w:bottom w:val="single" w:color="000000" w:sz="4" w:space="0"/>
              <w:right w:val="single" w:color="000000" w:sz="4" w:space="0"/>
            </w:tcBorders>
          </w:tcPr>
          <w:p w14:paraId="4E3185AB">
            <w:pPr>
              <w:pStyle w:val="9"/>
              <w:spacing w:before="2"/>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5ED094A1">
            <w:pPr>
              <w:pStyle w:val="9"/>
              <w:numPr>
                <w:ilvl w:val="0"/>
                <w:numId w:val="10"/>
              </w:numPr>
              <w:tabs>
                <w:tab w:val="left" w:pos="830"/>
              </w:tabs>
              <w:spacing w:before="41" w:after="0" w:line="273" w:lineRule="auto"/>
              <w:ind w:left="830" w:right="351" w:hanging="360"/>
              <w:jc w:val="left"/>
              <w:rPr>
                <w:sz w:val="24"/>
              </w:rPr>
            </w:pPr>
            <w:r>
              <w:rPr>
                <w:w w:val="110"/>
                <w:sz w:val="24"/>
              </w:rPr>
              <w:t>Prepare</w:t>
            </w:r>
            <w:r>
              <w:rPr>
                <w:spacing w:val="38"/>
                <w:w w:val="110"/>
                <w:sz w:val="24"/>
              </w:rPr>
              <w:t xml:space="preserve"> </w:t>
            </w:r>
            <w:r>
              <w:rPr>
                <w:w w:val="110"/>
                <w:sz w:val="24"/>
              </w:rPr>
              <w:t>a</w:t>
            </w:r>
            <w:r>
              <w:rPr>
                <w:spacing w:val="36"/>
                <w:w w:val="110"/>
                <w:sz w:val="24"/>
              </w:rPr>
              <w:t xml:space="preserve"> </w:t>
            </w:r>
            <w:r>
              <w:rPr>
                <w:w w:val="110"/>
                <w:sz w:val="24"/>
              </w:rPr>
              <w:t>report</w:t>
            </w:r>
            <w:r>
              <w:rPr>
                <w:spacing w:val="38"/>
                <w:w w:val="110"/>
                <w:sz w:val="24"/>
              </w:rPr>
              <w:t xml:space="preserve"> </w:t>
            </w:r>
            <w:r>
              <w:rPr>
                <w:w w:val="110"/>
                <w:sz w:val="24"/>
              </w:rPr>
              <w:t>on</w:t>
            </w:r>
            <w:r>
              <w:rPr>
                <w:spacing w:val="37"/>
                <w:w w:val="110"/>
                <w:sz w:val="24"/>
              </w:rPr>
              <w:t xml:space="preserve"> </w:t>
            </w:r>
            <w:r>
              <w:rPr>
                <w:w w:val="110"/>
                <w:sz w:val="24"/>
              </w:rPr>
              <w:t>the</w:t>
            </w:r>
            <w:r>
              <w:rPr>
                <w:spacing w:val="37"/>
                <w:w w:val="110"/>
                <w:sz w:val="24"/>
              </w:rPr>
              <w:t xml:space="preserve"> </w:t>
            </w:r>
            <w:r>
              <w:rPr>
                <w:w w:val="110"/>
                <w:sz w:val="24"/>
              </w:rPr>
              <w:t>structure</w:t>
            </w:r>
            <w:r>
              <w:rPr>
                <w:spacing w:val="39"/>
                <w:w w:val="110"/>
                <w:sz w:val="24"/>
              </w:rPr>
              <w:t xml:space="preserve"> </w:t>
            </w:r>
            <w:r>
              <w:rPr>
                <w:w w:val="110"/>
                <w:sz w:val="24"/>
              </w:rPr>
              <w:t>of</w:t>
            </w:r>
            <w:r>
              <w:rPr>
                <w:spacing w:val="37"/>
                <w:w w:val="110"/>
                <w:sz w:val="24"/>
              </w:rPr>
              <w:t xml:space="preserve"> </w:t>
            </w:r>
            <w:r>
              <w:rPr>
                <w:w w:val="110"/>
                <w:sz w:val="24"/>
              </w:rPr>
              <w:t>the</w:t>
            </w:r>
            <w:r>
              <w:rPr>
                <w:spacing w:val="36"/>
                <w:w w:val="110"/>
                <w:sz w:val="24"/>
              </w:rPr>
              <w:t xml:space="preserve"> </w:t>
            </w:r>
            <w:r>
              <w:rPr>
                <w:w w:val="110"/>
                <w:sz w:val="24"/>
              </w:rPr>
              <w:t>Indian</w:t>
            </w:r>
            <w:r>
              <w:rPr>
                <w:spacing w:val="38"/>
                <w:w w:val="110"/>
                <w:sz w:val="24"/>
              </w:rPr>
              <w:t xml:space="preserve"> </w:t>
            </w:r>
            <w:r>
              <w:rPr>
                <w:w w:val="110"/>
                <w:sz w:val="24"/>
              </w:rPr>
              <w:t>financial</w:t>
            </w:r>
            <w:r>
              <w:rPr>
                <w:spacing w:val="37"/>
                <w:w w:val="110"/>
                <w:sz w:val="24"/>
              </w:rPr>
              <w:t xml:space="preserve"> </w:t>
            </w:r>
            <w:r>
              <w:rPr>
                <w:w w:val="110"/>
                <w:sz w:val="24"/>
              </w:rPr>
              <w:t>system</w:t>
            </w:r>
            <w:r>
              <w:rPr>
                <w:spacing w:val="38"/>
                <w:w w:val="110"/>
                <w:sz w:val="24"/>
              </w:rPr>
              <w:t xml:space="preserve"> </w:t>
            </w:r>
            <w:r>
              <w:rPr>
                <w:w w:val="110"/>
                <w:sz w:val="24"/>
              </w:rPr>
              <w:t>and</w:t>
            </w:r>
            <w:r>
              <w:rPr>
                <w:spacing w:val="38"/>
                <w:w w:val="110"/>
                <w:sz w:val="24"/>
              </w:rPr>
              <w:t xml:space="preserve"> </w:t>
            </w:r>
            <w:r>
              <w:rPr>
                <w:w w:val="110"/>
                <w:sz w:val="24"/>
              </w:rPr>
              <w:t>its</w:t>
            </w:r>
            <w:r>
              <w:rPr>
                <w:spacing w:val="37"/>
                <w:w w:val="110"/>
                <w:sz w:val="24"/>
              </w:rPr>
              <w:t xml:space="preserve"> </w:t>
            </w:r>
            <w:r>
              <w:rPr>
                <w:w w:val="110"/>
                <w:sz w:val="24"/>
              </w:rPr>
              <w:t>role</w:t>
            </w:r>
            <w:r>
              <w:rPr>
                <w:spacing w:val="37"/>
                <w:w w:val="110"/>
                <w:sz w:val="24"/>
              </w:rPr>
              <w:t xml:space="preserve"> </w:t>
            </w:r>
            <w:r>
              <w:rPr>
                <w:w w:val="110"/>
                <w:sz w:val="24"/>
              </w:rPr>
              <w:t>in economic development.</w:t>
            </w:r>
          </w:p>
          <w:p w14:paraId="2BAF549C">
            <w:pPr>
              <w:pStyle w:val="9"/>
              <w:numPr>
                <w:ilvl w:val="0"/>
                <w:numId w:val="10"/>
              </w:numPr>
              <w:tabs>
                <w:tab w:val="left" w:pos="830"/>
              </w:tabs>
              <w:spacing w:before="6" w:after="0" w:line="273" w:lineRule="auto"/>
              <w:ind w:left="830" w:right="266" w:hanging="360"/>
              <w:jc w:val="left"/>
              <w:rPr>
                <w:sz w:val="24"/>
              </w:rPr>
            </w:pPr>
            <w:r>
              <w:rPr>
                <w:w w:val="110"/>
                <w:sz w:val="24"/>
              </w:rPr>
              <w:t>Create</w:t>
            </w:r>
            <w:r>
              <w:rPr>
                <w:spacing w:val="79"/>
                <w:w w:val="110"/>
                <w:sz w:val="24"/>
              </w:rPr>
              <w:t xml:space="preserve"> </w:t>
            </w:r>
            <w:r>
              <w:rPr>
                <w:w w:val="110"/>
                <w:sz w:val="24"/>
              </w:rPr>
              <w:t>a</w:t>
            </w:r>
            <w:r>
              <w:rPr>
                <w:spacing w:val="78"/>
                <w:w w:val="110"/>
                <w:sz w:val="24"/>
              </w:rPr>
              <w:t xml:space="preserve"> </w:t>
            </w:r>
            <w:r>
              <w:rPr>
                <w:w w:val="110"/>
                <w:sz w:val="24"/>
              </w:rPr>
              <w:t>comparison</w:t>
            </w:r>
            <w:r>
              <w:rPr>
                <w:spacing w:val="80"/>
                <w:w w:val="110"/>
                <w:sz w:val="24"/>
              </w:rPr>
              <w:t xml:space="preserve"> </w:t>
            </w:r>
            <w:r>
              <w:rPr>
                <w:w w:val="110"/>
                <w:sz w:val="24"/>
              </w:rPr>
              <w:t>chart</w:t>
            </w:r>
            <w:r>
              <w:rPr>
                <w:spacing w:val="77"/>
                <w:w w:val="110"/>
                <w:sz w:val="24"/>
              </w:rPr>
              <w:t xml:space="preserve"> </w:t>
            </w:r>
            <w:r>
              <w:rPr>
                <w:w w:val="110"/>
                <w:sz w:val="24"/>
              </w:rPr>
              <w:t>of</w:t>
            </w:r>
            <w:r>
              <w:rPr>
                <w:spacing w:val="74"/>
                <w:w w:val="110"/>
                <w:sz w:val="24"/>
              </w:rPr>
              <w:t xml:space="preserve"> </w:t>
            </w:r>
            <w:r>
              <w:rPr>
                <w:w w:val="110"/>
                <w:sz w:val="24"/>
              </w:rPr>
              <w:t>banking</w:t>
            </w:r>
            <w:r>
              <w:rPr>
                <w:spacing w:val="78"/>
                <w:w w:val="110"/>
                <w:sz w:val="24"/>
              </w:rPr>
              <w:t xml:space="preserve"> </w:t>
            </w:r>
            <w:r>
              <w:rPr>
                <w:w w:val="110"/>
                <w:sz w:val="24"/>
              </w:rPr>
              <w:t>and</w:t>
            </w:r>
            <w:r>
              <w:rPr>
                <w:spacing w:val="80"/>
                <w:w w:val="110"/>
                <w:sz w:val="24"/>
              </w:rPr>
              <w:t xml:space="preserve"> </w:t>
            </w:r>
            <w:r>
              <w:rPr>
                <w:w w:val="110"/>
                <w:sz w:val="24"/>
              </w:rPr>
              <w:t>non-banking</w:t>
            </w:r>
            <w:r>
              <w:rPr>
                <w:spacing w:val="78"/>
                <w:w w:val="110"/>
                <w:sz w:val="24"/>
              </w:rPr>
              <w:t xml:space="preserve"> </w:t>
            </w:r>
            <w:r>
              <w:rPr>
                <w:w w:val="110"/>
                <w:sz w:val="24"/>
              </w:rPr>
              <w:t>financial</w:t>
            </w:r>
            <w:r>
              <w:rPr>
                <w:spacing w:val="75"/>
                <w:w w:val="110"/>
                <w:sz w:val="24"/>
              </w:rPr>
              <w:t xml:space="preserve"> </w:t>
            </w:r>
            <w:r>
              <w:rPr>
                <w:w w:val="110"/>
                <w:sz w:val="24"/>
              </w:rPr>
              <w:t>institutions, highlighting their roles and functions.</w:t>
            </w:r>
          </w:p>
          <w:p w14:paraId="7F85B96E">
            <w:pPr>
              <w:pStyle w:val="9"/>
              <w:numPr>
                <w:ilvl w:val="0"/>
                <w:numId w:val="10"/>
              </w:numPr>
              <w:tabs>
                <w:tab w:val="left" w:pos="830"/>
              </w:tabs>
              <w:spacing w:before="7" w:after="0" w:line="273" w:lineRule="auto"/>
              <w:ind w:left="830" w:right="387" w:hanging="360"/>
              <w:jc w:val="left"/>
              <w:rPr>
                <w:sz w:val="24"/>
              </w:rPr>
            </w:pPr>
            <w:r>
              <w:rPr>
                <w:w w:val="110"/>
                <w:sz w:val="24"/>
              </w:rPr>
              <w:t>Track</w:t>
            </w:r>
            <w:r>
              <w:rPr>
                <w:spacing w:val="69"/>
                <w:w w:val="110"/>
                <w:sz w:val="24"/>
              </w:rPr>
              <w:t xml:space="preserve"> </w:t>
            </w:r>
            <w:r>
              <w:rPr>
                <w:w w:val="110"/>
                <w:sz w:val="24"/>
              </w:rPr>
              <w:t>stock</w:t>
            </w:r>
            <w:r>
              <w:rPr>
                <w:spacing w:val="67"/>
                <w:w w:val="110"/>
                <w:sz w:val="24"/>
              </w:rPr>
              <w:t xml:space="preserve"> </w:t>
            </w:r>
            <w:r>
              <w:rPr>
                <w:w w:val="110"/>
                <w:sz w:val="24"/>
              </w:rPr>
              <w:t>market</w:t>
            </w:r>
            <w:r>
              <w:rPr>
                <w:spacing w:val="40"/>
                <w:w w:val="110"/>
                <w:sz w:val="24"/>
              </w:rPr>
              <w:t xml:space="preserve"> </w:t>
            </w:r>
            <w:r>
              <w:rPr>
                <w:w w:val="110"/>
                <w:sz w:val="24"/>
              </w:rPr>
              <w:t>indices</w:t>
            </w:r>
            <w:r>
              <w:rPr>
                <w:spacing w:val="40"/>
                <w:w w:val="110"/>
                <w:sz w:val="24"/>
              </w:rPr>
              <w:t xml:space="preserve"> </w:t>
            </w:r>
            <w:r>
              <w:rPr>
                <w:w w:val="110"/>
                <w:sz w:val="24"/>
              </w:rPr>
              <w:t>(Sensex,</w:t>
            </w:r>
            <w:r>
              <w:rPr>
                <w:spacing w:val="68"/>
                <w:w w:val="110"/>
                <w:sz w:val="24"/>
              </w:rPr>
              <w:t xml:space="preserve"> </w:t>
            </w:r>
            <w:r>
              <w:rPr>
                <w:w w:val="110"/>
                <w:sz w:val="24"/>
              </w:rPr>
              <w:t>Nifty)</w:t>
            </w:r>
            <w:r>
              <w:rPr>
                <w:spacing w:val="69"/>
                <w:w w:val="110"/>
                <w:sz w:val="24"/>
              </w:rPr>
              <w:t xml:space="preserve"> </w:t>
            </w:r>
            <w:r>
              <w:rPr>
                <w:w w:val="110"/>
                <w:sz w:val="24"/>
              </w:rPr>
              <w:t>for</w:t>
            </w:r>
            <w:r>
              <w:rPr>
                <w:spacing w:val="67"/>
                <w:w w:val="110"/>
                <w:sz w:val="24"/>
              </w:rPr>
              <w:t xml:space="preserve"> </w:t>
            </w:r>
            <w:r>
              <w:rPr>
                <w:w w:val="110"/>
                <w:sz w:val="24"/>
              </w:rPr>
              <w:t>a</w:t>
            </w:r>
            <w:r>
              <w:rPr>
                <w:spacing w:val="67"/>
                <w:w w:val="110"/>
                <w:sz w:val="24"/>
              </w:rPr>
              <w:t xml:space="preserve"> </w:t>
            </w:r>
            <w:r>
              <w:rPr>
                <w:w w:val="110"/>
                <w:sz w:val="24"/>
              </w:rPr>
              <w:t>week</w:t>
            </w:r>
            <w:r>
              <w:rPr>
                <w:spacing w:val="74"/>
                <w:w w:val="110"/>
                <w:sz w:val="24"/>
              </w:rPr>
              <w:t xml:space="preserve"> </w:t>
            </w:r>
            <w:r>
              <w:rPr>
                <w:w w:val="110"/>
                <w:sz w:val="24"/>
              </w:rPr>
              <w:t>and</w:t>
            </w:r>
            <w:r>
              <w:rPr>
                <w:spacing w:val="68"/>
                <w:w w:val="110"/>
                <w:sz w:val="24"/>
              </w:rPr>
              <w:t xml:space="preserve"> </w:t>
            </w:r>
            <w:r>
              <w:rPr>
                <w:w w:val="110"/>
                <w:sz w:val="24"/>
              </w:rPr>
              <w:t>prepare</w:t>
            </w:r>
            <w:r>
              <w:rPr>
                <w:spacing w:val="69"/>
                <w:w w:val="110"/>
                <w:sz w:val="24"/>
              </w:rPr>
              <w:t xml:space="preserve"> </w:t>
            </w:r>
            <w:r>
              <w:rPr>
                <w:w w:val="110"/>
                <w:sz w:val="24"/>
              </w:rPr>
              <w:t>a</w:t>
            </w:r>
            <w:r>
              <w:rPr>
                <w:spacing w:val="67"/>
                <w:w w:val="110"/>
                <w:sz w:val="24"/>
              </w:rPr>
              <w:t xml:space="preserve"> </w:t>
            </w:r>
            <w:r>
              <w:rPr>
                <w:w w:val="110"/>
                <w:sz w:val="24"/>
              </w:rPr>
              <w:t>report analyzing the trends.</w:t>
            </w:r>
          </w:p>
          <w:p w14:paraId="69A7EA79">
            <w:pPr>
              <w:pStyle w:val="9"/>
              <w:numPr>
                <w:ilvl w:val="0"/>
                <w:numId w:val="10"/>
              </w:numPr>
              <w:tabs>
                <w:tab w:val="left" w:pos="830"/>
              </w:tabs>
              <w:spacing w:before="7" w:after="0" w:line="273" w:lineRule="auto"/>
              <w:ind w:left="830" w:right="209" w:hanging="360"/>
              <w:jc w:val="left"/>
              <w:rPr>
                <w:sz w:val="24"/>
              </w:rPr>
            </w:pPr>
            <w:r>
              <w:rPr>
                <w:w w:val="110"/>
                <w:sz w:val="24"/>
              </w:rPr>
              <w:t>Prepare</w:t>
            </w:r>
            <w:r>
              <w:rPr>
                <w:spacing w:val="80"/>
                <w:w w:val="150"/>
                <w:sz w:val="24"/>
              </w:rPr>
              <w:t xml:space="preserve"> </w:t>
            </w:r>
            <w:r>
              <w:rPr>
                <w:w w:val="110"/>
                <w:sz w:val="24"/>
              </w:rPr>
              <w:t>a</w:t>
            </w:r>
            <w:r>
              <w:rPr>
                <w:spacing w:val="80"/>
                <w:w w:val="150"/>
                <w:sz w:val="24"/>
              </w:rPr>
              <w:t xml:space="preserve"> </w:t>
            </w:r>
            <w:r>
              <w:rPr>
                <w:w w:val="110"/>
                <w:sz w:val="24"/>
              </w:rPr>
              <w:t>case</w:t>
            </w:r>
            <w:r>
              <w:rPr>
                <w:spacing w:val="80"/>
                <w:w w:val="150"/>
                <w:sz w:val="24"/>
              </w:rPr>
              <w:t xml:space="preserve"> </w:t>
            </w:r>
            <w:r>
              <w:rPr>
                <w:w w:val="110"/>
                <w:sz w:val="24"/>
              </w:rPr>
              <w:t>study</w:t>
            </w:r>
            <w:r>
              <w:rPr>
                <w:spacing w:val="80"/>
                <w:w w:val="150"/>
                <w:sz w:val="24"/>
              </w:rPr>
              <w:t xml:space="preserve"> </w:t>
            </w:r>
            <w:r>
              <w:rPr>
                <w:w w:val="110"/>
                <w:sz w:val="24"/>
              </w:rPr>
              <w:t>on</w:t>
            </w:r>
            <w:r>
              <w:rPr>
                <w:spacing w:val="80"/>
                <w:w w:val="150"/>
                <w:sz w:val="24"/>
              </w:rPr>
              <w:t xml:space="preserve"> </w:t>
            </w:r>
            <w:r>
              <w:rPr>
                <w:w w:val="110"/>
                <w:sz w:val="24"/>
              </w:rPr>
              <w:t>a</w:t>
            </w:r>
            <w:r>
              <w:rPr>
                <w:spacing w:val="80"/>
                <w:w w:val="150"/>
                <w:sz w:val="24"/>
              </w:rPr>
              <w:t xml:space="preserve"> </w:t>
            </w:r>
            <w:r>
              <w:rPr>
                <w:w w:val="110"/>
                <w:sz w:val="24"/>
              </w:rPr>
              <w:t>successful</w:t>
            </w:r>
            <w:r>
              <w:rPr>
                <w:spacing w:val="80"/>
                <w:w w:val="150"/>
                <w:sz w:val="24"/>
              </w:rPr>
              <w:t xml:space="preserve"> </w:t>
            </w:r>
            <w:r>
              <w:rPr>
                <w:w w:val="110"/>
                <w:sz w:val="24"/>
              </w:rPr>
              <w:t>microfinance</w:t>
            </w:r>
            <w:r>
              <w:rPr>
                <w:spacing w:val="80"/>
                <w:w w:val="150"/>
                <w:sz w:val="24"/>
              </w:rPr>
              <w:t xml:space="preserve"> </w:t>
            </w:r>
            <w:r>
              <w:rPr>
                <w:w w:val="110"/>
                <w:sz w:val="24"/>
              </w:rPr>
              <w:t>institution</w:t>
            </w:r>
            <w:r>
              <w:rPr>
                <w:spacing w:val="80"/>
                <w:w w:val="150"/>
                <w:sz w:val="24"/>
              </w:rPr>
              <w:t xml:space="preserve"> </w:t>
            </w:r>
            <w:r>
              <w:rPr>
                <w:w w:val="110"/>
                <w:sz w:val="24"/>
              </w:rPr>
              <w:t>or</w:t>
            </w:r>
            <w:r>
              <w:rPr>
                <w:spacing w:val="80"/>
                <w:w w:val="150"/>
                <w:sz w:val="24"/>
              </w:rPr>
              <w:t xml:space="preserve"> </w:t>
            </w:r>
            <w:r>
              <w:rPr>
                <w:w w:val="110"/>
                <w:sz w:val="24"/>
              </w:rPr>
              <w:t>a</w:t>
            </w:r>
            <w:r>
              <w:rPr>
                <w:spacing w:val="80"/>
                <w:w w:val="150"/>
                <w:sz w:val="24"/>
              </w:rPr>
              <w:t xml:space="preserve"> </w:t>
            </w:r>
            <w:r>
              <w:rPr>
                <w:w w:val="110"/>
                <w:sz w:val="24"/>
              </w:rPr>
              <w:t>fintech company in India.</w:t>
            </w:r>
          </w:p>
          <w:p w14:paraId="18E85C5E">
            <w:pPr>
              <w:pStyle w:val="9"/>
              <w:numPr>
                <w:ilvl w:val="0"/>
                <w:numId w:val="10"/>
              </w:numPr>
              <w:tabs>
                <w:tab w:val="left" w:pos="829"/>
              </w:tabs>
              <w:spacing w:before="6" w:after="0" w:line="240" w:lineRule="auto"/>
              <w:ind w:left="829" w:right="0" w:hanging="354"/>
              <w:jc w:val="left"/>
              <w:rPr>
                <w:sz w:val="24"/>
              </w:rPr>
            </w:pPr>
            <w:r>
              <w:rPr>
                <w:w w:val="110"/>
                <w:sz w:val="24"/>
              </w:rPr>
              <w:t>Draft</w:t>
            </w:r>
            <w:r>
              <w:rPr>
                <w:spacing w:val="18"/>
                <w:w w:val="110"/>
                <w:sz w:val="24"/>
              </w:rPr>
              <w:t xml:space="preserve"> </w:t>
            </w:r>
            <w:r>
              <w:rPr>
                <w:w w:val="110"/>
                <w:sz w:val="24"/>
              </w:rPr>
              <w:t>a</w:t>
            </w:r>
            <w:r>
              <w:rPr>
                <w:spacing w:val="22"/>
                <w:w w:val="110"/>
                <w:sz w:val="24"/>
              </w:rPr>
              <w:t xml:space="preserve"> </w:t>
            </w:r>
            <w:r>
              <w:rPr>
                <w:w w:val="110"/>
                <w:sz w:val="24"/>
              </w:rPr>
              <w:t>simple</w:t>
            </w:r>
            <w:r>
              <w:rPr>
                <w:spacing w:val="22"/>
                <w:w w:val="110"/>
                <w:sz w:val="24"/>
              </w:rPr>
              <w:t xml:space="preserve"> </w:t>
            </w:r>
            <w:r>
              <w:rPr>
                <w:w w:val="110"/>
                <w:sz w:val="24"/>
              </w:rPr>
              <w:t>investor</w:t>
            </w:r>
            <w:r>
              <w:rPr>
                <w:spacing w:val="23"/>
                <w:w w:val="110"/>
                <w:sz w:val="24"/>
              </w:rPr>
              <w:t xml:space="preserve"> </w:t>
            </w:r>
            <w:r>
              <w:rPr>
                <w:w w:val="110"/>
                <w:sz w:val="24"/>
              </w:rPr>
              <w:t>grievance</w:t>
            </w:r>
            <w:r>
              <w:rPr>
                <w:spacing w:val="22"/>
                <w:w w:val="110"/>
                <w:sz w:val="24"/>
              </w:rPr>
              <w:t xml:space="preserve"> </w:t>
            </w:r>
            <w:r>
              <w:rPr>
                <w:w w:val="110"/>
                <w:sz w:val="24"/>
              </w:rPr>
              <w:t>form</w:t>
            </w:r>
            <w:r>
              <w:rPr>
                <w:spacing w:val="20"/>
                <w:w w:val="110"/>
                <w:sz w:val="24"/>
              </w:rPr>
              <w:t xml:space="preserve"> </w:t>
            </w:r>
            <w:r>
              <w:rPr>
                <w:w w:val="110"/>
                <w:sz w:val="24"/>
              </w:rPr>
              <w:t>based</w:t>
            </w:r>
            <w:r>
              <w:rPr>
                <w:spacing w:val="37"/>
                <w:w w:val="110"/>
                <w:sz w:val="24"/>
              </w:rPr>
              <w:t xml:space="preserve"> </w:t>
            </w:r>
            <w:r>
              <w:rPr>
                <w:w w:val="110"/>
                <w:sz w:val="24"/>
              </w:rPr>
              <w:t>on</w:t>
            </w:r>
            <w:r>
              <w:rPr>
                <w:spacing w:val="22"/>
                <w:w w:val="110"/>
                <w:sz w:val="24"/>
              </w:rPr>
              <w:t xml:space="preserve"> </w:t>
            </w:r>
            <w:r>
              <w:rPr>
                <w:w w:val="110"/>
                <w:sz w:val="24"/>
              </w:rPr>
              <w:t>SEBI</w:t>
            </w:r>
            <w:r>
              <w:rPr>
                <w:spacing w:val="20"/>
                <w:w w:val="110"/>
                <w:sz w:val="24"/>
              </w:rPr>
              <w:t xml:space="preserve"> </w:t>
            </w:r>
            <w:r>
              <w:rPr>
                <w:spacing w:val="-2"/>
                <w:w w:val="110"/>
                <w:sz w:val="24"/>
              </w:rPr>
              <w:t>guidelines.</w:t>
            </w:r>
          </w:p>
          <w:p w14:paraId="66D624AC">
            <w:pPr>
              <w:pStyle w:val="9"/>
              <w:numPr>
                <w:ilvl w:val="0"/>
                <w:numId w:val="10"/>
              </w:numPr>
              <w:tabs>
                <w:tab w:val="left" w:pos="830"/>
              </w:tabs>
              <w:spacing w:before="11" w:after="0" w:line="322" w:lineRule="exact"/>
              <w:ind w:left="830" w:right="152" w:hanging="360"/>
              <w:jc w:val="left"/>
              <w:rPr>
                <w:sz w:val="24"/>
              </w:rPr>
            </w:pPr>
            <w:r>
              <w:rPr>
                <w:w w:val="110"/>
                <w:sz w:val="24"/>
              </w:rPr>
              <w:t>Create</w:t>
            </w:r>
            <w:r>
              <w:rPr>
                <w:spacing w:val="37"/>
                <w:w w:val="110"/>
                <w:sz w:val="24"/>
              </w:rPr>
              <w:t xml:space="preserve"> </w:t>
            </w:r>
            <w:r>
              <w:rPr>
                <w:w w:val="110"/>
                <w:sz w:val="24"/>
              </w:rPr>
              <w:t>an</w:t>
            </w:r>
            <w:r>
              <w:rPr>
                <w:spacing w:val="35"/>
                <w:w w:val="110"/>
                <w:sz w:val="24"/>
              </w:rPr>
              <w:t xml:space="preserve"> </w:t>
            </w:r>
            <w:r>
              <w:rPr>
                <w:w w:val="110"/>
                <w:sz w:val="24"/>
              </w:rPr>
              <w:t>infographic</w:t>
            </w:r>
            <w:r>
              <w:rPr>
                <w:spacing w:val="35"/>
                <w:w w:val="110"/>
                <w:sz w:val="24"/>
              </w:rPr>
              <w:t xml:space="preserve"> </w:t>
            </w:r>
            <w:r>
              <w:rPr>
                <w:w w:val="110"/>
                <w:sz w:val="24"/>
              </w:rPr>
              <w:t>on</w:t>
            </w:r>
            <w:r>
              <w:rPr>
                <w:spacing w:val="35"/>
                <w:w w:val="110"/>
                <w:sz w:val="24"/>
              </w:rPr>
              <w:t xml:space="preserve"> </w:t>
            </w:r>
            <w:r>
              <w:rPr>
                <w:w w:val="110"/>
                <w:sz w:val="24"/>
              </w:rPr>
              <w:t>green</w:t>
            </w:r>
            <w:r>
              <w:rPr>
                <w:spacing w:val="40"/>
                <w:w w:val="110"/>
                <w:sz w:val="24"/>
              </w:rPr>
              <w:t xml:space="preserve"> </w:t>
            </w:r>
            <w:r>
              <w:rPr>
                <w:w w:val="110"/>
                <w:sz w:val="24"/>
              </w:rPr>
              <w:t>finance</w:t>
            </w:r>
            <w:r>
              <w:rPr>
                <w:spacing w:val="37"/>
                <w:w w:val="110"/>
                <w:sz w:val="24"/>
              </w:rPr>
              <w:t xml:space="preserve"> </w:t>
            </w:r>
            <w:r>
              <w:rPr>
                <w:w w:val="110"/>
                <w:sz w:val="24"/>
              </w:rPr>
              <w:t>and</w:t>
            </w:r>
            <w:r>
              <w:rPr>
                <w:spacing w:val="37"/>
                <w:w w:val="110"/>
                <w:sz w:val="24"/>
              </w:rPr>
              <w:t xml:space="preserve"> </w:t>
            </w:r>
            <w:r>
              <w:rPr>
                <w:w w:val="110"/>
                <w:sz w:val="24"/>
              </w:rPr>
              <w:t>sustainable</w:t>
            </w:r>
            <w:r>
              <w:rPr>
                <w:spacing w:val="38"/>
                <w:w w:val="110"/>
                <w:sz w:val="24"/>
              </w:rPr>
              <w:t xml:space="preserve"> </w:t>
            </w:r>
            <w:r>
              <w:rPr>
                <w:w w:val="110"/>
                <w:sz w:val="24"/>
              </w:rPr>
              <w:t>investment</w:t>
            </w:r>
            <w:r>
              <w:rPr>
                <w:spacing w:val="34"/>
                <w:w w:val="110"/>
                <w:sz w:val="24"/>
              </w:rPr>
              <w:t xml:space="preserve"> </w:t>
            </w:r>
            <w:r>
              <w:rPr>
                <w:w w:val="110"/>
                <w:sz w:val="24"/>
              </w:rPr>
              <w:t>opportunities in India.</w:t>
            </w:r>
          </w:p>
        </w:tc>
      </w:tr>
      <w:tr w14:paraId="30EBAC8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5506" w:hRule="atLeast"/>
        </w:trPr>
        <w:tc>
          <w:tcPr>
            <w:tcW w:w="10468" w:type="dxa"/>
            <w:tcBorders>
              <w:top w:val="single" w:color="000000" w:sz="4" w:space="0"/>
              <w:left w:val="single" w:color="000000" w:sz="4" w:space="0"/>
              <w:bottom w:val="single" w:color="000000" w:sz="4" w:space="0"/>
              <w:right w:val="single" w:color="000000" w:sz="4" w:space="0"/>
            </w:tcBorders>
          </w:tcPr>
          <w:p w14:paraId="47110B7D">
            <w:pPr>
              <w:pStyle w:val="9"/>
              <w:spacing w:line="279" w:lineRule="exact"/>
              <w:ind w:left="12"/>
              <w:jc w:val="center"/>
              <w:rPr>
                <w:b/>
                <w:sz w:val="24"/>
              </w:rPr>
            </w:pPr>
            <w:r>
              <w:rPr>
                <w:b/>
                <w:w w:val="120"/>
                <w:sz w:val="24"/>
              </w:rPr>
              <w:t>REFERENCE</w:t>
            </w:r>
            <w:r>
              <w:rPr>
                <w:b/>
                <w:spacing w:val="17"/>
                <w:w w:val="120"/>
                <w:sz w:val="24"/>
              </w:rPr>
              <w:t xml:space="preserve"> </w:t>
            </w:r>
            <w:r>
              <w:rPr>
                <w:b/>
                <w:spacing w:val="-2"/>
                <w:w w:val="120"/>
                <w:sz w:val="24"/>
              </w:rPr>
              <w:t>BOOKS:</w:t>
            </w:r>
          </w:p>
          <w:p w14:paraId="61B83639">
            <w:pPr>
              <w:pStyle w:val="9"/>
              <w:numPr>
                <w:ilvl w:val="0"/>
                <w:numId w:val="11"/>
              </w:numPr>
              <w:tabs>
                <w:tab w:val="left" w:pos="829"/>
              </w:tabs>
              <w:spacing w:before="40" w:after="0" w:line="240" w:lineRule="auto"/>
              <w:ind w:left="829" w:right="0" w:hanging="354"/>
              <w:jc w:val="left"/>
              <w:rPr>
                <w:sz w:val="24"/>
              </w:rPr>
            </w:pPr>
            <w:r>
              <w:rPr>
                <w:w w:val="110"/>
                <w:sz w:val="24"/>
              </w:rPr>
              <w:t>Babu,</w:t>
            </w:r>
            <w:r>
              <w:rPr>
                <w:spacing w:val="43"/>
                <w:w w:val="110"/>
                <w:sz w:val="24"/>
              </w:rPr>
              <w:t xml:space="preserve"> </w:t>
            </w:r>
            <w:r>
              <w:rPr>
                <w:w w:val="110"/>
                <w:sz w:val="24"/>
              </w:rPr>
              <w:t>G.</w:t>
            </w:r>
            <w:r>
              <w:rPr>
                <w:spacing w:val="44"/>
                <w:w w:val="110"/>
                <w:sz w:val="24"/>
              </w:rPr>
              <w:t xml:space="preserve"> </w:t>
            </w:r>
            <w:r>
              <w:rPr>
                <w:w w:val="110"/>
                <w:sz w:val="24"/>
              </w:rPr>
              <w:t>R.</w:t>
            </w:r>
            <w:r>
              <w:rPr>
                <w:spacing w:val="43"/>
                <w:w w:val="110"/>
                <w:sz w:val="24"/>
              </w:rPr>
              <w:t xml:space="preserve"> </w:t>
            </w:r>
            <w:r>
              <w:rPr>
                <w:w w:val="110"/>
                <w:sz w:val="24"/>
              </w:rPr>
              <w:t>(2020).</w:t>
            </w:r>
            <w:r>
              <w:rPr>
                <w:spacing w:val="45"/>
                <w:w w:val="110"/>
                <w:sz w:val="24"/>
              </w:rPr>
              <w:t xml:space="preserve"> </w:t>
            </w:r>
            <w:r>
              <w:rPr>
                <w:w w:val="110"/>
                <w:sz w:val="24"/>
              </w:rPr>
              <w:t>Indian</w:t>
            </w:r>
            <w:r>
              <w:rPr>
                <w:spacing w:val="45"/>
                <w:w w:val="110"/>
                <w:sz w:val="24"/>
              </w:rPr>
              <w:t xml:space="preserve"> </w:t>
            </w:r>
            <w:r>
              <w:rPr>
                <w:w w:val="110"/>
                <w:sz w:val="24"/>
              </w:rPr>
              <w:t>Financial</w:t>
            </w:r>
            <w:r>
              <w:rPr>
                <w:spacing w:val="48"/>
                <w:w w:val="110"/>
                <w:sz w:val="24"/>
              </w:rPr>
              <w:t xml:space="preserve"> </w:t>
            </w:r>
            <w:r>
              <w:rPr>
                <w:w w:val="110"/>
                <w:sz w:val="24"/>
              </w:rPr>
              <w:t>System.</w:t>
            </w:r>
            <w:r>
              <w:rPr>
                <w:spacing w:val="45"/>
                <w:w w:val="110"/>
                <w:sz w:val="24"/>
              </w:rPr>
              <w:t xml:space="preserve"> </w:t>
            </w:r>
            <w:r>
              <w:rPr>
                <w:w w:val="110"/>
                <w:sz w:val="24"/>
              </w:rPr>
              <w:t>Himalaya</w:t>
            </w:r>
            <w:r>
              <w:rPr>
                <w:spacing w:val="47"/>
                <w:w w:val="110"/>
                <w:sz w:val="24"/>
              </w:rPr>
              <w:t xml:space="preserve"> </w:t>
            </w:r>
            <w:r>
              <w:rPr>
                <w:w w:val="110"/>
                <w:sz w:val="24"/>
              </w:rPr>
              <w:t>Publishing</w:t>
            </w:r>
            <w:r>
              <w:rPr>
                <w:spacing w:val="44"/>
                <w:w w:val="110"/>
                <w:sz w:val="24"/>
              </w:rPr>
              <w:t xml:space="preserve"> </w:t>
            </w:r>
            <w:r>
              <w:rPr>
                <w:spacing w:val="-2"/>
                <w:w w:val="110"/>
                <w:sz w:val="24"/>
              </w:rPr>
              <w:t>House.</w:t>
            </w:r>
          </w:p>
          <w:p w14:paraId="1D25F36A">
            <w:pPr>
              <w:pStyle w:val="9"/>
              <w:numPr>
                <w:ilvl w:val="0"/>
                <w:numId w:val="11"/>
              </w:numPr>
              <w:tabs>
                <w:tab w:val="left" w:pos="829"/>
              </w:tabs>
              <w:spacing w:before="45" w:after="0" w:line="240" w:lineRule="auto"/>
              <w:ind w:left="829" w:right="0" w:hanging="354"/>
              <w:jc w:val="left"/>
              <w:rPr>
                <w:sz w:val="24"/>
              </w:rPr>
            </w:pPr>
            <w:r>
              <w:rPr>
                <w:w w:val="110"/>
                <w:sz w:val="24"/>
              </w:rPr>
              <w:t>Desai,</w:t>
            </w:r>
            <w:r>
              <w:rPr>
                <w:spacing w:val="38"/>
                <w:w w:val="110"/>
                <w:sz w:val="24"/>
              </w:rPr>
              <w:t xml:space="preserve"> </w:t>
            </w:r>
            <w:r>
              <w:rPr>
                <w:w w:val="110"/>
                <w:sz w:val="24"/>
              </w:rPr>
              <w:t>V.</w:t>
            </w:r>
            <w:r>
              <w:rPr>
                <w:spacing w:val="37"/>
                <w:w w:val="110"/>
                <w:sz w:val="24"/>
              </w:rPr>
              <w:t xml:space="preserve"> </w:t>
            </w:r>
            <w:r>
              <w:rPr>
                <w:w w:val="110"/>
                <w:sz w:val="24"/>
              </w:rPr>
              <w:t>(2020).</w:t>
            </w:r>
            <w:r>
              <w:rPr>
                <w:spacing w:val="37"/>
                <w:w w:val="110"/>
                <w:sz w:val="24"/>
              </w:rPr>
              <w:t xml:space="preserve"> </w:t>
            </w:r>
            <w:r>
              <w:rPr>
                <w:w w:val="110"/>
                <w:sz w:val="24"/>
              </w:rPr>
              <w:t>The</w:t>
            </w:r>
            <w:r>
              <w:rPr>
                <w:spacing w:val="42"/>
                <w:w w:val="110"/>
                <w:sz w:val="24"/>
              </w:rPr>
              <w:t xml:space="preserve"> </w:t>
            </w:r>
            <w:r>
              <w:rPr>
                <w:w w:val="110"/>
                <w:sz w:val="24"/>
              </w:rPr>
              <w:t>Indian</w:t>
            </w:r>
            <w:r>
              <w:rPr>
                <w:spacing w:val="39"/>
                <w:w w:val="110"/>
                <w:sz w:val="24"/>
              </w:rPr>
              <w:t xml:space="preserve"> </w:t>
            </w:r>
            <w:r>
              <w:rPr>
                <w:w w:val="110"/>
                <w:sz w:val="24"/>
              </w:rPr>
              <w:t>Financial</w:t>
            </w:r>
            <w:r>
              <w:rPr>
                <w:spacing w:val="33"/>
                <w:w w:val="110"/>
                <w:sz w:val="24"/>
              </w:rPr>
              <w:t xml:space="preserve"> </w:t>
            </w:r>
            <w:r>
              <w:rPr>
                <w:w w:val="110"/>
                <w:sz w:val="24"/>
              </w:rPr>
              <w:t>System.</w:t>
            </w:r>
            <w:r>
              <w:rPr>
                <w:spacing w:val="38"/>
                <w:w w:val="110"/>
                <w:sz w:val="24"/>
              </w:rPr>
              <w:t xml:space="preserve"> </w:t>
            </w:r>
            <w:r>
              <w:rPr>
                <w:w w:val="110"/>
                <w:sz w:val="24"/>
              </w:rPr>
              <w:t>Himalaya</w:t>
            </w:r>
            <w:r>
              <w:rPr>
                <w:spacing w:val="39"/>
                <w:w w:val="110"/>
                <w:sz w:val="24"/>
              </w:rPr>
              <w:t xml:space="preserve"> </w:t>
            </w:r>
            <w:r>
              <w:rPr>
                <w:w w:val="110"/>
                <w:sz w:val="24"/>
              </w:rPr>
              <w:t>Publishing</w:t>
            </w:r>
            <w:r>
              <w:rPr>
                <w:spacing w:val="36"/>
                <w:w w:val="110"/>
                <w:sz w:val="24"/>
              </w:rPr>
              <w:t xml:space="preserve"> </w:t>
            </w:r>
            <w:r>
              <w:rPr>
                <w:spacing w:val="-2"/>
                <w:w w:val="110"/>
                <w:sz w:val="24"/>
              </w:rPr>
              <w:t>House.</w:t>
            </w:r>
          </w:p>
          <w:p w14:paraId="5CC8EB1F">
            <w:pPr>
              <w:pStyle w:val="9"/>
              <w:numPr>
                <w:ilvl w:val="0"/>
                <w:numId w:val="11"/>
              </w:numPr>
              <w:tabs>
                <w:tab w:val="left" w:pos="830"/>
              </w:tabs>
              <w:spacing w:before="40" w:after="0" w:line="276" w:lineRule="auto"/>
              <w:ind w:left="830" w:right="145" w:hanging="360"/>
              <w:jc w:val="left"/>
              <w:rPr>
                <w:sz w:val="24"/>
              </w:rPr>
            </w:pPr>
            <w:r>
              <w:rPr>
                <w:w w:val="110"/>
                <w:sz w:val="24"/>
              </w:rPr>
              <w:t>Machiraju,</w:t>
            </w:r>
            <w:r>
              <w:rPr>
                <w:spacing w:val="80"/>
                <w:w w:val="110"/>
                <w:sz w:val="24"/>
              </w:rPr>
              <w:t xml:space="preserve"> </w:t>
            </w:r>
            <w:r>
              <w:rPr>
                <w:w w:val="110"/>
                <w:sz w:val="24"/>
              </w:rPr>
              <w:t>H.</w:t>
            </w:r>
            <w:r>
              <w:rPr>
                <w:spacing w:val="80"/>
                <w:w w:val="110"/>
                <w:sz w:val="24"/>
              </w:rPr>
              <w:t xml:space="preserve"> </w:t>
            </w:r>
            <w:r>
              <w:rPr>
                <w:w w:val="110"/>
                <w:sz w:val="24"/>
              </w:rPr>
              <w:t>R.</w:t>
            </w:r>
            <w:r>
              <w:rPr>
                <w:spacing w:val="80"/>
                <w:w w:val="110"/>
                <w:sz w:val="24"/>
              </w:rPr>
              <w:t xml:space="preserve"> </w:t>
            </w:r>
            <w:r>
              <w:rPr>
                <w:w w:val="110"/>
                <w:sz w:val="24"/>
              </w:rPr>
              <w:t>(2020).</w:t>
            </w:r>
            <w:r>
              <w:rPr>
                <w:spacing w:val="80"/>
                <w:w w:val="150"/>
                <w:sz w:val="24"/>
              </w:rPr>
              <w:t xml:space="preserve"> </w:t>
            </w:r>
            <w:r>
              <w:rPr>
                <w:w w:val="110"/>
                <w:sz w:val="24"/>
              </w:rPr>
              <w:t>Indian</w:t>
            </w:r>
            <w:r>
              <w:rPr>
                <w:spacing w:val="80"/>
                <w:w w:val="150"/>
                <w:sz w:val="24"/>
              </w:rPr>
              <w:t xml:space="preserve"> </w:t>
            </w:r>
            <w:r>
              <w:rPr>
                <w:w w:val="110"/>
                <w:sz w:val="24"/>
              </w:rPr>
              <w:t>Financial</w:t>
            </w:r>
            <w:r>
              <w:rPr>
                <w:spacing w:val="80"/>
                <w:w w:val="110"/>
                <w:sz w:val="24"/>
              </w:rPr>
              <w:t xml:space="preserve"> </w:t>
            </w:r>
            <w:r>
              <w:rPr>
                <w:w w:val="110"/>
                <w:sz w:val="24"/>
              </w:rPr>
              <w:t>System:</w:t>
            </w:r>
            <w:r>
              <w:rPr>
                <w:spacing w:val="80"/>
                <w:w w:val="150"/>
                <w:sz w:val="24"/>
              </w:rPr>
              <w:t xml:space="preserve"> </w:t>
            </w:r>
            <w:r>
              <w:rPr>
                <w:w w:val="110"/>
                <w:sz w:val="24"/>
              </w:rPr>
              <w:t>Markets,</w:t>
            </w:r>
            <w:r>
              <w:rPr>
                <w:spacing w:val="80"/>
                <w:w w:val="110"/>
                <w:sz w:val="24"/>
              </w:rPr>
              <w:t xml:space="preserve"> </w:t>
            </w:r>
            <w:r>
              <w:rPr>
                <w:w w:val="110"/>
                <w:sz w:val="24"/>
              </w:rPr>
              <w:t>Institutions,</w:t>
            </w:r>
            <w:r>
              <w:rPr>
                <w:spacing w:val="80"/>
                <w:w w:val="150"/>
                <w:sz w:val="24"/>
              </w:rPr>
              <w:t xml:space="preserve"> </w:t>
            </w:r>
            <w:r>
              <w:rPr>
                <w:w w:val="110"/>
                <w:sz w:val="24"/>
              </w:rPr>
              <w:t>and</w:t>
            </w:r>
            <w:r>
              <w:rPr>
                <w:spacing w:val="40"/>
                <w:w w:val="110"/>
                <w:sz w:val="24"/>
              </w:rPr>
              <w:t xml:space="preserve"> </w:t>
            </w:r>
            <w:r>
              <w:rPr>
                <w:w w:val="110"/>
                <w:sz w:val="24"/>
              </w:rPr>
              <w:t>Services. Vikas Publishing House.</w:t>
            </w:r>
          </w:p>
          <w:p w14:paraId="0BC95335">
            <w:pPr>
              <w:pStyle w:val="9"/>
              <w:numPr>
                <w:ilvl w:val="0"/>
                <w:numId w:val="11"/>
              </w:numPr>
              <w:tabs>
                <w:tab w:val="left" w:pos="830"/>
              </w:tabs>
              <w:spacing w:before="0" w:after="0" w:line="278" w:lineRule="auto"/>
              <w:ind w:left="830" w:right="292" w:hanging="360"/>
              <w:jc w:val="left"/>
              <w:rPr>
                <w:sz w:val="24"/>
              </w:rPr>
            </w:pPr>
            <w:r>
              <w:rPr>
                <w:w w:val="110"/>
                <w:sz w:val="24"/>
              </w:rPr>
              <w:t>Rao,</w:t>
            </w:r>
            <w:r>
              <w:rPr>
                <w:spacing w:val="32"/>
                <w:w w:val="110"/>
                <w:sz w:val="24"/>
              </w:rPr>
              <w:t xml:space="preserve"> </w:t>
            </w:r>
            <w:r>
              <w:rPr>
                <w:w w:val="110"/>
                <w:sz w:val="24"/>
              </w:rPr>
              <w:t>B.,</w:t>
            </w:r>
            <w:r>
              <w:rPr>
                <w:spacing w:val="32"/>
                <w:w w:val="110"/>
                <w:sz w:val="24"/>
              </w:rPr>
              <w:t xml:space="preserve"> </w:t>
            </w:r>
            <w:r>
              <w:rPr>
                <w:w w:val="110"/>
                <w:sz w:val="24"/>
              </w:rPr>
              <w:t>&amp;</w:t>
            </w:r>
            <w:r>
              <w:rPr>
                <w:spacing w:val="30"/>
                <w:w w:val="110"/>
                <w:sz w:val="24"/>
              </w:rPr>
              <w:t xml:space="preserve"> </w:t>
            </w:r>
            <w:r>
              <w:rPr>
                <w:w w:val="110"/>
                <w:sz w:val="24"/>
              </w:rPr>
              <w:t>Bharghavi,</w:t>
            </w:r>
            <w:r>
              <w:rPr>
                <w:spacing w:val="32"/>
                <w:w w:val="110"/>
                <w:sz w:val="24"/>
              </w:rPr>
              <w:t xml:space="preserve"> </w:t>
            </w:r>
            <w:r>
              <w:rPr>
                <w:w w:val="110"/>
                <w:sz w:val="24"/>
              </w:rPr>
              <w:t>B.</w:t>
            </w:r>
            <w:r>
              <w:rPr>
                <w:spacing w:val="32"/>
                <w:w w:val="110"/>
                <w:sz w:val="24"/>
              </w:rPr>
              <w:t xml:space="preserve"> </w:t>
            </w:r>
            <w:r>
              <w:rPr>
                <w:w w:val="110"/>
                <w:sz w:val="24"/>
              </w:rPr>
              <w:t>R.</w:t>
            </w:r>
            <w:r>
              <w:rPr>
                <w:spacing w:val="30"/>
                <w:w w:val="110"/>
                <w:sz w:val="24"/>
              </w:rPr>
              <w:t xml:space="preserve"> </w:t>
            </w:r>
            <w:r>
              <w:rPr>
                <w:w w:val="110"/>
                <w:sz w:val="24"/>
              </w:rPr>
              <w:t>(2020).</w:t>
            </w:r>
            <w:r>
              <w:rPr>
                <w:spacing w:val="32"/>
                <w:w w:val="110"/>
                <w:sz w:val="24"/>
              </w:rPr>
              <w:t xml:space="preserve"> </w:t>
            </w:r>
            <w:r>
              <w:rPr>
                <w:w w:val="110"/>
                <w:sz w:val="24"/>
              </w:rPr>
              <w:t>Indian</w:t>
            </w:r>
            <w:r>
              <w:rPr>
                <w:spacing w:val="32"/>
                <w:w w:val="110"/>
                <w:sz w:val="24"/>
              </w:rPr>
              <w:t xml:space="preserve"> </w:t>
            </w:r>
            <w:r>
              <w:rPr>
                <w:w w:val="110"/>
                <w:sz w:val="24"/>
              </w:rPr>
              <w:t>Financial System.</w:t>
            </w:r>
            <w:r>
              <w:rPr>
                <w:spacing w:val="32"/>
                <w:w w:val="110"/>
                <w:sz w:val="24"/>
              </w:rPr>
              <w:t xml:space="preserve"> </w:t>
            </w:r>
            <w:r>
              <w:rPr>
                <w:w w:val="110"/>
                <w:sz w:val="24"/>
              </w:rPr>
              <w:t>Himalaya</w:t>
            </w:r>
            <w:r>
              <w:rPr>
                <w:spacing w:val="32"/>
                <w:w w:val="110"/>
                <w:sz w:val="24"/>
              </w:rPr>
              <w:t xml:space="preserve"> </w:t>
            </w:r>
            <w:r>
              <w:rPr>
                <w:w w:val="110"/>
                <w:sz w:val="24"/>
              </w:rPr>
              <w:t xml:space="preserve">Publishing </w:t>
            </w:r>
            <w:r>
              <w:rPr>
                <w:spacing w:val="-2"/>
                <w:w w:val="110"/>
                <w:sz w:val="24"/>
              </w:rPr>
              <w:t>House.</w:t>
            </w:r>
          </w:p>
          <w:p w14:paraId="43D339FD">
            <w:pPr>
              <w:pStyle w:val="9"/>
              <w:numPr>
                <w:ilvl w:val="0"/>
                <w:numId w:val="11"/>
              </w:numPr>
              <w:tabs>
                <w:tab w:val="left" w:pos="830"/>
              </w:tabs>
              <w:spacing w:before="0" w:after="0" w:line="273" w:lineRule="auto"/>
              <w:ind w:left="830" w:right="133" w:hanging="360"/>
              <w:jc w:val="left"/>
              <w:rPr>
                <w:sz w:val="24"/>
              </w:rPr>
            </w:pPr>
            <w:r>
              <w:rPr>
                <w:spacing w:val="-2"/>
                <w:w w:val="120"/>
                <w:sz w:val="24"/>
              </w:rPr>
              <w:t>Bhole,</w:t>
            </w:r>
            <w:r>
              <w:rPr>
                <w:spacing w:val="-12"/>
                <w:w w:val="120"/>
                <w:sz w:val="24"/>
              </w:rPr>
              <w:t xml:space="preserve"> </w:t>
            </w:r>
            <w:r>
              <w:rPr>
                <w:spacing w:val="-2"/>
                <w:w w:val="120"/>
                <w:sz w:val="24"/>
              </w:rPr>
              <w:t>L.</w:t>
            </w:r>
            <w:r>
              <w:rPr>
                <w:spacing w:val="-8"/>
                <w:w w:val="120"/>
                <w:sz w:val="24"/>
              </w:rPr>
              <w:t xml:space="preserve"> </w:t>
            </w:r>
            <w:r>
              <w:rPr>
                <w:spacing w:val="-2"/>
                <w:w w:val="120"/>
                <w:sz w:val="24"/>
              </w:rPr>
              <w:t>M.,</w:t>
            </w:r>
            <w:r>
              <w:rPr>
                <w:spacing w:val="-7"/>
                <w:w w:val="120"/>
                <w:sz w:val="24"/>
              </w:rPr>
              <w:t xml:space="preserve"> </w:t>
            </w:r>
            <w:r>
              <w:rPr>
                <w:spacing w:val="-2"/>
                <w:w w:val="120"/>
                <w:sz w:val="24"/>
              </w:rPr>
              <w:t>&amp;</w:t>
            </w:r>
            <w:r>
              <w:rPr>
                <w:spacing w:val="-12"/>
                <w:w w:val="120"/>
                <w:sz w:val="24"/>
              </w:rPr>
              <w:t xml:space="preserve"> </w:t>
            </w:r>
            <w:r>
              <w:rPr>
                <w:spacing w:val="-2"/>
                <w:w w:val="120"/>
                <w:sz w:val="24"/>
              </w:rPr>
              <w:t>Mahakud,</w:t>
            </w:r>
            <w:r>
              <w:rPr>
                <w:spacing w:val="-12"/>
                <w:w w:val="120"/>
                <w:sz w:val="24"/>
              </w:rPr>
              <w:t xml:space="preserve"> </w:t>
            </w:r>
            <w:r>
              <w:rPr>
                <w:spacing w:val="-2"/>
                <w:w w:val="120"/>
                <w:sz w:val="24"/>
              </w:rPr>
              <w:t>J.</w:t>
            </w:r>
            <w:r>
              <w:rPr>
                <w:spacing w:val="-13"/>
                <w:w w:val="120"/>
                <w:sz w:val="24"/>
              </w:rPr>
              <w:t xml:space="preserve"> </w:t>
            </w:r>
            <w:r>
              <w:rPr>
                <w:spacing w:val="-2"/>
                <w:w w:val="120"/>
                <w:sz w:val="24"/>
              </w:rPr>
              <w:t>(2022).</w:t>
            </w:r>
            <w:r>
              <w:rPr>
                <w:spacing w:val="-11"/>
                <w:w w:val="120"/>
                <w:sz w:val="24"/>
              </w:rPr>
              <w:t xml:space="preserve"> </w:t>
            </w:r>
            <w:r>
              <w:rPr>
                <w:spacing w:val="-2"/>
                <w:w w:val="120"/>
                <w:sz w:val="24"/>
              </w:rPr>
              <w:t>Financial</w:t>
            </w:r>
            <w:r>
              <w:rPr>
                <w:spacing w:val="-7"/>
                <w:w w:val="120"/>
                <w:sz w:val="24"/>
              </w:rPr>
              <w:t xml:space="preserve"> </w:t>
            </w:r>
            <w:r>
              <w:rPr>
                <w:spacing w:val="-2"/>
                <w:w w:val="120"/>
                <w:sz w:val="24"/>
              </w:rPr>
              <w:t>Institutions</w:t>
            </w:r>
            <w:r>
              <w:rPr>
                <w:spacing w:val="-3"/>
                <w:w w:val="120"/>
                <w:sz w:val="24"/>
              </w:rPr>
              <w:t xml:space="preserve"> </w:t>
            </w:r>
            <w:r>
              <w:rPr>
                <w:spacing w:val="-2"/>
                <w:w w:val="120"/>
                <w:sz w:val="24"/>
              </w:rPr>
              <w:t>and</w:t>
            </w:r>
            <w:r>
              <w:rPr>
                <w:spacing w:val="-12"/>
                <w:w w:val="120"/>
                <w:sz w:val="24"/>
              </w:rPr>
              <w:t xml:space="preserve"> </w:t>
            </w:r>
            <w:r>
              <w:rPr>
                <w:spacing w:val="-2"/>
                <w:w w:val="120"/>
                <w:sz w:val="24"/>
              </w:rPr>
              <w:t>Markets.</w:t>
            </w:r>
            <w:r>
              <w:rPr>
                <w:spacing w:val="-11"/>
                <w:w w:val="120"/>
                <w:sz w:val="24"/>
              </w:rPr>
              <w:t xml:space="preserve"> </w:t>
            </w:r>
            <w:r>
              <w:rPr>
                <w:spacing w:val="-2"/>
                <w:w w:val="120"/>
                <w:sz w:val="24"/>
              </w:rPr>
              <w:t>McGraw-</w:t>
            </w:r>
            <w:r>
              <w:rPr>
                <w:w w:val="120"/>
                <w:sz w:val="24"/>
              </w:rPr>
              <w:t>Hill Education.</w:t>
            </w:r>
          </w:p>
          <w:p w14:paraId="6C0B883D">
            <w:pPr>
              <w:pStyle w:val="9"/>
              <w:numPr>
                <w:ilvl w:val="0"/>
                <w:numId w:val="11"/>
              </w:numPr>
              <w:tabs>
                <w:tab w:val="left" w:pos="830"/>
              </w:tabs>
              <w:spacing w:before="4" w:after="0" w:line="273" w:lineRule="auto"/>
              <w:ind w:left="830" w:right="155" w:hanging="360"/>
              <w:jc w:val="left"/>
              <w:rPr>
                <w:sz w:val="24"/>
              </w:rPr>
            </w:pPr>
            <w:r>
              <w:rPr>
                <w:w w:val="110"/>
                <w:sz w:val="24"/>
              </w:rPr>
              <w:t>Desai,</w:t>
            </w:r>
            <w:r>
              <w:rPr>
                <w:spacing w:val="40"/>
                <w:w w:val="110"/>
                <w:sz w:val="24"/>
              </w:rPr>
              <w:t xml:space="preserve"> </w:t>
            </w:r>
            <w:r>
              <w:rPr>
                <w:w w:val="110"/>
                <w:sz w:val="24"/>
              </w:rPr>
              <w:t>V.</w:t>
            </w:r>
            <w:r>
              <w:rPr>
                <w:spacing w:val="40"/>
                <w:w w:val="110"/>
                <w:sz w:val="24"/>
              </w:rPr>
              <w:t xml:space="preserve"> </w:t>
            </w:r>
            <w:r>
              <w:rPr>
                <w:w w:val="110"/>
                <w:sz w:val="24"/>
              </w:rPr>
              <w:t>(2022).</w:t>
            </w:r>
            <w:r>
              <w:rPr>
                <w:spacing w:val="40"/>
                <w:w w:val="110"/>
                <w:sz w:val="24"/>
              </w:rPr>
              <w:t xml:space="preserve"> </w:t>
            </w:r>
            <w:r>
              <w:rPr>
                <w:w w:val="110"/>
                <w:sz w:val="24"/>
              </w:rPr>
              <w:t>Development</w:t>
            </w:r>
            <w:r>
              <w:rPr>
                <w:spacing w:val="40"/>
                <w:w w:val="110"/>
                <w:sz w:val="24"/>
              </w:rPr>
              <w:t xml:space="preserve"> </w:t>
            </w:r>
            <w:r>
              <w:rPr>
                <w:w w:val="110"/>
                <w:sz w:val="24"/>
              </w:rPr>
              <w:t>Banking</w:t>
            </w:r>
            <w:r>
              <w:rPr>
                <w:spacing w:val="40"/>
                <w:w w:val="110"/>
                <w:sz w:val="24"/>
              </w:rPr>
              <w:t xml:space="preserve"> </w:t>
            </w:r>
            <w:r>
              <w:rPr>
                <w:w w:val="110"/>
                <w:sz w:val="24"/>
              </w:rPr>
              <w:t>and</w:t>
            </w:r>
            <w:r>
              <w:rPr>
                <w:spacing w:val="40"/>
                <w:w w:val="110"/>
                <w:sz w:val="24"/>
              </w:rPr>
              <w:t xml:space="preserve"> </w:t>
            </w:r>
            <w:r>
              <w:rPr>
                <w:w w:val="110"/>
                <w:sz w:val="24"/>
              </w:rPr>
              <w:t>Financial</w:t>
            </w:r>
            <w:r>
              <w:rPr>
                <w:spacing w:val="40"/>
                <w:w w:val="110"/>
                <w:sz w:val="24"/>
              </w:rPr>
              <w:t xml:space="preserve"> </w:t>
            </w:r>
            <w:r>
              <w:rPr>
                <w:w w:val="110"/>
                <w:sz w:val="24"/>
              </w:rPr>
              <w:t>Intermediaries.</w:t>
            </w:r>
            <w:r>
              <w:rPr>
                <w:spacing w:val="40"/>
                <w:w w:val="110"/>
                <w:sz w:val="24"/>
              </w:rPr>
              <w:t xml:space="preserve"> </w:t>
            </w:r>
            <w:r>
              <w:rPr>
                <w:w w:val="110"/>
                <w:sz w:val="24"/>
              </w:rPr>
              <w:t>Himalaya</w:t>
            </w:r>
            <w:r>
              <w:rPr>
                <w:spacing w:val="40"/>
                <w:w w:val="110"/>
                <w:sz w:val="24"/>
              </w:rPr>
              <w:t xml:space="preserve"> </w:t>
            </w:r>
            <w:r>
              <w:rPr>
                <w:w w:val="110"/>
                <w:sz w:val="24"/>
              </w:rPr>
              <w:t>Publishing House.</w:t>
            </w:r>
          </w:p>
          <w:p w14:paraId="6A28535C">
            <w:pPr>
              <w:pStyle w:val="9"/>
              <w:numPr>
                <w:ilvl w:val="0"/>
                <w:numId w:val="11"/>
              </w:numPr>
              <w:tabs>
                <w:tab w:val="left" w:pos="829"/>
              </w:tabs>
              <w:spacing w:before="6" w:after="0" w:line="240" w:lineRule="auto"/>
              <w:ind w:left="829" w:right="0" w:hanging="354"/>
              <w:jc w:val="left"/>
              <w:rPr>
                <w:sz w:val="24"/>
              </w:rPr>
            </w:pPr>
            <w:r>
              <w:rPr>
                <w:w w:val="110"/>
                <w:sz w:val="24"/>
              </w:rPr>
              <w:t>Khan,</w:t>
            </w:r>
            <w:r>
              <w:rPr>
                <w:spacing w:val="42"/>
                <w:w w:val="110"/>
                <w:sz w:val="24"/>
              </w:rPr>
              <w:t xml:space="preserve"> </w:t>
            </w:r>
            <w:r>
              <w:rPr>
                <w:w w:val="110"/>
                <w:sz w:val="24"/>
              </w:rPr>
              <w:t>M.</w:t>
            </w:r>
            <w:r>
              <w:rPr>
                <w:spacing w:val="41"/>
                <w:w w:val="110"/>
                <w:sz w:val="24"/>
              </w:rPr>
              <w:t xml:space="preserve"> </w:t>
            </w:r>
            <w:r>
              <w:rPr>
                <w:w w:val="110"/>
                <w:sz w:val="24"/>
              </w:rPr>
              <w:t>Y.</w:t>
            </w:r>
            <w:r>
              <w:rPr>
                <w:spacing w:val="42"/>
                <w:w w:val="110"/>
                <w:sz w:val="24"/>
              </w:rPr>
              <w:t xml:space="preserve"> </w:t>
            </w:r>
            <w:r>
              <w:rPr>
                <w:w w:val="110"/>
                <w:sz w:val="24"/>
              </w:rPr>
              <w:t>(2022).</w:t>
            </w:r>
            <w:r>
              <w:rPr>
                <w:spacing w:val="42"/>
                <w:w w:val="110"/>
                <w:sz w:val="24"/>
              </w:rPr>
              <w:t xml:space="preserve"> </w:t>
            </w:r>
            <w:r>
              <w:rPr>
                <w:w w:val="110"/>
                <w:sz w:val="24"/>
              </w:rPr>
              <w:t>Financial</w:t>
            </w:r>
            <w:r>
              <w:rPr>
                <w:spacing w:val="41"/>
                <w:w w:val="110"/>
                <w:sz w:val="24"/>
              </w:rPr>
              <w:t xml:space="preserve"> </w:t>
            </w:r>
            <w:r>
              <w:rPr>
                <w:w w:val="110"/>
                <w:sz w:val="24"/>
              </w:rPr>
              <w:t>Services.</w:t>
            </w:r>
            <w:r>
              <w:rPr>
                <w:spacing w:val="43"/>
                <w:w w:val="110"/>
                <w:sz w:val="24"/>
              </w:rPr>
              <w:t xml:space="preserve"> </w:t>
            </w:r>
            <w:r>
              <w:rPr>
                <w:w w:val="110"/>
                <w:sz w:val="24"/>
              </w:rPr>
              <w:t>McGraw-Hill</w:t>
            </w:r>
            <w:r>
              <w:rPr>
                <w:spacing w:val="39"/>
                <w:w w:val="110"/>
                <w:sz w:val="24"/>
              </w:rPr>
              <w:t xml:space="preserve"> </w:t>
            </w:r>
            <w:r>
              <w:rPr>
                <w:spacing w:val="-2"/>
                <w:w w:val="110"/>
                <w:sz w:val="24"/>
              </w:rPr>
              <w:t>Education.</w:t>
            </w:r>
          </w:p>
          <w:p w14:paraId="1D003D87">
            <w:pPr>
              <w:pStyle w:val="9"/>
              <w:numPr>
                <w:ilvl w:val="0"/>
                <w:numId w:val="11"/>
              </w:numPr>
              <w:tabs>
                <w:tab w:val="left" w:pos="830"/>
              </w:tabs>
              <w:spacing w:before="40" w:after="0" w:line="278" w:lineRule="auto"/>
              <w:ind w:left="830" w:right="136" w:hanging="360"/>
              <w:jc w:val="left"/>
              <w:rPr>
                <w:sz w:val="24"/>
              </w:rPr>
            </w:pPr>
            <w:r>
              <w:rPr>
                <w:w w:val="120"/>
                <w:sz w:val="24"/>
              </w:rPr>
              <w:t>Mishkin,</w:t>
            </w:r>
            <w:r>
              <w:rPr>
                <w:spacing w:val="-4"/>
                <w:w w:val="120"/>
                <w:sz w:val="24"/>
              </w:rPr>
              <w:t xml:space="preserve"> </w:t>
            </w:r>
            <w:r>
              <w:rPr>
                <w:w w:val="120"/>
                <w:sz w:val="24"/>
              </w:rPr>
              <w:t>F.</w:t>
            </w:r>
            <w:r>
              <w:rPr>
                <w:spacing w:val="-6"/>
                <w:w w:val="120"/>
                <w:sz w:val="24"/>
              </w:rPr>
              <w:t xml:space="preserve"> </w:t>
            </w:r>
            <w:r>
              <w:rPr>
                <w:w w:val="120"/>
                <w:sz w:val="24"/>
              </w:rPr>
              <w:t>S.,</w:t>
            </w:r>
            <w:r>
              <w:rPr>
                <w:spacing w:val="-5"/>
                <w:w w:val="120"/>
                <w:sz w:val="24"/>
              </w:rPr>
              <w:t xml:space="preserve"> </w:t>
            </w:r>
            <w:r>
              <w:rPr>
                <w:w w:val="120"/>
                <w:sz w:val="24"/>
              </w:rPr>
              <w:t>&amp;</w:t>
            </w:r>
            <w:r>
              <w:rPr>
                <w:spacing w:val="-5"/>
                <w:w w:val="120"/>
                <w:sz w:val="24"/>
              </w:rPr>
              <w:t xml:space="preserve"> </w:t>
            </w:r>
            <w:r>
              <w:rPr>
                <w:w w:val="120"/>
                <w:sz w:val="24"/>
              </w:rPr>
              <w:t>Eakins,</w:t>
            </w:r>
            <w:r>
              <w:rPr>
                <w:spacing w:val="-4"/>
                <w:w w:val="120"/>
                <w:sz w:val="24"/>
              </w:rPr>
              <w:t xml:space="preserve"> </w:t>
            </w:r>
            <w:r>
              <w:rPr>
                <w:w w:val="120"/>
                <w:sz w:val="24"/>
              </w:rPr>
              <w:t>S.</w:t>
            </w:r>
            <w:r>
              <w:rPr>
                <w:spacing w:val="-6"/>
                <w:w w:val="120"/>
                <w:sz w:val="24"/>
              </w:rPr>
              <w:t xml:space="preserve"> </w:t>
            </w:r>
            <w:r>
              <w:rPr>
                <w:w w:val="120"/>
                <w:sz w:val="24"/>
              </w:rPr>
              <w:t>(2022).</w:t>
            </w:r>
            <w:r>
              <w:rPr>
                <w:spacing w:val="-4"/>
                <w:w w:val="120"/>
                <w:sz w:val="24"/>
              </w:rPr>
              <w:t xml:space="preserve"> </w:t>
            </w:r>
            <w:r>
              <w:rPr>
                <w:w w:val="120"/>
                <w:sz w:val="24"/>
              </w:rPr>
              <w:t>Financial</w:t>
            </w:r>
            <w:r>
              <w:rPr>
                <w:spacing w:val="-5"/>
                <w:w w:val="120"/>
                <w:sz w:val="24"/>
              </w:rPr>
              <w:t xml:space="preserve"> </w:t>
            </w:r>
            <w:r>
              <w:rPr>
                <w:w w:val="120"/>
                <w:sz w:val="24"/>
              </w:rPr>
              <w:t>Markets</w:t>
            </w:r>
            <w:r>
              <w:rPr>
                <w:spacing w:val="-1"/>
                <w:w w:val="120"/>
                <w:sz w:val="24"/>
              </w:rPr>
              <w:t xml:space="preserve"> </w:t>
            </w:r>
            <w:r>
              <w:rPr>
                <w:w w:val="120"/>
                <w:sz w:val="24"/>
              </w:rPr>
              <w:t>and</w:t>
            </w:r>
            <w:r>
              <w:rPr>
                <w:spacing w:val="-5"/>
                <w:w w:val="120"/>
                <w:sz w:val="24"/>
              </w:rPr>
              <w:t xml:space="preserve"> </w:t>
            </w:r>
            <w:r>
              <w:rPr>
                <w:w w:val="120"/>
                <w:sz w:val="24"/>
              </w:rPr>
              <w:t>Institutions.</w:t>
            </w:r>
            <w:r>
              <w:rPr>
                <w:spacing w:val="-4"/>
                <w:w w:val="120"/>
                <w:sz w:val="24"/>
              </w:rPr>
              <w:t xml:space="preserve"> </w:t>
            </w:r>
            <w:r>
              <w:rPr>
                <w:w w:val="120"/>
                <w:sz w:val="24"/>
              </w:rPr>
              <w:t xml:space="preserve">Pearson </w:t>
            </w:r>
            <w:r>
              <w:rPr>
                <w:spacing w:val="-2"/>
                <w:w w:val="120"/>
                <w:sz w:val="24"/>
              </w:rPr>
              <w:t>Education.</w:t>
            </w:r>
          </w:p>
          <w:p w14:paraId="631B16BF">
            <w:pPr>
              <w:pStyle w:val="9"/>
              <w:numPr>
                <w:ilvl w:val="0"/>
                <w:numId w:val="11"/>
              </w:numPr>
              <w:tabs>
                <w:tab w:val="left" w:pos="830"/>
              </w:tabs>
              <w:spacing w:before="1" w:after="0" w:line="276" w:lineRule="auto"/>
              <w:ind w:left="830" w:right="296" w:hanging="360"/>
              <w:jc w:val="left"/>
              <w:rPr>
                <w:sz w:val="24"/>
              </w:rPr>
            </w:pPr>
            <w:r>
              <w:rPr>
                <w:w w:val="110"/>
                <w:sz w:val="24"/>
              </w:rPr>
              <w:t>Pandey,</w:t>
            </w:r>
            <w:r>
              <w:rPr>
                <w:spacing w:val="80"/>
                <w:w w:val="150"/>
                <w:sz w:val="24"/>
              </w:rPr>
              <w:t xml:space="preserve"> </w:t>
            </w:r>
            <w:r>
              <w:rPr>
                <w:w w:val="110"/>
                <w:sz w:val="24"/>
              </w:rPr>
              <w:t>I.</w:t>
            </w:r>
            <w:r>
              <w:rPr>
                <w:spacing w:val="37"/>
                <w:w w:val="110"/>
                <w:sz w:val="24"/>
              </w:rPr>
              <w:t xml:space="preserve">  </w:t>
            </w:r>
            <w:r>
              <w:rPr>
                <w:w w:val="110"/>
                <w:sz w:val="24"/>
              </w:rPr>
              <w:t>M.</w:t>
            </w:r>
            <w:r>
              <w:rPr>
                <w:spacing w:val="80"/>
                <w:w w:val="150"/>
                <w:sz w:val="24"/>
              </w:rPr>
              <w:t xml:space="preserve"> </w:t>
            </w:r>
            <w:r>
              <w:rPr>
                <w:w w:val="110"/>
                <w:sz w:val="24"/>
              </w:rPr>
              <w:t>(2022).</w:t>
            </w:r>
            <w:r>
              <w:rPr>
                <w:spacing w:val="80"/>
                <w:w w:val="150"/>
                <w:sz w:val="24"/>
              </w:rPr>
              <w:t xml:space="preserve"> </w:t>
            </w:r>
            <w:r>
              <w:rPr>
                <w:w w:val="110"/>
                <w:sz w:val="24"/>
              </w:rPr>
              <w:t>The</w:t>
            </w:r>
            <w:r>
              <w:rPr>
                <w:spacing w:val="37"/>
                <w:w w:val="110"/>
                <w:sz w:val="24"/>
              </w:rPr>
              <w:t xml:space="preserve">  </w:t>
            </w:r>
            <w:r>
              <w:rPr>
                <w:w w:val="110"/>
                <w:sz w:val="24"/>
              </w:rPr>
              <w:t>Indian</w:t>
            </w:r>
            <w:r>
              <w:rPr>
                <w:spacing w:val="80"/>
                <w:w w:val="150"/>
                <w:sz w:val="24"/>
              </w:rPr>
              <w:t xml:space="preserve"> </w:t>
            </w:r>
            <w:r>
              <w:rPr>
                <w:w w:val="110"/>
                <w:sz w:val="24"/>
              </w:rPr>
              <w:t>Financial</w:t>
            </w:r>
            <w:r>
              <w:rPr>
                <w:spacing w:val="80"/>
                <w:w w:val="150"/>
                <w:sz w:val="24"/>
              </w:rPr>
              <w:t xml:space="preserve"> </w:t>
            </w:r>
            <w:r>
              <w:rPr>
                <w:w w:val="110"/>
                <w:sz w:val="24"/>
              </w:rPr>
              <w:t>System</w:t>
            </w:r>
            <w:r>
              <w:rPr>
                <w:spacing w:val="80"/>
                <w:w w:val="150"/>
                <w:sz w:val="24"/>
              </w:rPr>
              <w:t xml:space="preserve"> </w:t>
            </w:r>
            <w:r>
              <w:rPr>
                <w:w w:val="110"/>
                <w:sz w:val="24"/>
              </w:rPr>
              <w:t>and</w:t>
            </w:r>
            <w:r>
              <w:rPr>
                <w:spacing w:val="80"/>
                <w:w w:val="150"/>
                <w:sz w:val="24"/>
              </w:rPr>
              <w:t xml:space="preserve"> </w:t>
            </w:r>
            <w:r>
              <w:rPr>
                <w:w w:val="110"/>
                <w:sz w:val="24"/>
              </w:rPr>
              <w:t>Financial</w:t>
            </w:r>
            <w:r>
              <w:rPr>
                <w:spacing w:val="80"/>
                <w:w w:val="150"/>
                <w:sz w:val="24"/>
              </w:rPr>
              <w:t xml:space="preserve"> </w:t>
            </w:r>
            <w:r>
              <w:rPr>
                <w:w w:val="110"/>
                <w:sz w:val="24"/>
              </w:rPr>
              <w:t>Market</w:t>
            </w:r>
            <w:r>
              <w:rPr>
                <w:spacing w:val="40"/>
                <w:w w:val="110"/>
                <w:sz w:val="24"/>
              </w:rPr>
              <w:t xml:space="preserve"> </w:t>
            </w:r>
            <w:r>
              <w:rPr>
                <w:w w:val="110"/>
                <w:sz w:val="24"/>
              </w:rPr>
              <w:t>Operations. Vikas Publishing House.</w:t>
            </w:r>
          </w:p>
          <w:p w14:paraId="6C93F7DC">
            <w:pPr>
              <w:pStyle w:val="9"/>
              <w:numPr>
                <w:ilvl w:val="0"/>
                <w:numId w:val="11"/>
              </w:numPr>
              <w:tabs>
                <w:tab w:val="left" w:pos="1550"/>
              </w:tabs>
              <w:spacing w:before="1" w:after="0" w:line="240" w:lineRule="auto"/>
              <w:ind w:left="1550" w:right="0" w:hanging="1080"/>
              <w:jc w:val="left"/>
              <w:rPr>
                <w:sz w:val="24"/>
              </w:rPr>
            </w:pPr>
            <w:r>
              <w:rPr>
                <w:w w:val="110"/>
                <w:sz w:val="24"/>
              </w:rPr>
              <w:t>Pathak,</w:t>
            </w:r>
            <w:r>
              <w:rPr>
                <w:spacing w:val="41"/>
                <w:w w:val="110"/>
                <w:sz w:val="24"/>
              </w:rPr>
              <w:t xml:space="preserve"> </w:t>
            </w:r>
            <w:r>
              <w:rPr>
                <w:w w:val="110"/>
                <w:sz w:val="24"/>
              </w:rPr>
              <w:t>B.</w:t>
            </w:r>
            <w:r>
              <w:rPr>
                <w:spacing w:val="38"/>
                <w:w w:val="110"/>
                <w:sz w:val="24"/>
              </w:rPr>
              <w:t xml:space="preserve"> </w:t>
            </w:r>
            <w:r>
              <w:rPr>
                <w:w w:val="110"/>
                <w:sz w:val="24"/>
              </w:rPr>
              <w:t>V.</w:t>
            </w:r>
            <w:r>
              <w:rPr>
                <w:spacing w:val="40"/>
                <w:w w:val="110"/>
                <w:sz w:val="24"/>
              </w:rPr>
              <w:t xml:space="preserve"> </w:t>
            </w:r>
            <w:r>
              <w:rPr>
                <w:w w:val="110"/>
                <w:sz w:val="24"/>
              </w:rPr>
              <w:t>(2022).</w:t>
            </w:r>
            <w:r>
              <w:rPr>
                <w:spacing w:val="40"/>
                <w:w w:val="110"/>
                <w:sz w:val="24"/>
              </w:rPr>
              <w:t xml:space="preserve"> </w:t>
            </w:r>
            <w:r>
              <w:rPr>
                <w:w w:val="110"/>
                <w:sz w:val="24"/>
              </w:rPr>
              <w:t>Indian</w:t>
            </w:r>
            <w:r>
              <w:rPr>
                <w:spacing w:val="40"/>
                <w:w w:val="110"/>
                <w:sz w:val="24"/>
              </w:rPr>
              <w:t xml:space="preserve"> </w:t>
            </w:r>
            <w:r>
              <w:rPr>
                <w:w w:val="110"/>
                <w:sz w:val="24"/>
              </w:rPr>
              <w:t>Financial</w:t>
            </w:r>
            <w:r>
              <w:rPr>
                <w:spacing w:val="38"/>
                <w:w w:val="110"/>
                <w:sz w:val="24"/>
              </w:rPr>
              <w:t xml:space="preserve"> </w:t>
            </w:r>
            <w:r>
              <w:rPr>
                <w:w w:val="110"/>
                <w:sz w:val="24"/>
              </w:rPr>
              <w:t>System.</w:t>
            </w:r>
            <w:r>
              <w:rPr>
                <w:spacing w:val="39"/>
                <w:w w:val="110"/>
                <w:sz w:val="24"/>
              </w:rPr>
              <w:t xml:space="preserve"> </w:t>
            </w:r>
            <w:r>
              <w:rPr>
                <w:w w:val="110"/>
                <w:sz w:val="24"/>
              </w:rPr>
              <w:t>Pearson</w:t>
            </w:r>
            <w:r>
              <w:rPr>
                <w:spacing w:val="41"/>
                <w:w w:val="110"/>
                <w:sz w:val="24"/>
              </w:rPr>
              <w:t xml:space="preserve"> </w:t>
            </w:r>
            <w:r>
              <w:rPr>
                <w:spacing w:val="-2"/>
                <w:w w:val="110"/>
                <w:sz w:val="24"/>
              </w:rPr>
              <w:t>Education.</w:t>
            </w:r>
          </w:p>
        </w:tc>
      </w:tr>
    </w:tbl>
    <w:p w14:paraId="2DB57371">
      <w:pPr>
        <w:pStyle w:val="9"/>
        <w:spacing w:after="0" w:line="240" w:lineRule="auto"/>
        <w:jc w:val="left"/>
        <w:rPr>
          <w:sz w:val="24"/>
        </w:rPr>
        <w:sectPr>
          <w:pgSz w:w="11920" w:h="16850"/>
          <w:pgMar w:top="1720" w:right="425" w:bottom="940" w:left="708" w:header="1410" w:footer="753" w:gutter="0"/>
          <w:cols w:space="720" w:num="1"/>
        </w:sectPr>
      </w:pPr>
    </w:p>
    <w:p w14:paraId="5891DD94">
      <w:pPr>
        <w:pStyle w:val="6"/>
        <w:spacing w:before="20" w:after="1"/>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4B35CA22">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596" w:hRule="atLeast"/>
        </w:trPr>
        <w:tc>
          <w:tcPr>
            <w:tcW w:w="10468" w:type="dxa"/>
            <w:tcBorders>
              <w:left w:val="single" w:color="000000" w:sz="4" w:space="0"/>
              <w:bottom w:val="single" w:color="000000" w:sz="4" w:space="0"/>
              <w:right w:val="single" w:color="000000" w:sz="4" w:space="0"/>
            </w:tcBorders>
          </w:tcPr>
          <w:p w14:paraId="69290A75">
            <w:pPr>
              <w:pStyle w:val="9"/>
              <w:numPr>
                <w:ilvl w:val="0"/>
                <w:numId w:val="12"/>
              </w:numPr>
              <w:tabs>
                <w:tab w:val="left" w:pos="830"/>
                <w:tab w:val="left" w:pos="1550"/>
              </w:tabs>
              <w:spacing w:before="10" w:after="0" w:line="278" w:lineRule="auto"/>
              <w:ind w:left="830" w:right="319" w:hanging="360"/>
              <w:jc w:val="left"/>
              <w:rPr>
                <w:sz w:val="24"/>
              </w:rPr>
            </w:pPr>
            <w:r>
              <w:rPr>
                <w:w w:val="120"/>
                <w:sz w:val="24"/>
              </w:rPr>
              <w:t>Paul,</w:t>
            </w:r>
            <w:r>
              <w:rPr>
                <w:spacing w:val="40"/>
                <w:w w:val="120"/>
                <w:sz w:val="24"/>
              </w:rPr>
              <w:t xml:space="preserve"> </w:t>
            </w:r>
            <w:r>
              <w:rPr>
                <w:w w:val="120"/>
                <w:sz w:val="24"/>
              </w:rPr>
              <w:t>J.,</w:t>
            </w:r>
            <w:r>
              <w:rPr>
                <w:spacing w:val="40"/>
                <w:w w:val="120"/>
                <w:sz w:val="24"/>
              </w:rPr>
              <w:t xml:space="preserve"> </w:t>
            </w:r>
            <w:r>
              <w:rPr>
                <w:w w:val="120"/>
                <w:sz w:val="24"/>
              </w:rPr>
              <w:t>&amp;</w:t>
            </w:r>
            <w:r>
              <w:rPr>
                <w:spacing w:val="37"/>
                <w:w w:val="120"/>
                <w:sz w:val="24"/>
              </w:rPr>
              <w:t xml:space="preserve"> </w:t>
            </w:r>
            <w:r>
              <w:rPr>
                <w:w w:val="120"/>
                <w:sz w:val="24"/>
              </w:rPr>
              <w:t>Suresh,</w:t>
            </w:r>
            <w:r>
              <w:rPr>
                <w:spacing w:val="38"/>
                <w:w w:val="120"/>
                <w:sz w:val="24"/>
              </w:rPr>
              <w:t xml:space="preserve"> </w:t>
            </w:r>
            <w:r>
              <w:rPr>
                <w:w w:val="120"/>
                <w:sz w:val="24"/>
              </w:rPr>
              <w:t>P.</w:t>
            </w:r>
            <w:r>
              <w:rPr>
                <w:spacing w:val="40"/>
                <w:w w:val="120"/>
                <w:sz w:val="24"/>
              </w:rPr>
              <w:t xml:space="preserve"> </w:t>
            </w:r>
            <w:r>
              <w:rPr>
                <w:w w:val="120"/>
                <w:sz w:val="24"/>
              </w:rPr>
              <w:t>(2022).</w:t>
            </w:r>
            <w:r>
              <w:rPr>
                <w:spacing w:val="40"/>
                <w:w w:val="120"/>
                <w:sz w:val="24"/>
              </w:rPr>
              <w:t xml:space="preserve"> </w:t>
            </w:r>
            <w:r>
              <w:rPr>
                <w:w w:val="120"/>
                <w:sz w:val="24"/>
              </w:rPr>
              <w:t>Management</w:t>
            </w:r>
            <w:r>
              <w:rPr>
                <w:spacing w:val="38"/>
                <w:w w:val="120"/>
                <w:sz w:val="24"/>
              </w:rPr>
              <w:t xml:space="preserve"> </w:t>
            </w:r>
            <w:r>
              <w:rPr>
                <w:w w:val="120"/>
                <w:sz w:val="24"/>
              </w:rPr>
              <w:t>of</w:t>
            </w:r>
            <w:r>
              <w:rPr>
                <w:spacing w:val="38"/>
                <w:w w:val="120"/>
                <w:sz w:val="24"/>
              </w:rPr>
              <w:t xml:space="preserve"> </w:t>
            </w:r>
            <w:r>
              <w:rPr>
                <w:w w:val="120"/>
                <w:sz w:val="24"/>
              </w:rPr>
              <w:t>Banking</w:t>
            </w:r>
            <w:r>
              <w:rPr>
                <w:spacing w:val="40"/>
                <w:w w:val="120"/>
                <w:sz w:val="24"/>
              </w:rPr>
              <w:t xml:space="preserve"> </w:t>
            </w:r>
            <w:r>
              <w:rPr>
                <w:w w:val="120"/>
                <w:sz w:val="24"/>
              </w:rPr>
              <w:t>and</w:t>
            </w:r>
            <w:r>
              <w:rPr>
                <w:spacing w:val="37"/>
                <w:w w:val="120"/>
                <w:sz w:val="24"/>
              </w:rPr>
              <w:t xml:space="preserve"> </w:t>
            </w:r>
            <w:r>
              <w:rPr>
                <w:w w:val="120"/>
                <w:sz w:val="24"/>
              </w:rPr>
              <w:t>Financial Services. Pearson Education.</w:t>
            </w:r>
          </w:p>
          <w:p w14:paraId="7F5E9AB9">
            <w:pPr>
              <w:pStyle w:val="9"/>
              <w:spacing w:before="1"/>
              <w:rPr>
                <w:b/>
                <w:sz w:val="24"/>
              </w:rPr>
            </w:pPr>
            <w:r>
              <w:rPr>
                <w:b/>
                <w:w w:val="110"/>
                <w:sz w:val="24"/>
              </w:rPr>
              <w:t>Reports</w:t>
            </w:r>
            <w:r>
              <w:rPr>
                <w:b/>
                <w:spacing w:val="20"/>
                <w:w w:val="110"/>
                <w:sz w:val="24"/>
              </w:rPr>
              <w:t xml:space="preserve"> </w:t>
            </w:r>
            <w:r>
              <w:rPr>
                <w:b/>
                <w:w w:val="110"/>
                <w:sz w:val="24"/>
              </w:rPr>
              <w:t>and</w:t>
            </w:r>
            <w:r>
              <w:rPr>
                <w:b/>
                <w:spacing w:val="17"/>
                <w:w w:val="110"/>
                <w:sz w:val="24"/>
              </w:rPr>
              <w:t xml:space="preserve"> </w:t>
            </w:r>
            <w:r>
              <w:rPr>
                <w:b/>
                <w:spacing w:val="-2"/>
                <w:w w:val="110"/>
                <w:sz w:val="24"/>
              </w:rPr>
              <w:t>Manuals:</w:t>
            </w:r>
          </w:p>
          <w:p w14:paraId="2A4F130D">
            <w:pPr>
              <w:pStyle w:val="9"/>
              <w:numPr>
                <w:ilvl w:val="1"/>
                <w:numId w:val="12"/>
              </w:numPr>
              <w:tabs>
                <w:tab w:val="left" w:pos="829"/>
              </w:tabs>
              <w:spacing w:before="30" w:after="0" w:line="240" w:lineRule="auto"/>
              <w:ind w:left="829" w:right="0" w:hanging="354"/>
              <w:jc w:val="left"/>
              <w:rPr>
                <w:sz w:val="24"/>
              </w:rPr>
            </w:pPr>
            <w:r>
              <w:rPr>
                <w:w w:val="110"/>
                <w:sz w:val="24"/>
              </w:rPr>
              <w:t>RBI</w:t>
            </w:r>
            <w:r>
              <w:rPr>
                <w:spacing w:val="41"/>
                <w:w w:val="110"/>
                <w:sz w:val="24"/>
              </w:rPr>
              <w:t xml:space="preserve"> </w:t>
            </w:r>
            <w:r>
              <w:rPr>
                <w:w w:val="110"/>
                <w:sz w:val="24"/>
              </w:rPr>
              <w:t>Annual</w:t>
            </w:r>
            <w:r>
              <w:rPr>
                <w:spacing w:val="41"/>
                <w:w w:val="110"/>
                <w:sz w:val="24"/>
              </w:rPr>
              <w:t xml:space="preserve"> </w:t>
            </w:r>
            <w:r>
              <w:rPr>
                <w:spacing w:val="-2"/>
                <w:w w:val="110"/>
                <w:sz w:val="24"/>
              </w:rPr>
              <w:t>Reports</w:t>
            </w:r>
          </w:p>
          <w:p w14:paraId="2E7BBAF1">
            <w:pPr>
              <w:pStyle w:val="9"/>
              <w:numPr>
                <w:ilvl w:val="1"/>
                <w:numId w:val="12"/>
              </w:numPr>
              <w:tabs>
                <w:tab w:val="left" w:pos="829"/>
              </w:tabs>
              <w:spacing w:before="41" w:after="0" w:line="240" w:lineRule="auto"/>
              <w:ind w:left="829" w:right="0" w:hanging="354"/>
              <w:jc w:val="left"/>
              <w:rPr>
                <w:sz w:val="24"/>
              </w:rPr>
            </w:pPr>
            <w:r>
              <w:rPr>
                <w:w w:val="110"/>
                <w:sz w:val="24"/>
              </w:rPr>
              <w:t>SEBI</w:t>
            </w:r>
            <w:r>
              <w:rPr>
                <w:spacing w:val="52"/>
                <w:w w:val="110"/>
                <w:sz w:val="24"/>
              </w:rPr>
              <w:t xml:space="preserve"> </w:t>
            </w:r>
            <w:r>
              <w:rPr>
                <w:w w:val="110"/>
                <w:sz w:val="24"/>
              </w:rPr>
              <w:t>Guidelines</w:t>
            </w:r>
            <w:r>
              <w:rPr>
                <w:spacing w:val="54"/>
                <w:w w:val="110"/>
                <w:sz w:val="24"/>
              </w:rPr>
              <w:t xml:space="preserve"> </w:t>
            </w:r>
            <w:r>
              <w:rPr>
                <w:w w:val="110"/>
                <w:sz w:val="24"/>
              </w:rPr>
              <w:t>and</w:t>
            </w:r>
            <w:r>
              <w:rPr>
                <w:spacing w:val="52"/>
                <w:w w:val="110"/>
                <w:sz w:val="24"/>
              </w:rPr>
              <w:t xml:space="preserve"> </w:t>
            </w:r>
            <w:r>
              <w:rPr>
                <w:spacing w:val="-2"/>
                <w:w w:val="110"/>
                <w:sz w:val="24"/>
              </w:rPr>
              <w:t>Publications</w:t>
            </w:r>
          </w:p>
          <w:p w14:paraId="16B52EB4">
            <w:pPr>
              <w:pStyle w:val="9"/>
              <w:numPr>
                <w:ilvl w:val="1"/>
                <w:numId w:val="12"/>
              </w:numPr>
              <w:tabs>
                <w:tab w:val="left" w:pos="830"/>
              </w:tabs>
              <w:spacing w:before="40" w:after="0" w:line="273" w:lineRule="auto"/>
              <w:ind w:left="830" w:right="167" w:hanging="360"/>
              <w:jc w:val="left"/>
              <w:rPr>
                <w:sz w:val="24"/>
              </w:rPr>
            </w:pPr>
            <w:r>
              <w:rPr>
                <w:w w:val="110"/>
                <w:sz w:val="24"/>
              </w:rPr>
              <w:t>“Narasimham</w:t>
            </w:r>
            <w:r>
              <w:rPr>
                <w:spacing w:val="80"/>
                <w:w w:val="150"/>
                <w:sz w:val="24"/>
              </w:rPr>
              <w:t xml:space="preserve"> </w:t>
            </w:r>
            <w:r>
              <w:rPr>
                <w:w w:val="110"/>
                <w:sz w:val="24"/>
              </w:rPr>
              <w:t>Committee</w:t>
            </w:r>
            <w:r>
              <w:rPr>
                <w:spacing w:val="80"/>
                <w:w w:val="150"/>
                <w:sz w:val="24"/>
              </w:rPr>
              <w:t xml:space="preserve"> </w:t>
            </w:r>
            <w:r>
              <w:rPr>
                <w:w w:val="110"/>
                <w:sz w:val="24"/>
              </w:rPr>
              <w:t>Reports”</w:t>
            </w:r>
            <w:r>
              <w:rPr>
                <w:spacing w:val="80"/>
                <w:w w:val="150"/>
                <w:sz w:val="24"/>
              </w:rPr>
              <w:t xml:space="preserve"> </w:t>
            </w:r>
            <w:r>
              <w:rPr>
                <w:w w:val="110"/>
                <w:sz w:val="24"/>
              </w:rPr>
              <w:t>on</w:t>
            </w:r>
            <w:r>
              <w:rPr>
                <w:spacing w:val="80"/>
                <w:w w:val="150"/>
                <w:sz w:val="24"/>
              </w:rPr>
              <w:t xml:space="preserve"> </w:t>
            </w:r>
            <w:r>
              <w:rPr>
                <w:w w:val="110"/>
                <w:sz w:val="24"/>
              </w:rPr>
              <w:t>Banking</w:t>
            </w:r>
            <w:r>
              <w:rPr>
                <w:spacing w:val="80"/>
                <w:w w:val="150"/>
                <w:sz w:val="24"/>
              </w:rPr>
              <w:t xml:space="preserve"> </w:t>
            </w:r>
            <w:r>
              <w:rPr>
                <w:w w:val="110"/>
                <w:sz w:val="24"/>
              </w:rPr>
              <w:t>Sector</w:t>
            </w:r>
            <w:r>
              <w:rPr>
                <w:spacing w:val="80"/>
                <w:w w:val="150"/>
                <w:sz w:val="24"/>
              </w:rPr>
              <w:t xml:space="preserve"> </w:t>
            </w:r>
            <w:r>
              <w:rPr>
                <w:w w:val="110"/>
                <w:sz w:val="24"/>
              </w:rPr>
              <w:t>Reforms,</w:t>
            </w:r>
            <w:r>
              <w:rPr>
                <w:spacing w:val="80"/>
                <w:w w:val="150"/>
                <w:sz w:val="24"/>
              </w:rPr>
              <w:t xml:space="preserve"> </w:t>
            </w:r>
            <w:r>
              <w:rPr>
                <w:w w:val="110"/>
                <w:sz w:val="24"/>
              </w:rPr>
              <w:t>Ministry</w:t>
            </w:r>
            <w:r>
              <w:rPr>
                <w:spacing w:val="80"/>
                <w:w w:val="150"/>
                <w:sz w:val="24"/>
              </w:rPr>
              <w:t xml:space="preserve"> </w:t>
            </w:r>
            <w:r>
              <w:rPr>
                <w:w w:val="110"/>
                <w:sz w:val="24"/>
              </w:rPr>
              <w:t>of</w:t>
            </w:r>
            <w:r>
              <w:rPr>
                <w:spacing w:val="80"/>
                <w:w w:val="110"/>
                <w:sz w:val="24"/>
              </w:rPr>
              <w:t xml:space="preserve"> </w:t>
            </w:r>
            <w:r>
              <w:rPr>
                <w:w w:val="110"/>
                <w:sz w:val="24"/>
              </w:rPr>
              <w:t>Finance, Government of India</w:t>
            </w:r>
          </w:p>
        </w:tc>
      </w:tr>
    </w:tbl>
    <w:p w14:paraId="1E7F5B64">
      <w:pPr>
        <w:pStyle w:val="9"/>
        <w:spacing w:after="0" w:line="273" w:lineRule="auto"/>
        <w:jc w:val="left"/>
        <w:rPr>
          <w:sz w:val="24"/>
        </w:rPr>
        <w:sectPr>
          <w:pgSz w:w="11920" w:h="16850"/>
          <w:pgMar w:top="1720" w:right="425" w:bottom="940" w:left="708" w:header="1410" w:footer="753" w:gutter="0"/>
          <w:cols w:space="720" w:num="1"/>
        </w:sectPr>
      </w:pPr>
    </w:p>
    <w:p w14:paraId="6BCF2C45">
      <w:pPr>
        <w:pStyle w:val="6"/>
        <w:rPr>
          <w:sz w:val="20"/>
        </w:rPr>
      </w:pPr>
      <w:r>
        <w:rPr>
          <w:sz w:val="20"/>
        </w:rPr>
        <mc:AlternateContent>
          <mc:Choice Requires="wps">
            <w:drawing>
              <wp:anchor distT="0" distB="0" distL="0" distR="0" simplePos="0" relativeHeight="251659264" behindDoc="0" locked="0" layoutInCell="1" allowOverlap="1">
                <wp:simplePos x="0" y="0"/>
                <wp:positionH relativeFrom="page">
                  <wp:posOffset>438785</wp:posOffset>
                </wp:positionH>
                <wp:positionV relativeFrom="page">
                  <wp:posOffset>1226185</wp:posOffset>
                </wp:positionV>
                <wp:extent cx="6687820" cy="56515"/>
                <wp:effectExtent l="0" t="0" r="0" b="0"/>
                <wp:wrapNone/>
                <wp:docPr id="30" name="Graphic 30"/>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30" o:spid="_x0000_s1026" o:spt="100" style="position:absolute;left:0pt;margin-left:34.55pt;margin-top:96.55pt;height:4.45pt;width:526.6pt;mso-position-horizontal-relative:page;mso-position-vertical-relative:page;z-index:251659264;mso-width-relative:page;mso-height-relative:page;" fillcolor="#612221" filled="t" stroked="f" coordsize="6687820,56515" o:gfxdata="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6aJur2QAAAAsBAAAPAAAA&#10;AAAAAAEAIAAAACIAAABkcnMvZG93bnJldi54bWxQSwECFAAUAAAACACHTuJAcSrKdE0CAADvBQAA&#10;DgAAAAAAAAABACAAAAAoAQAAZHJzL2Uyb0RvYy54bWxQSwUGAAAAAAYABgBZAQAA5wUAAAAA&#10;" path="m6687299,18288l0,18288,0,56388,6687299,56388,6687299,18288xem6687299,0l0,0,0,9144,6687299,9144,6687299,0xe">
                <v:fill on="t" focussize="0,0"/>
                <v:stroke on="f"/>
                <v:imagedata o:title=""/>
                <o:lock v:ext="edit" aspectratio="f"/>
                <v:textbox inset="0mm,0mm,0mm,0mm"/>
              </v:shape>
            </w:pict>
          </mc:Fallback>
        </mc:AlternateContent>
      </w:r>
    </w:p>
    <w:p w14:paraId="24E7CC7D">
      <w:pPr>
        <w:pStyle w:val="6"/>
        <w:rPr>
          <w:sz w:val="20"/>
        </w:rPr>
      </w:pPr>
    </w:p>
    <w:p w14:paraId="1EF10CBB">
      <w:pPr>
        <w:pStyle w:val="6"/>
        <w:spacing w:before="133"/>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25"/>
        <w:gridCol w:w="3563"/>
        <w:gridCol w:w="3380"/>
      </w:tblGrid>
      <w:tr w14:paraId="2B065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10468" w:type="dxa"/>
            <w:gridSpan w:val="3"/>
          </w:tcPr>
          <w:p w14:paraId="5A49FF63">
            <w:pPr>
              <w:pStyle w:val="9"/>
              <w:spacing w:line="326" w:lineRule="exact"/>
              <w:ind w:left="19" w:right="17"/>
              <w:jc w:val="center"/>
              <w:rPr>
                <w:b/>
                <w:sz w:val="28"/>
              </w:rPr>
            </w:pPr>
            <w:r>
              <w:rPr>
                <w:b/>
                <w:w w:val="110"/>
                <w:sz w:val="24"/>
              </w:rPr>
              <w:t>Name</w:t>
            </w:r>
            <w:r>
              <w:rPr>
                <w:b/>
                <w:spacing w:val="16"/>
                <w:w w:val="110"/>
                <w:sz w:val="24"/>
              </w:rPr>
              <w:t xml:space="preserve"> </w:t>
            </w:r>
            <w:r>
              <w:rPr>
                <w:b/>
                <w:w w:val="110"/>
                <w:sz w:val="24"/>
              </w:rPr>
              <w:t>of</w:t>
            </w:r>
            <w:r>
              <w:rPr>
                <w:b/>
                <w:spacing w:val="16"/>
                <w:w w:val="110"/>
                <w:sz w:val="24"/>
              </w:rPr>
              <w:t xml:space="preserve"> </w:t>
            </w:r>
            <w:r>
              <w:rPr>
                <w:b/>
                <w:w w:val="110"/>
                <w:sz w:val="24"/>
              </w:rPr>
              <w:t>the</w:t>
            </w:r>
            <w:r>
              <w:rPr>
                <w:b/>
                <w:spacing w:val="16"/>
                <w:w w:val="110"/>
                <w:sz w:val="24"/>
              </w:rPr>
              <w:t xml:space="preserve"> </w:t>
            </w:r>
            <w:r>
              <w:rPr>
                <w:b/>
                <w:w w:val="110"/>
                <w:sz w:val="24"/>
              </w:rPr>
              <w:t>Programme:</w:t>
            </w:r>
            <w:r>
              <w:rPr>
                <w:b/>
                <w:spacing w:val="21"/>
                <w:w w:val="110"/>
                <w:sz w:val="24"/>
              </w:rPr>
              <w:t xml:space="preserve"> </w:t>
            </w:r>
            <w:r>
              <w:rPr>
                <w:b/>
                <w:w w:val="110"/>
                <w:sz w:val="28"/>
              </w:rPr>
              <w:t>Bachelor</w:t>
            </w:r>
            <w:r>
              <w:rPr>
                <w:b/>
                <w:spacing w:val="21"/>
                <w:w w:val="110"/>
                <w:sz w:val="28"/>
              </w:rPr>
              <w:t xml:space="preserve"> </w:t>
            </w:r>
            <w:r>
              <w:rPr>
                <w:b/>
                <w:w w:val="110"/>
                <w:sz w:val="28"/>
              </w:rPr>
              <w:t>of</w:t>
            </w:r>
            <w:r>
              <w:rPr>
                <w:b/>
                <w:spacing w:val="21"/>
                <w:w w:val="110"/>
                <w:sz w:val="28"/>
              </w:rPr>
              <w:t xml:space="preserve"> </w:t>
            </w:r>
            <w:r>
              <w:rPr>
                <w:b/>
                <w:w w:val="110"/>
                <w:sz w:val="28"/>
              </w:rPr>
              <w:t>Business</w:t>
            </w:r>
            <w:r>
              <w:rPr>
                <w:b/>
                <w:spacing w:val="22"/>
                <w:w w:val="110"/>
                <w:sz w:val="28"/>
              </w:rPr>
              <w:t xml:space="preserve"> </w:t>
            </w:r>
            <w:r>
              <w:rPr>
                <w:b/>
                <w:w w:val="110"/>
                <w:sz w:val="28"/>
              </w:rPr>
              <w:t>Administration</w:t>
            </w:r>
            <w:r>
              <w:rPr>
                <w:b/>
                <w:spacing w:val="22"/>
                <w:w w:val="110"/>
                <w:sz w:val="28"/>
              </w:rPr>
              <w:t xml:space="preserve"> </w:t>
            </w:r>
            <w:r>
              <w:rPr>
                <w:b/>
                <w:spacing w:val="-2"/>
                <w:w w:val="110"/>
                <w:sz w:val="28"/>
              </w:rPr>
              <w:t>(B.B.A)</w:t>
            </w:r>
          </w:p>
          <w:p w14:paraId="4D12AB21">
            <w:pPr>
              <w:pStyle w:val="9"/>
              <w:spacing w:before="50"/>
              <w:ind w:left="16"/>
              <w:jc w:val="center"/>
              <w:rPr>
                <w:b/>
                <w:sz w:val="24"/>
              </w:rPr>
            </w:pPr>
            <w:r>
              <w:rPr>
                <w:b/>
                <w:w w:val="110"/>
                <w:sz w:val="24"/>
              </w:rPr>
              <w:t>Paper:</w:t>
            </w:r>
            <w:r>
              <w:rPr>
                <w:b/>
                <w:spacing w:val="5"/>
                <w:w w:val="110"/>
                <w:sz w:val="24"/>
              </w:rPr>
              <w:t xml:space="preserve"> </w:t>
            </w:r>
            <w:r>
              <w:rPr>
                <w:b/>
                <w:w w:val="110"/>
                <w:sz w:val="24"/>
              </w:rPr>
              <w:t>BBA</w:t>
            </w:r>
            <w:r>
              <w:rPr>
                <w:b/>
                <w:spacing w:val="12"/>
                <w:w w:val="110"/>
                <w:sz w:val="24"/>
              </w:rPr>
              <w:t xml:space="preserve"> </w:t>
            </w:r>
            <w:r>
              <w:rPr>
                <w:b/>
                <w:w w:val="110"/>
                <w:sz w:val="24"/>
              </w:rPr>
              <w:t>-</w:t>
            </w:r>
            <w:r>
              <w:rPr>
                <w:b/>
                <w:spacing w:val="-5"/>
                <w:w w:val="110"/>
                <w:sz w:val="24"/>
              </w:rPr>
              <w:t>3.4</w:t>
            </w:r>
          </w:p>
          <w:p w14:paraId="0A79F288">
            <w:pPr>
              <w:pStyle w:val="9"/>
              <w:spacing w:before="2"/>
              <w:ind w:left="7"/>
              <w:jc w:val="center"/>
              <w:rPr>
                <w:b/>
                <w:sz w:val="24"/>
              </w:rPr>
            </w:pPr>
            <w:r>
              <w:rPr>
                <w:b/>
                <w:w w:val="115"/>
                <w:sz w:val="24"/>
              </w:rPr>
              <w:t>Name</w:t>
            </w:r>
            <w:r>
              <w:rPr>
                <w:b/>
                <w:spacing w:val="-1"/>
                <w:w w:val="115"/>
                <w:sz w:val="24"/>
              </w:rPr>
              <w:t xml:space="preserve"> </w:t>
            </w:r>
            <w:r>
              <w:rPr>
                <w:b/>
                <w:w w:val="115"/>
                <w:sz w:val="24"/>
              </w:rPr>
              <w:t>of</w:t>
            </w:r>
            <w:r>
              <w:rPr>
                <w:b/>
                <w:spacing w:val="1"/>
                <w:w w:val="115"/>
                <w:sz w:val="24"/>
              </w:rPr>
              <w:t xml:space="preserve"> </w:t>
            </w:r>
            <w:r>
              <w:rPr>
                <w:b/>
                <w:w w:val="115"/>
                <w:sz w:val="24"/>
              </w:rPr>
              <w:t>the Course:</w:t>
            </w:r>
            <w:r>
              <w:rPr>
                <w:b/>
                <w:spacing w:val="1"/>
                <w:w w:val="115"/>
                <w:sz w:val="24"/>
              </w:rPr>
              <w:t xml:space="preserve"> </w:t>
            </w:r>
            <w:r>
              <w:rPr>
                <w:b/>
                <w:w w:val="115"/>
                <w:sz w:val="24"/>
              </w:rPr>
              <w:t>SUPPLY</w:t>
            </w:r>
            <w:r>
              <w:rPr>
                <w:b/>
                <w:spacing w:val="-5"/>
                <w:w w:val="115"/>
                <w:sz w:val="24"/>
              </w:rPr>
              <w:t xml:space="preserve"> </w:t>
            </w:r>
            <w:r>
              <w:rPr>
                <w:b/>
                <w:w w:val="115"/>
                <w:sz w:val="24"/>
              </w:rPr>
              <w:t>CHAIN</w:t>
            </w:r>
            <w:r>
              <w:rPr>
                <w:b/>
                <w:spacing w:val="1"/>
                <w:w w:val="115"/>
                <w:sz w:val="24"/>
              </w:rPr>
              <w:t xml:space="preserve"> </w:t>
            </w:r>
            <w:r>
              <w:rPr>
                <w:b/>
                <w:w w:val="115"/>
                <w:sz w:val="24"/>
              </w:rPr>
              <w:t>&amp;</w:t>
            </w:r>
            <w:r>
              <w:rPr>
                <w:b/>
                <w:spacing w:val="-1"/>
                <w:w w:val="115"/>
                <w:sz w:val="24"/>
              </w:rPr>
              <w:t xml:space="preserve"> </w:t>
            </w:r>
            <w:r>
              <w:rPr>
                <w:b/>
                <w:spacing w:val="-2"/>
                <w:w w:val="115"/>
                <w:sz w:val="24"/>
              </w:rPr>
              <w:t>LOGISTICS</w:t>
            </w:r>
          </w:p>
        </w:tc>
      </w:tr>
      <w:tr w14:paraId="7167B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525" w:type="dxa"/>
            <w:shd w:val="clear" w:color="auto" w:fill="92D050"/>
          </w:tcPr>
          <w:p w14:paraId="4A4E953B">
            <w:pPr>
              <w:pStyle w:val="9"/>
              <w:spacing w:line="279" w:lineRule="exact"/>
              <w:ind w:left="40" w:right="28"/>
              <w:jc w:val="center"/>
              <w:rPr>
                <w:b/>
                <w:sz w:val="24"/>
              </w:rPr>
            </w:pPr>
            <w:r>
              <w:rPr>
                <w:b/>
                <w:w w:val="110"/>
                <w:sz w:val="24"/>
              </w:rPr>
              <w:t>Course</w:t>
            </w:r>
            <w:r>
              <w:rPr>
                <w:b/>
                <w:spacing w:val="19"/>
                <w:w w:val="115"/>
                <w:sz w:val="24"/>
              </w:rPr>
              <w:t xml:space="preserve"> </w:t>
            </w:r>
            <w:r>
              <w:rPr>
                <w:b/>
                <w:spacing w:val="-2"/>
                <w:w w:val="115"/>
                <w:sz w:val="24"/>
              </w:rPr>
              <w:t>Credits</w:t>
            </w:r>
          </w:p>
        </w:tc>
        <w:tc>
          <w:tcPr>
            <w:tcW w:w="3563" w:type="dxa"/>
            <w:shd w:val="clear" w:color="auto" w:fill="92D050"/>
          </w:tcPr>
          <w:p w14:paraId="14EC6EC5">
            <w:pPr>
              <w:pStyle w:val="9"/>
              <w:spacing w:line="279" w:lineRule="exact"/>
              <w:ind w:left="49" w:right="19"/>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380" w:type="dxa"/>
            <w:shd w:val="clear" w:color="auto" w:fill="92D050"/>
          </w:tcPr>
          <w:p w14:paraId="44E229DC">
            <w:pPr>
              <w:pStyle w:val="9"/>
              <w:spacing w:line="279" w:lineRule="exact"/>
              <w:ind w:left="28" w:right="135"/>
              <w:jc w:val="center"/>
              <w:rPr>
                <w:b/>
                <w:sz w:val="24"/>
              </w:rPr>
            </w:pPr>
            <w:r>
              <w:rPr>
                <w:b/>
                <w:w w:val="110"/>
                <w:sz w:val="24"/>
              </w:rPr>
              <w:t>Total</w:t>
            </w:r>
            <w:r>
              <w:rPr>
                <w:b/>
                <w:spacing w:val="-4"/>
                <w:w w:val="110"/>
                <w:sz w:val="24"/>
              </w:rPr>
              <w:t xml:space="preserve"> </w:t>
            </w:r>
            <w:r>
              <w:rPr>
                <w:b/>
                <w:w w:val="110"/>
                <w:sz w:val="24"/>
              </w:rPr>
              <w:t>No.</w:t>
            </w:r>
            <w:r>
              <w:rPr>
                <w:b/>
                <w:spacing w:val="-3"/>
                <w:w w:val="110"/>
                <w:sz w:val="24"/>
              </w:rPr>
              <w:t xml:space="preserve"> </w:t>
            </w:r>
            <w:r>
              <w:rPr>
                <w:b/>
                <w:w w:val="110"/>
                <w:sz w:val="24"/>
              </w:rPr>
              <w:t>of</w:t>
            </w:r>
            <w:r>
              <w:rPr>
                <w:b/>
                <w:spacing w:val="-3"/>
                <w:w w:val="110"/>
                <w:sz w:val="24"/>
              </w:rPr>
              <w:t xml:space="preserve"> </w:t>
            </w:r>
            <w:r>
              <w:rPr>
                <w:b/>
                <w:spacing w:val="-2"/>
                <w:w w:val="110"/>
                <w:sz w:val="24"/>
              </w:rPr>
              <w:t>Teaching</w:t>
            </w:r>
          </w:p>
          <w:p w14:paraId="4E7F06CC">
            <w:pPr>
              <w:pStyle w:val="9"/>
              <w:spacing w:before="2" w:line="265" w:lineRule="exact"/>
              <w:ind w:left="126" w:right="107"/>
              <w:jc w:val="center"/>
              <w:rPr>
                <w:b/>
                <w:sz w:val="24"/>
              </w:rPr>
            </w:pPr>
            <w:r>
              <w:rPr>
                <w:b/>
                <w:spacing w:val="-4"/>
                <w:w w:val="110"/>
                <w:sz w:val="24"/>
              </w:rPr>
              <w:t>Hours</w:t>
            </w:r>
          </w:p>
        </w:tc>
      </w:tr>
      <w:tr w14:paraId="57C52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525" w:type="dxa"/>
            <w:shd w:val="clear" w:color="auto" w:fill="92D050"/>
          </w:tcPr>
          <w:p w14:paraId="10BDBAB3">
            <w:pPr>
              <w:pStyle w:val="9"/>
              <w:spacing w:line="279" w:lineRule="exact"/>
              <w:ind w:left="40" w:right="10"/>
              <w:jc w:val="center"/>
              <w:rPr>
                <w:b/>
                <w:sz w:val="24"/>
              </w:rPr>
            </w:pPr>
            <w:r>
              <w:rPr>
                <w:b/>
                <w:spacing w:val="-10"/>
                <w:w w:val="110"/>
                <w:sz w:val="24"/>
              </w:rPr>
              <w:t>4</w:t>
            </w:r>
          </w:p>
        </w:tc>
        <w:tc>
          <w:tcPr>
            <w:tcW w:w="3563" w:type="dxa"/>
            <w:shd w:val="clear" w:color="auto" w:fill="92D050"/>
          </w:tcPr>
          <w:p w14:paraId="72F13B08">
            <w:pPr>
              <w:pStyle w:val="9"/>
              <w:spacing w:line="279" w:lineRule="exact"/>
              <w:ind w:left="49"/>
              <w:jc w:val="center"/>
              <w:rPr>
                <w:b/>
                <w:sz w:val="24"/>
              </w:rPr>
            </w:pPr>
            <w:r>
              <w:rPr>
                <w:b/>
                <w:spacing w:val="-10"/>
                <w:w w:val="110"/>
                <w:sz w:val="24"/>
              </w:rPr>
              <w:t>4</w:t>
            </w:r>
          </w:p>
        </w:tc>
        <w:tc>
          <w:tcPr>
            <w:tcW w:w="3380" w:type="dxa"/>
            <w:shd w:val="clear" w:color="auto" w:fill="92D050"/>
          </w:tcPr>
          <w:p w14:paraId="7055EA35">
            <w:pPr>
              <w:pStyle w:val="9"/>
              <w:spacing w:line="279" w:lineRule="exact"/>
              <w:ind w:left="135" w:right="107"/>
              <w:jc w:val="center"/>
              <w:rPr>
                <w:b/>
                <w:sz w:val="24"/>
              </w:rPr>
            </w:pPr>
            <w:r>
              <w:rPr>
                <w:b/>
                <w:spacing w:val="-5"/>
                <w:w w:val="110"/>
                <w:sz w:val="24"/>
              </w:rPr>
              <w:t>60</w:t>
            </w:r>
          </w:p>
        </w:tc>
      </w:tr>
      <w:tr w14:paraId="344DD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7" w:hRule="atLeast"/>
        </w:trPr>
        <w:tc>
          <w:tcPr>
            <w:tcW w:w="10468" w:type="dxa"/>
            <w:gridSpan w:val="3"/>
          </w:tcPr>
          <w:p w14:paraId="561CA7E7">
            <w:pPr>
              <w:pStyle w:val="9"/>
              <w:spacing w:line="279" w:lineRule="exact"/>
              <w:ind w:left="6"/>
              <w:jc w:val="center"/>
              <w:rPr>
                <w:b/>
                <w:sz w:val="24"/>
              </w:rPr>
            </w:pPr>
            <w:r>
              <w:rPr>
                <w:b/>
                <w:spacing w:val="-2"/>
                <w:w w:val="115"/>
                <w:sz w:val="24"/>
              </w:rPr>
              <w:t>PEDAGOGY:</w:t>
            </w:r>
          </w:p>
          <w:p w14:paraId="268DAF87">
            <w:pPr>
              <w:pStyle w:val="9"/>
              <w:spacing w:line="370" w:lineRule="exact"/>
              <w:ind w:left="9"/>
              <w:rPr>
                <w:sz w:val="24"/>
              </w:rPr>
            </w:pPr>
            <w:r>
              <w:rPr>
                <w:w w:val="110"/>
                <w:sz w:val="24"/>
              </w:rPr>
              <w:t>Classroom</w:t>
            </w:r>
            <w:r>
              <w:rPr>
                <w:spacing w:val="40"/>
                <w:w w:val="110"/>
                <w:sz w:val="24"/>
              </w:rPr>
              <w:t xml:space="preserve"> </w:t>
            </w:r>
            <w:r>
              <w:rPr>
                <w:w w:val="110"/>
                <w:sz w:val="24"/>
              </w:rPr>
              <w:t>lectures,</w:t>
            </w:r>
            <w:r>
              <w:rPr>
                <w:spacing w:val="40"/>
                <w:w w:val="110"/>
                <w:sz w:val="24"/>
              </w:rPr>
              <w:t xml:space="preserve"> </w:t>
            </w:r>
            <w:r>
              <w:rPr>
                <w:w w:val="110"/>
                <w:sz w:val="24"/>
              </w:rPr>
              <w:t>case</w:t>
            </w:r>
            <w:r>
              <w:rPr>
                <w:spacing w:val="40"/>
                <w:w w:val="110"/>
                <w:sz w:val="24"/>
              </w:rPr>
              <w:t xml:space="preserve"> </w:t>
            </w:r>
            <w:r>
              <w:rPr>
                <w:w w:val="110"/>
                <w:sz w:val="24"/>
              </w:rPr>
              <w:t>studies</w:t>
            </w:r>
            <w:r>
              <w:rPr>
                <w:spacing w:val="40"/>
                <w:w w:val="110"/>
                <w:sz w:val="24"/>
              </w:rPr>
              <w:t xml:space="preserve"> </w:t>
            </w:r>
            <w:r>
              <w:rPr>
                <w:w w:val="110"/>
                <w:sz w:val="24"/>
              </w:rPr>
              <w:t>(Walmart,</w:t>
            </w:r>
            <w:r>
              <w:rPr>
                <w:spacing w:val="40"/>
                <w:w w:val="110"/>
                <w:sz w:val="24"/>
              </w:rPr>
              <w:t xml:space="preserve"> </w:t>
            </w:r>
            <w:r>
              <w:rPr>
                <w:w w:val="110"/>
                <w:sz w:val="24"/>
              </w:rPr>
              <w:t>Zara),</w:t>
            </w:r>
            <w:r>
              <w:rPr>
                <w:spacing w:val="40"/>
                <w:w w:val="110"/>
                <w:sz w:val="24"/>
              </w:rPr>
              <w:t xml:space="preserve"> </w:t>
            </w:r>
            <w:r>
              <w:rPr>
                <w:w w:val="110"/>
                <w:sz w:val="24"/>
              </w:rPr>
              <w:t>and</w:t>
            </w:r>
            <w:r>
              <w:rPr>
                <w:spacing w:val="40"/>
                <w:w w:val="110"/>
                <w:sz w:val="24"/>
              </w:rPr>
              <w:t xml:space="preserve"> </w:t>
            </w:r>
            <w:r>
              <w:rPr>
                <w:w w:val="110"/>
                <w:sz w:val="24"/>
              </w:rPr>
              <w:t>group</w:t>
            </w:r>
            <w:r>
              <w:rPr>
                <w:spacing w:val="40"/>
                <w:w w:val="110"/>
                <w:sz w:val="24"/>
              </w:rPr>
              <w:t xml:space="preserve"> </w:t>
            </w:r>
            <w:r>
              <w:rPr>
                <w:w w:val="110"/>
                <w:sz w:val="24"/>
              </w:rPr>
              <w:t>discussions.</w:t>
            </w:r>
            <w:r>
              <w:rPr>
                <w:spacing w:val="40"/>
                <w:w w:val="110"/>
                <w:sz w:val="24"/>
              </w:rPr>
              <w:t xml:space="preserve"> </w:t>
            </w:r>
            <w:r>
              <w:rPr>
                <w:w w:val="110"/>
                <w:sz w:val="24"/>
              </w:rPr>
              <w:t>Hands-on</w:t>
            </w:r>
            <w:r>
              <w:rPr>
                <w:spacing w:val="40"/>
                <w:w w:val="110"/>
                <w:sz w:val="24"/>
              </w:rPr>
              <w:t xml:space="preserve"> </w:t>
            </w:r>
            <w:r>
              <w:rPr>
                <w:w w:val="110"/>
                <w:sz w:val="24"/>
              </w:rPr>
              <w:t>labs (Excel</w:t>
            </w:r>
            <w:r>
              <w:rPr>
                <w:spacing w:val="40"/>
                <w:w w:val="110"/>
                <w:sz w:val="24"/>
              </w:rPr>
              <w:t xml:space="preserve"> </w:t>
            </w:r>
            <w:r>
              <w:rPr>
                <w:w w:val="110"/>
                <w:sz w:val="24"/>
              </w:rPr>
              <w:t>dashboards,</w:t>
            </w:r>
            <w:r>
              <w:rPr>
                <w:spacing w:val="40"/>
                <w:w w:val="110"/>
                <w:sz w:val="24"/>
              </w:rPr>
              <w:t xml:space="preserve"> </w:t>
            </w:r>
            <w:r>
              <w:rPr>
                <w:w w:val="110"/>
                <w:sz w:val="24"/>
              </w:rPr>
              <w:t>ERP/IoT</w:t>
            </w:r>
            <w:r>
              <w:rPr>
                <w:spacing w:val="40"/>
                <w:w w:val="110"/>
                <w:sz w:val="24"/>
              </w:rPr>
              <w:t xml:space="preserve"> </w:t>
            </w:r>
            <w:r>
              <w:rPr>
                <w:w w:val="110"/>
                <w:sz w:val="24"/>
              </w:rPr>
              <w:t>demos),</w:t>
            </w:r>
            <w:r>
              <w:rPr>
                <w:spacing w:val="40"/>
                <w:w w:val="110"/>
                <w:sz w:val="24"/>
              </w:rPr>
              <w:t xml:space="preserve"> </w:t>
            </w:r>
            <w:r>
              <w:rPr>
                <w:w w:val="110"/>
                <w:sz w:val="24"/>
              </w:rPr>
              <w:t>role-playing</w:t>
            </w:r>
            <w:r>
              <w:rPr>
                <w:spacing w:val="40"/>
                <w:w w:val="110"/>
                <w:sz w:val="24"/>
              </w:rPr>
              <w:t xml:space="preserve"> </w:t>
            </w:r>
            <w:r>
              <w:rPr>
                <w:w w:val="110"/>
                <w:sz w:val="24"/>
              </w:rPr>
              <w:t>(vendor</w:t>
            </w:r>
            <w:r>
              <w:rPr>
                <w:spacing w:val="40"/>
                <w:w w:val="110"/>
                <w:sz w:val="24"/>
              </w:rPr>
              <w:t xml:space="preserve"> </w:t>
            </w:r>
            <w:r>
              <w:rPr>
                <w:w w:val="110"/>
                <w:sz w:val="24"/>
              </w:rPr>
              <w:t>negotiations),</w:t>
            </w:r>
            <w:r>
              <w:rPr>
                <w:spacing w:val="40"/>
                <w:w w:val="110"/>
                <w:sz w:val="24"/>
              </w:rPr>
              <w:t xml:space="preserve"> </w:t>
            </w:r>
            <w:r>
              <w:rPr>
                <w:w w:val="110"/>
                <w:sz w:val="24"/>
              </w:rPr>
              <w:t>and</w:t>
            </w:r>
            <w:r>
              <w:rPr>
                <w:spacing w:val="40"/>
                <w:w w:val="110"/>
                <w:sz w:val="24"/>
              </w:rPr>
              <w:t xml:space="preserve"> </w:t>
            </w:r>
            <w:r>
              <w:rPr>
                <w:w w:val="110"/>
                <w:sz w:val="24"/>
              </w:rPr>
              <w:t>global</w:t>
            </w:r>
            <w:r>
              <w:rPr>
                <w:spacing w:val="40"/>
                <w:w w:val="110"/>
                <w:sz w:val="24"/>
              </w:rPr>
              <w:t xml:space="preserve"> </w:t>
            </w:r>
            <w:r>
              <w:rPr>
                <w:w w:val="110"/>
                <w:sz w:val="24"/>
              </w:rPr>
              <w:t xml:space="preserve">case </w:t>
            </w:r>
            <w:r>
              <w:rPr>
                <w:spacing w:val="-2"/>
                <w:w w:val="110"/>
                <w:sz w:val="24"/>
              </w:rPr>
              <w:t>analyses.</w:t>
            </w:r>
          </w:p>
        </w:tc>
      </w:tr>
      <w:tr w14:paraId="6797D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7" w:hRule="atLeast"/>
        </w:trPr>
        <w:tc>
          <w:tcPr>
            <w:tcW w:w="10468" w:type="dxa"/>
            <w:gridSpan w:val="3"/>
          </w:tcPr>
          <w:p w14:paraId="2D52BC68">
            <w:pPr>
              <w:pStyle w:val="9"/>
              <w:spacing w:line="279" w:lineRule="exact"/>
              <w:ind w:left="16"/>
              <w:jc w:val="center"/>
              <w:rPr>
                <w:b/>
                <w:sz w:val="24"/>
              </w:rPr>
            </w:pPr>
            <w:r>
              <w:rPr>
                <w:b/>
                <w:w w:val="120"/>
                <w:sz w:val="24"/>
              </w:rPr>
              <w:t>COURSE</w:t>
            </w:r>
            <w:r>
              <w:rPr>
                <w:b/>
                <w:spacing w:val="12"/>
                <w:w w:val="120"/>
                <w:sz w:val="24"/>
              </w:rPr>
              <w:t xml:space="preserve"> </w:t>
            </w:r>
            <w:r>
              <w:rPr>
                <w:b/>
                <w:spacing w:val="-2"/>
                <w:w w:val="120"/>
                <w:sz w:val="24"/>
              </w:rPr>
              <w:t>OBJECTIVES:</w:t>
            </w:r>
          </w:p>
          <w:p w14:paraId="1BCB15D4">
            <w:pPr>
              <w:pStyle w:val="9"/>
              <w:spacing w:before="2"/>
              <w:ind w:left="729" w:right="-29" w:hanging="360"/>
              <w:jc w:val="both"/>
              <w:rPr>
                <w:sz w:val="24"/>
              </w:rPr>
            </w:pPr>
            <w:r>
              <w:rPr>
                <w:w w:val="110"/>
                <w:sz w:val="24"/>
              </w:rPr>
              <w:t>1.</w:t>
            </w:r>
            <w:r>
              <w:rPr>
                <w:spacing w:val="40"/>
                <w:w w:val="110"/>
                <w:sz w:val="24"/>
              </w:rPr>
              <w:t xml:space="preserve"> </w:t>
            </w:r>
            <w:r>
              <w:rPr>
                <w:w w:val="110"/>
                <w:sz w:val="24"/>
              </w:rPr>
              <w:t>To develop a comprehensive understanding of supply chain management (SCM) and logistics, covering core concepts, functions, challenges, transportation modes, warehousing,</w:t>
            </w:r>
            <w:r>
              <w:rPr>
                <w:spacing w:val="40"/>
                <w:w w:val="110"/>
                <w:sz w:val="24"/>
              </w:rPr>
              <w:t xml:space="preserve"> </w:t>
            </w:r>
            <w:r>
              <w:rPr>
                <w:w w:val="110"/>
                <w:sz w:val="24"/>
              </w:rPr>
              <w:t>and</w:t>
            </w:r>
            <w:r>
              <w:rPr>
                <w:spacing w:val="40"/>
                <w:w w:val="110"/>
                <w:sz w:val="24"/>
              </w:rPr>
              <w:t xml:space="preserve"> </w:t>
            </w:r>
            <w:r>
              <w:rPr>
                <w:w w:val="110"/>
                <w:sz w:val="24"/>
              </w:rPr>
              <w:t>cost</w:t>
            </w:r>
            <w:r>
              <w:rPr>
                <w:spacing w:val="40"/>
                <w:w w:val="110"/>
                <w:sz w:val="24"/>
              </w:rPr>
              <w:t xml:space="preserve"> </w:t>
            </w:r>
            <w:r>
              <w:rPr>
                <w:w w:val="110"/>
                <w:sz w:val="24"/>
              </w:rPr>
              <w:t>optimization</w:t>
            </w:r>
            <w:r>
              <w:rPr>
                <w:spacing w:val="40"/>
                <w:w w:val="110"/>
                <w:sz w:val="24"/>
              </w:rPr>
              <w:t xml:space="preserve"> </w:t>
            </w:r>
            <w:r>
              <w:rPr>
                <w:w w:val="110"/>
                <w:sz w:val="24"/>
              </w:rPr>
              <w:t>techniques.</w:t>
            </w:r>
          </w:p>
          <w:p w14:paraId="5D394EEE">
            <w:pPr>
              <w:pStyle w:val="9"/>
              <w:numPr>
                <w:ilvl w:val="0"/>
                <w:numId w:val="13"/>
              </w:numPr>
              <w:tabs>
                <w:tab w:val="left" w:pos="574"/>
              </w:tabs>
              <w:spacing w:before="6" w:after="0" w:line="240" w:lineRule="auto"/>
              <w:ind w:left="574" w:right="0" w:hanging="364"/>
              <w:jc w:val="both"/>
              <w:rPr>
                <w:sz w:val="24"/>
              </w:rPr>
            </w:pPr>
            <w:r>
              <w:rPr>
                <w:w w:val="110"/>
                <w:sz w:val="24"/>
              </w:rPr>
              <w:t>To</w:t>
            </w:r>
            <w:r>
              <w:rPr>
                <w:spacing w:val="9"/>
                <w:w w:val="110"/>
                <w:sz w:val="24"/>
              </w:rPr>
              <w:t xml:space="preserve"> </w:t>
            </w:r>
            <w:r>
              <w:rPr>
                <w:w w:val="110"/>
                <w:sz w:val="24"/>
              </w:rPr>
              <w:t>equip</w:t>
            </w:r>
            <w:r>
              <w:rPr>
                <w:spacing w:val="9"/>
                <w:w w:val="110"/>
                <w:sz w:val="24"/>
              </w:rPr>
              <w:t xml:space="preserve"> </w:t>
            </w:r>
            <w:r>
              <w:rPr>
                <w:w w:val="110"/>
                <w:sz w:val="24"/>
              </w:rPr>
              <w:t>students</w:t>
            </w:r>
            <w:r>
              <w:rPr>
                <w:spacing w:val="12"/>
                <w:w w:val="110"/>
                <w:sz w:val="24"/>
              </w:rPr>
              <w:t xml:space="preserve"> </w:t>
            </w:r>
            <w:r>
              <w:rPr>
                <w:w w:val="110"/>
                <w:sz w:val="24"/>
              </w:rPr>
              <w:t>with</w:t>
            </w:r>
            <w:r>
              <w:rPr>
                <w:spacing w:val="9"/>
                <w:w w:val="110"/>
                <w:sz w:val="24"/>
              </w:rPr>
              <w:t xml:space="preserve"> </w:t>
            </w:r>
            <w:r>
              <w:rPr>
                <w:w w:val="110"/>
                <w:sz w:val="24"/>
              </w:rPr>
              <w:t>analytical</w:t>
            </w:r>
            <w:r>
              <w:rPr>
                <w:spacing w:val="12"/>
                <w:w w:val="110"/>
                <w:sz w:val="24"/>
              </w:rPr>
              <w:t xml:space="preserve"> </w:t>
            </w:r>
            <w:r>
              <w:rPr>
                <w:w w:val="110"/>
                <w:sz w:val="24"/>
              </w:rPr>
              <w:t>and</w:t>
            </w:r>
            <w:r>
              <w:rPr>
                <w:spacing w:val="13"/>
                <w:w w:val="110"/>
                <w:sz w:val="24"/>
              </w:rPr>
              <w:t xml:space="preserve"> </w:t>
            </w:r>
            <w:r>
              <w:rPr>
                <w:w w:val="110"/>
                <w:sz w:val="24"/>
              </w:rPr>
              <w:t>technological</w:t>
            </w:r>
            <w:r>
              <w:rPr>
                <w:spacing w:val="11"/>
                <w:w w:val="110"/>
                <w:sz w:val="24"/>
              </w:rPr>
              <w:t xml:space="preserve"> </w:t>
            </w:r>
            <w:r>
              <w:rPr>
                <w:w w:val="110"/>
                <w:sz w:val="24"/>
              </w:rPr>
              <w:t>skills</w:t>
            </w:r>
            <w:r>
              <w:rPr>
                <w:spacing w:val="25"/>
                <w:w w:val="110"/>
                <w:sz w:val="24"/>
              </w:rPr>
              <w:t xml:space="preserve"> </w:t>
            </w:r>
            <w:r>
              <w:rPr>
                <w:w w:val="110"/>
                <w:sz w:val="24"/>
              </w:rPr>
              <w:t>in</w:t>
            </w:r>
            <w:r>
              <w:rPr>
                <w:spacing w:val="11"/>
                <w:w w:val="110"/>
                <w:sz w:val="24"/>
              </w:rPr>
              <w:t xml:space="preserve"> </w:t>
            </w:r>
            <w:r>
              <w:rPr>
                <w:w w:val="110"/>
                <w:sz w:val="24"/>
              </w:rPr>
              <w:t>inventory</w:t>
            </w:r>
            <w:r>
              <w:rPr>
                <w:spacing w:val="12"/>
                <w:w w:val="110"/>
                <w:sz w:val="24"/>
              </w:rPr>
              <w:t xml:space="preserve"> </w:t>
            </w:r>
            <w:r>
              <w:rPr>
                <w:w w:val="110"/>
                <w:sz w:val="24"/>
              </w:rPr>
              <w:t>control</w:t>
            </w:r>
            <w:r>
              <w:rPr>
                <w:spacing w:val="11"/>
                <w:w w:val="110"/>
                <w:sz w:val="24"/>
              </w:rPr>
              <w:t xml:space="preserve"> </w:t>
            </w:r>
            <w:r>
              <w:rPr>
                <w:spacing w:val="-2"/>
                <w:w w:val="110"/>
                <w:sz w:val="24"/>
              </w:rPr>
              <w:t>(EOQ,</w:t>
            </w:r>
          </w:p>
          <w:p w14:paraId="1631B11A">
            <w:pPr>
              <w:pStyle w:val="9"/>
              <w:spacing w:before="12" w:line="310" w:lineRule="atLeast"/>
              <w:ind w:left="575" w:right="111"/>
              <w:jc w:val="both"/>
              <w:rPr>
                <w:sz w:val="24"/>
              </w:rPr>
            </w:pPr>
            <w:r>
              <w:rPr>
                <w:w w:val="110"/>
                <w:sz w:val="24"/>
              </w:rPr>
              <w:t>ABC, VED, JIT), procurement strategies, emerging SCM technologies (ERP, IoT, AI, Blockchain),</w:t>
            </w:r>
            <w:r>
              <w:rPr>
                <w:spacing w:val="40"/>
                <w:w w:val="110"/>
                <w:sz w:val="24"/>
              </w:rPr>
              <w:t xml:space="preserve"> </w:t>
            </w:r>
            <w:r>
              <w:rPr>
                <w:w w:val="110"/>
                <w:sz w:val="24"/>
              </w:rPr>
              <w:t>and</w:t>
            </w:r>
            <w:r>
              <w:rPr>
                <w:spacing w:val="40"/>
                <w:w w:val="110"/>
                <w:sz w:val="24"/>
              </w:rPr>
              <w:t xml:space="preserve"> </w:t>
            </w:r>
            <w:r>
              <w:rPr>
                <w:w w:val="110"/>
                <w:sz w:val="24"/>
              </w:rPr>
              <w:t>Excel-based</w:t>
            </w:r>
            <w:r>
              <w:rPr>
                <w:spacing w:val="40"/>
                <w:w w:val="110"/>
                <w:sz w:val="24"/>
              </w:rPr>
              <w:t xml:space="preserve"> </w:t>
            </w:r>
            <w:r>
              <w:rPr>
                <w:w w:val="110"/>
                <w:sz w:val="24"/>
              </w:rPr>
              <w:t>problem-solving</w:t>
            </w:r>
            <w:r>
              <w:rPr>
                <w:spacing w:val="40"/>
                <w:w w:val="110"/>
                <w:sz w:val="24"/>
              </w:rPr>
              <w:t xml:space="preserve"> </w:t>
            </w:r>
            <w:r>
              <w:rPr>
                <w:w w:val="110"/>
                <w:sz w:val="24"/>
              </w:rPr>
              <w:t>for</w:t>
            </w:r>
            <w:r>
              <w:rPr>
                <w:spacing w:val="40"/>
                <w:w w:val="110"/>
                <w:sz w:val="24"/>
              </w:rPr>
              <w:t xml:space="preserve"> </w:t>
            </w:r>
            <w:r>
              <w:rPr>
                <w:w w:val="110"/>
                <w:sz w:val="24"/>
              </w:rPr>
              <w:t>global</w:t>
            </w:r>
            <w:r>
              <w:rPr>
                <w:spacing w:val="40"/>
                <w:w w:val="110"/>
                <w:sz w:val="24"/>
              </w:rPr>
              <w:t xml:space="preserve"> </w:t>
            </w:r>
            <w:r>
              <w:rPr>
                <w:w w:val="110"/>
                <w:sz w:val="24"/>
              </w:rPr>
              <w:t>supply</w:t>
            </w:r>
            <w:r>
              <w:rPr>
                <w:spacing w:val="40"/>
                <w:w w:val="110"/>
                <w:sz w:val="24"/>
              </w:rPr>
              <w:t xml:space="preserve"> </w:t>
            </w:r>
            <w:r>
              <w:rPr>
                <w:w w:val="110"/>
                <w:sz w:val="24"/>
              </w:rPr>
              <w:t>chain</w:t>
            </w:r>
            <w:r>
              <w:rPr>
                <w:spacing w:val="40"/>
                <w:w w:val="110"/>
                <w:sz w:val="24"/>
              </w:rPr>
              <w:t xml:space="preserve"> </w:t>
            </w:r>
            <w:r>
              <w:rPr>
                <w:w w:val="110"/>
                <w:sz w:val="24"/>
              </w:rPr>
              <w:t>operations.</w:t>
            </w:r>
          </w:p>
        </w:tc>
      </w:tr>
      <w:tr w14:paraId="386D7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7" w:hRule="atLeast"/>
        </w:trPr>
        <w:tc>
          <w:tcPr>
            <w:tcW w:w="10468" w:type="dxa"/>
            <w:gridSpan w:val="3"/>
          </w:tcPr>
          <w:p w14:paraId="7D08D0F6">
            <w:pPr>
              <w:pStyle w:val="9"/>
              <w:spacing w:line="277" w:lineRule="exact"/>
              <w:ind w:left="26"/>
              <w:jc w:val="center"/>
              <w:rPr>
                <w:b/>
                <w:sz w:val="24"/>
              </w:rPr>
            </w:pPr>
            <w:r>
              <w:rPr>
                <w:b/>
                <w:w w:val="120"/>
                <w:sz w:val="24"/>
              </w:rPr>
              <w:t>COURSE</w:t>
            </w:r>
            <w:r>
              <w:rPr>
                <w:b/>
                <w:spacing w:val="12"/>
                <w:w w:val="120"/>
                <w:sz w:val="24"/>
              </w:rPr>
              <w:t xml:space="preserve"> </w:t>
            </w:r>
            <w:r>
              <w:rPr>
                <w:b/>
                <w:spacing w:val="-2"/>
                <w:w w:val="120"/>
                <w:sz w:val="24"/>
              </w:rPr>
              <w:t>OUTCOMES:</w:t>
            </w:r>
          </w:p>
          <w:p w14:paraId="24E62402">
            <w:pPr>
              <w:pStyle w:val="9"/>
              <w:spacing w:line="280" w:lineRule="exact"/>
              <w:ind w:left="2126"/>
              <w:rPr>
                <w:b/>
                <w:sz w:val="24"/>
              </w:rPr>
            </w:pPr>
            <w:r>
              <w:rPr>
                <w:b/>
                <w:w w:val="110"/>
                <w:sz w:val="24"/>
              </w:rPr>
              <w:t>By</w:t>
            </w:r>
            <w:r>
              <w:rPr>
                <w:b/>
                <w:spacing w:val="20"/>
                <w:w w:val="110"/>
                <w:sz w:val="24"/>
              </w:rPr>
              <w:t xml:space="preserve"> </w:t>
            </w:r>
            <w:r>
              <w:rPr>
                <w:b/>
                <w:w w:val="110"/>
                <w:sz w:val="24"/>
              </w:rPr>
              <w:t>the</w:t>
            </w:r>
            <w:r>
              <w:rPr>
                <w:b/>
                <w:spacing w:val="20"/>
                <w:w w:val="110"/>
                <w:sz w:val="24"/>
              </w:rPr>
              <w:t xml:space="preserve"> </w:t>
            </w:r>
            <w:r>
              <w:rPr>
                <w:b/>
                <w:w w:val="110"/>
                <w:sz w:val="24"/>
              </w:rPr>
              <w:t>end</w:t>
            </w:r>
            <w:r>
              <w:rPr>
                <w:b/>
                <w:spacing w:val="22"/>
                <w:w w:val="110"/>
                <w:sz w:val="24"/>
              </w:rPr>
              <w:t xml:space="preserve"> </w:t>
            </w:r>
            <w:r>
              <w:rPr>
                <w:b/>
                <w:w w:val="110"/>
                <w:sz w:val="24"/>
              </w:rPr>
              <w:t>of</w:t>
            </w:r>
            <w:r>
              <w:rPr>
                <w:b/>
                <w:spacing w:val="25"/>
                <w:w w:val="110"/>
                <w:sz w:val="24"/>
              </w:rPr>
              <w:t xml:space="preserve"> </w:t>
            </w:r>
            <w:r>
              <w:rPr>
                <w:b/>
                <w:w w:val="110"/>
                <w:sz w:val="24"/>
              </w:rPr>
              <w:t>the</w:t>
            </w:r>
            <w:r>
              <w:rPr>
                <w:b/>
                <w:spacing w:val="21"/>
                <w:w w:val="110"/>
                <w:sz w:val="24"/>
              </w:rPr>
              <w:t xml:space="preserve"> </w:t>
            </w:r>
            <w:r>
              <w:rPr>
                <w:b/>
                <w:w w:val="110"/>
                <w:sz w:val="24"/>
              </w:rPr>
              <w:t>course,</w:t>
            </w:r>
            <w:r>
              <w:rPr>
                <w:b/>
                <w:spacing w:val="22"/>
                <w:w w:val="110"/>
                <w:sz w:val="24"/>
              </w:rPr>
              <w:t xml:space="preserve"> </w:t>
            </w:r>
            <w:r>
              <w:rPr>
                <w:b/>
                <w:w w:val="110"/>
                <w:sz w:val="24"/>
              </w:rPr>
              <w:t>students</w:t>
            </w:r>
            <w:r>
              <w:rPr>
                <w:b/>
                <w:spacing w:val="24"/>
                <w:w w:val="110"/>
                <w:sz w:val="24"/>
              </w:rPr>
              <w:t xml:space="preserve"> </w:t>
            </w:r>
            <w:r>
              <w:rPr>
                <w:b/>
                <w:w w:val="110"/>
                <w:sz w:val="24"/>
              </w:rPr>
              <w:t>will</w:t>
            </w:r>
            <w:r>
              <w:rPr>
                <w:b/>
                <w:spacing w:val="25"/>
                <w:w w:val="110"/>
                <w:sz w:val="24"/>
              </w:rPr>
              <w:t xml:space="preserve"> </w:t>
            </w:r>
            <w:r>
              <w:rPr>
                <w:b/>
                <w:w w:val="110"/>
                <w:sz w:val="24"/>
              </w:rPr>
              <w:t>be</w:t>
            </w:r>
            <w:r>
              <w:rPr>
                <w:b/>
                <w:spacing w:val="20"/>
                <w:w w:val="110"/>
                <w:sz w:val="24"/>
              </w:rPr>
              <w:t xml:space="preserve"> </w:t>
            </w:r>
            <w:r>
              <w:rPr>
                <w:b/>
                <w:w w:val="110"/>
                <w:sz w:val="24"/>
              </w:rPr>
              <w:t>able</w:t>
            </w:r>
            <w:r>
              <w:rPr>
                <w:b/>
                <w:spacing w:val="21"/>
                <w:w w:val="110"/>
                <w:sz w:val="24"/>
              </w:rPr>
              <w:t xml:space="preserve"> </w:t>
            </w:r>
            <w:r>
              <w:rPr>
                <w:b/>
                <w:spacing w:val="-5"/>
                <w:w w:val="110"/>
                <w:sz w:val="24"/>
              </w:rPr>
              <w:t>to:</w:t>
            </w:r>
          </w:p>
          <w:p w14:paraId="67E28338">
            <w:pPr>
              <w:pStyle w:val="9"/>
              <w:numPr>
                <w:ilvl w:val="0"/>
                <w:numId w:val="14"/>
              </w:numPr>
              <w:tabs>
                <w:tab w:val="left" w:pos="729"/>
              </w:tabs>
              <w:spacing w:before="2" w:after="0" w:line="240" w:lineRule="auto"/>
              <w:ind w:left="729" w:right="271" w:hanging="360"/>
              <w:jc w:val="left"/>
              <w:rPr>
                <w:i/>
                <w:sz w:val="24"/>
              </w:rPr>
            </w:pPr>
            <w:r>
              <w:rPr>
                <w:w w:val="110"/>
                <w:sz w:val="24"/>
              </w:rPr>
              <w:t>Explain</w:t>
            </w:r>
            <w:r>
              <w:rPr>
                <w:spacing w:val="35"/>
                <w:w w:val="110"/>
                <w:sz w:val="24"/>
              </w:rPr>
              <w:t xml:space="preserve"> </w:t>
            </w:r>
            <w:r>
              <w:rPr>
                <w:w w:val="110"/>
                <w:sz w:val="24"/>
              </w:rPr>
              <w:t>the</w:t>
            </w:r>
            <w:r>
              <w:rPr>
                <w:spacing w:val="35"/>
                <w:w w:val="110"/>
                <w:sz w:val="24"/>
              </w:rPr>
              <w:t xml:space="preserve"> </w:t>
            </w:r>
            <w:r>
              <w:rPr>
                <w:w w:val="110"/>
                <w:sz w:val="24"/>
              </w:rPr>
              <w:t>core</w:t>
            </w:r>
            <w:r>
              <w:rPr>
                <w:spacing w:val="35"/>
                <w:w w:val="110"/>
                <w:sz w:val="24"/>
              </w:rPr>
              <w:t xml:space="preserve"> </w:t>
            </w:r>
            <w:r>
              <w:rPr>
                <w:w w:val="110"/>
                <w:sz w:val="24"/>
              </w:rPr>
              <w:t>concepts,</w:t>
            </w:r>
            <w:r>
              <w:rPr>
                <w:spacing w:val="35"/>
                <w:w w:val="110"/>
                <w:sz w:val="24"/>
              </w:rPr>
              <w:t xml:space="preserve"> </w:t>
            </w:r>
            <w:r>
              <w:rPr>
                <w:w w:val="110"/>
                <w:sz w:val="24"/>
              </w:rPr>
              <w:t>components,</w:t>
            </w:r>
            <w:r>
              <w:rPr>
                <w:spacing w:val="35"/>
                <w:w w:val="110"/>
                <w:sz w:val="24"/>
              </w:rPr>
              <w:t xml:space="preserve"> </w:t>
            </w:r>
            <w:r>
              <w:rPr>
                <w:w w:val="110"/>
                <w:sz w:val="24"/>
              </w:rPr>
              <w:t>and</w:t>
            </w:r>
            <w:r>
              <w:rPr>
                <w:spacing w:val="36"/>
                <w:w w:val="110"/>
                <w:sz w:val="24"/>
              </w:rPr>
              <w:t xml:space="preserve"> </w:t>
            </w:r>
            <w:r>
              <w:rPr>
                <w:w w:val="110"/>
                <w:sz w:val="24"/>
              </w:rPr>
              <w:t>functions of</w:t>
            </w:r>
            <w:r>
              <w:rPr>
                <w:spacing w:val="38"/>
                <w:w w:val="110"/>
                <w:sz w:val="24"/>
              </w:rPr>
              <w:t xml:space="preserve"> </w:t>
            </w:r>
            <w:r>
              <w:rPr>
                <w:w w:val="110"/>
                <w:sz w:val="24"/>
              </w:rPr>
              <w:t>supply</w:t>
            </w:r>
            <w:r>
              <w:rPr>
                <w:spacing w:val="35"/>
                <w:w w:val="110"/>
                <w:sz w:val="24"/>
              </w:rPr>
              <w:t xml:space="preserve"> </w:t>
            </w:r>
            <w:r>
              <w:rPr>
                <w:w w:val="110"/>
                <w:sz w:val="24"/>
              </w:rPr>
              <w:t>chains,</w:t>
            </w:r>
            <w:r>
              <w:rPr>
                <w:spacing w:val="35"/>
                <w:w w:val="110"/>
                <w:sz w:val="24"/>
              </w:rPr>
              <w:t xml:space="preserve"> </w:t>
            </w:r>
            <w:r>
              <w:rPr>
                <w:w w:val="110"/>
                <w:sz w:val="24"/>
              </w:rPr>
              <w:t>including the</w:t>
            </w:r>
            <w:r>
              <w:rPr>
                <w:spacing w:val="40"/>
                <w:w w:val="110"/>
                <w:sz w:val="24"/>
              </w:rPr>
              <w:t xml:space="preserve"> </w:t>
            </w:r>
            <w:r>
              <w:rPr>
                <w:w w:val="110"/>
                <w:sz w:val="24"/>
              </w:rPr>
              <w:t>role</w:t>
            </w:r>
            <w:r>
              <w:rPr>
                <w:spacing w:val="40"/>
                <w:w w:val="110"/>
                <w:sz w:val="24"/>
              </w:rPr>
              <w:t xml:space="preserve"> </w:t>
            </w:r>
            <w:r>
              <w:rPr>
                <w:w w:val="110"/>
                <w:sz w:val="24"/>
              </w:rPr>
              <w:t>of</w:t>
            </w:r>
            <w:r>
              <w:rPr>
                <w:spacing w:val="40"/>
                <w:w w:val="110"/>
                <w:sz w:val="24"/>
              </w:rPr>
              <w:t xml:space="preserve"> </w:t>
            </w:r>
            <w:r>
              <w:rPr>
                <w:w w:val="110"/>
                <w:sz w:val="24"/>
              </w:rPr>
              <w:t>logistics</w:t>
            </w:r>
            <w:r>
              <w:rPr>
                <w:spacing w:val="40"/>
                <w:w w:val="110"/>
                <w:sz w:val="24"/>
              </w:rPr>
              <w:t xml:space="preserve"> </w:t>
            </w:r>
            <w:r>
              <w:rPr>
                <w:w w:val="110"/>
                <w:sz w:val="24"/>
              </w:rPr>
              <w:t>and</w:t>
            </w:r>
            <w:r>
              <w:rPr>
                <w:spacing w:val="40"/>
                <w:w w:val="110"/>
                <w:sz w:val="24"/>
              </w:rPr>
              <w:t xml:space="preserve"> </w:t>
            </w:r>
            <w:r>
              <w:rPr>
                <w:w w:val="110"/>
                <w:sz w:val="24"/>
              </w:rPr>
              <w:t>challenges</w:t>
            </w:r>
            <w:r>
              <w:rPr>
                <w:spacing w:val="40"/>
                <w:w w:val="110"/>
                <w:sz w:val="24"/>
              </w:rPr>
              <w:t xml:space="preserve"> </w:t>
            </w:r>
            <w:r>
              <w:rPr>
                <w:w w:val="110"/>
                <w:sz w:val="24"/>
              </w:rPr>
              <w:t>in</w:t>
            </w:r>
            <w:r>
              <w:rPr>
                <w:spacing w:val="40"/>
                <w:w w:val="110"/>
                <w:sz w:val="24"/>
              </w:rPr>
              <w:t xml:space="preserve"> </w:t>
            </w:r>
            <w:r>
              <w:rPr>
                <w:w w:val="110"/>
                <w:sz w:val="24"/>
              </w:rPr>
              <w:t>modern</w:t>
            </w:r>
            <w:r>
              <w:rPr>
                <w:spacing w:val="40"/>
                <w:w w:val="110"/>
                <w:sz w:val="24"/>
              </w:rPr>
              <w:t xml:space="preserve"> </w:t>
            </w:r>
            <w:r>
              <w:rPr>
                <w:w w:val="110"/>
                <w:sz w:val="24"/>
              </w:rPr>
              <w:t>SCM.</w:t>
            </w:r>
            <w:r>
              <w:rPr>
                <w:spacing w:val="40"/>
                <w:w w:val="110"/>
                <w:sz w:val="24"/>
              </w:rPr>
              <w:t xml:space="preserve"> </w:t>
            </w:r>
            <w:r>
              <w:rPr>
                <w:i/>
                <w:w w:val="110"/>
                <w:sz w:val="24"/>
              </w:rPr>
              <w:t>(Knowledge/Comprehension)</w:t>
            </w:r>
          </w:p>
          <w:p w14:paraId="1FAE993C">
            <w:pPr>
              <w:pStyle w:val="9"/>
              <w:numPr>
                <w:ilvl w:val="0"/>
                <w:numId w:val="14"/>
              </w:numPr>
              <w:tabs>
                <w:tab w:val="left" w:pos="729"/>
              </w:tabs>
              <w:spacing w:before="6" w:after="0" w:line="237" w:lineRule="auto"/>
              <w:ind w:left="729" w:right="298" w:hanging="360"/>
              <w:jc w:val="left"/>
              <w:rPr>
                <w:i/>
                <w:sz w:val="24"/>
              </w:rPr>
            </w:pPr>
            <w:r>
              <w:rPr>
                <w:w w:val="110"/>
                <w:sz w:val="24"/>
              </w:rPr>
              <w:t>Evaluate</w:t>
            </w:r>
            <w:r>
              <w:rPr>
                <w:spacing w:val="39"/>
                <w:w w:val="110"/>
                <w:sz w:val="24"/>
              </w:rPr>
              <w:t xml:space="preserve"> </w:t>
            </w:r>
            <w:r>
              <w:rPr>
                <w:w w:val="110"/>
                <w:sz w:val="24"/>
              </w:rPr>
              <w:t>logistics</w:t>
            </w:r>
            <w:r>
              <w:rPr>
                <w:spacing w:val="40"/>
                <w:w w:val="110"/>
                <w:sz w:val="24"/>
              </w:rPr>
              <w:t xml:space="preserve"> </w:t>
            </w:r>
            <w:r>
              <w:rPr>
                <w:w w:val="110"/>
                <w:sz w:val="24"/>
              </w:rPr>
              <w:t>strategies</w:t>
            </w:r>
            <w:r>
              <w:rPr>
                <w:spacing w:val="40"/>
                <w:w w:val="110"/>
                <w:sz w:val="24"/>
              </w:rPr>
              <w:t xml:space="preserve"> </w:t>
            </w:r>
            <w:r>
              <w:rPr>
                <w:w w:val="110"/>
                <w:sz w:val="24"/>
              </w:rPr>
              <w:t>by</w:t>
            </w:r>
            <w:r>
              <w:rPr>
                <w:spacing w:val="40"/>
                <w:w w:val="110"/>
                <w:sz w:val="24"/>
              </w:rPr>
              <w:t xml:space="preserve"> </w:t>
            </w:r>
            <w:r>
              <w:rPr>
                <w:w w:val="110"/>
                <w:sz w:val="24"/>
              </w:rPr>
              <w:t>comparing</w:t>
            </w:r>
            <w:r>
              <w:rPr>
                <w:spacing w:val="40"/>
                <w:w w:val="110"/>
                <w:sz w:val="24"/>
              </w:rPr>
              <w:t xml:space="preserve"> </w:t>
            </w:r>
            <w:r>
              <w:rPr>
                <w:w w:val="110"/>
                <w:sz w:val="24"/>
              </w:rPr>
              <w:t>transportation</w:t>
            </w:r>
            <w:r>
              <w:rPr>
                <w:spacing w:val="40"/>
                <w:w w:val="110"/>
                <w:sz w:val="24"/>
              </w:rPr>
              <w:t xml:space="preserve"> </w:t>
            </w:r>
            <w:r>
              <w:rPr>
                <w:w w:val="110"/>
                <w:sz w:val="24"/>
              </w:rPr>
              <w:t>modes,</w:t>
            </w:r>
            <w:r>
              <w:rPr>
                <w:spacing w:val="40"/>
                <w:w w:val="110"/>
                <w:sz w:val="24"/>
              </w:rPr>
              <w:t xml:space="preserve"> </w:t>
            </w:r>
            <w:r>
              <w:rPr>
                <w:w w:val="110"/>
                <w:sz w:val="24"/>
              </w:rPr>
              <w:t>warehousing functions,</w:t>
            </w:r>
            <w:r>
              <w:rPr>
                <w:spacing w:val="33"/>
                <w:w w:val="110"/>
                <w:sz w:val="24"/>
              </w:rPr>
              <w:t xml:space="preserve"> </w:t>
            </w:r>
            <w:r>
              <w:rPr>
                <w:w w:val="110"/>
                <w:sz w:val="24"/>
              </w:rPr>
              <w:t>and</w:t>
            </w:r>
            <w:r>
              <w:rPr>
                <w:spacing w:val="37"/>
                <w:w w:val="110"/>
                <w:sz w:val="24"/>
              </w:rPr>
              <w:t xml:space="preserve"> </w:t>
            </w:r>
            <w:r>
              <w:rPr>
                <w:w w:val="110"/>
                <w:sz w:val="24"/>
              </w:rPr>
              <w:t>third-party</w:t>
            </w:r>
            <w:r>
              <w:rPr>
                <w:spacing w:val="36"/>
                <w:w w:val="110"/>
                <w:sz w:val="24"/>
              </w:rPr>
              <w:t xml:space="preserve"> </w:t>
            </w:r>
            <w:r>
              <w:rPr>
                <w:w w:val="110"/>
                <w:sz w:val="24"/>
              </w:rPr>
              <w:t>logistics</w:t>
            </w:r>
            <w:r>
              <w:rPr>
                <w:spacing w:val="35"/>
                <w:w w:val="110"/>
                <w:sz w:val="24"/>
              </w:rPr>
              <w:t xml:space="preserve"> </w:t>
            </w:r>
            <w:r>
              <w:rPr>
                <w:w w:val="110"/>
                <w:sz w:val="24"/>
              </w:rPr>
              <w:t>(3PL)</w:t>
            </w:r>
            <w:r>
              <w:rPr>
                <w:spacing w:val="29"/>
                <w:w w:val="110"/>
                <w:sz w:val="24"/>
              </w:rPr>
              <w:t xml:space="preserve"> </w:t>
            </w:r>
            <w:r>
              <w:rPr>
                <w:w w:val="110"/>
                <w:sz w:val="24"/>
              </w:rPr>
              <w:t>models</w:t>
            </w:r>
            <w:r>
              <w:rPr>
                <w:spacing w:val="37"/>
                <w:w w:val="110"/>
                <w:sz w:val="24"/>
              </w:rPr>
              <w:t xml:space="preserve"> </w:t>
            </w:r>
            <w:r>
              <w:rPr>
                <w:w w:val="110"/>
                <w:sz w:val="24"/>
              </w:rPr>
              <w:t>for</w:t>
            </w:r>
            <w:r>
              <w:rPr>
                <w:spacing w:val="34"/>
                <w:w w:val="110"/>
                <w:sz w:val="24"/>
              </w:rPr>
              <w:t xml:space="preserve"> </w:t>
            </w:r>
            <w:r>
              <w:rPr>
                <w:w w:val="110"/>
                <w:sz w:val="24"/>
              </w:rPr>
              <w:t>cost</w:t>
            </w:r>
            <w:r>
              <w:rPr>
                <w:spacing w:val="36"/>
                <w:w w:val="110"/>
                <w:sz w:val="24"/>
              </w:rPr>
              <w:t xml:space="preserve"> </w:t>
            </w:r>
            <w:r>
              <w:rPr>
                <w:w w:val="110"/>
                <w:sz w:val="24"/>
              </w:rPr>
              <w:t>optimization.</w:t>
            </w:r>
            <w:r>
              <w:rPr>
                <w:spacing w:val="34"/>
                <w:w w:val="110"/>
                <w:sz w:val="24"/>
              </w:rPr>
              <w:t xml:space="preserve"> </w:t>
            </w:r>
            <w:r>
              <w:rPr>
                <w:i/>
                <w:w w:val="110"/>
                <w:sz w:val="24"/>
              </w:rPr>
              <w:t>(Analysis)</w:t>
            </w:r>
          </w:p>
          <w:p w14:paraId="7C87C703">
            <w:pPr>
              <w:pStyle w:val="9"/>
              <w:numPr>
                <w:ilvl w:val="0"/>
                <w:numId w:val="14"/>
              </w:numPr>
              <w:tabs>
                <w:tab w:val="left" w:pos="729"/>
              </w:tabs>
              <w:spacing w:before="2" w:after="0" w:line="240" w:lineRule="auto"/>
              <w:ind w:left="729" w:right="325" w:hanging="360"/>
              <w:jc w:val="left"/>
              <w:rPr>
                <w:i/>
                <w:sz w:val="24"/>
              </w:rPr>
            </w:pPr>
            <w:r>
              <w:rPr>
                <w:w w:val="110"/>
                <w:sz w:val="24"/>
              </w:rPr>
              <w:t>Apply</w:t>
            </w:r>
            <w:r>
              <w:rPr>
                <w:spacing w:val="20"/>
                <w:w w:val="110"/>
                <w:sz w:val="24"/>
              </w:rPr>
              <w:t xml:space="preserve"> </w:t>
            </w:r>
            <w:r>
              <w:rPr>
                <w:w w:val="110"/>
                <w:sz w:val="24"/>
              </w:rPr>
              <w:t>inventory</w:t>
            </w:r>
            <w:r>
              <w:rPr>
                <w:spacing w:val="80"/>
                <w:w w:val="150"/>
                <w:sz w:val="24"/>
              </w:rPr>
              <w:t xml:space="preserve"> </w:t>
            </w:r>
            <w:r>
              <w:rPr>
                <w:w w:val="110"/>
                <w:sz w:val="24"/>
              </w:rPr>
              <w:t>control</w:t>
            </w:r>
            <w:r>
              <w:rPr>
                <w:spacing w:val="80"/>
                <w:w w:val="150"/>
                <w:sz w:val="24"/>
              </w:rPr>
              <w:t xml:space="preserve"> </w:t>
            </w:r>
            <w:r>
              <w:rPr>
                <w:w w:val="110"/>
                <w:sz w:val="24"/>
              </w:rPr>
              <w:t>techniques</w:t>
            </w:r>
            <w:r>
              <w:rPr>
                <w:spacing w:val="80"/>
                <w:w w:val="150"/>
                <w:sz w:val="24"/>
              </w:rPr>
              <w:t xml:space="preserve"> </w:t>
            </w:r>
            <w:r>
              <w:rPr>
                <w:w w:val="110"/>
                <w:sz w:val="24"/>
              </w:rPr>
              <w:t>(EOQ,</w:t>
            </w:r>
            <w:r>
              <w:rPr>
                <w:spacing w:val="80"/>
                <w:w w:val="150"/>
                <w:sz w:val="24"/>
              </w:rPr>
              <w:t xml:space="preserve"> </w:t>
            </w:r>
            <w:r>
              <w:rPr>
                <w:w w:val="110"/>
                <w:sz w:val="24"/>
              </w:rPr>
              <w:t>ABC,</w:t>
            </w:r>
            <w:r>
              <w:rPr>
                <w:spacing w:val="80"/>
                <w:w w:val="150"/>
                <w:sz w:val="24"/>
              </w:rPr>
              <w:t xml:space="preserve"> </w:t>
            </w:r>
            <w:r>
              <w:rPr>
                <w:w w:val="110"/>
                <w:sz w:val="24"/>
              </w:rPr>
              <w:t>VED,</w:t>
            </w:r>
            <w:r>
              <w:rPr>
                <w:spacing w:val="80"/>
                <w:w w:val="150"/>
                <w:sz w:val="24"/>
              </w:rPr>
              <w:t xml:space="preserve"> </w:t>
            </w:r>
            <w:r>
              <w:rPr>
                <w:w w:val="110"/>
                <w:sz w:val="24"/>
              </w:rPr>
              <w:t>JIT)</w:t>
            </w:r>
            <w:r>
              <w:rPr>
                <w:spacing w:val="80"/>
                <w:w w:val="150"/>
                <w:sz w:val="24"/>
              </w:rPr>
              <w:t xml:space="preserve"> </w:t>
            </w:r>
            <w:r>
              <w:rPr>
                <w:w w:val="110"/>
                <w:sz w:val="24"/>
              </w:rPr>
              <w:t>and</w:t>
            </w:r>
            <w:r>
              <w:rPr>
                <w:spacing w:val="80"/>
                <w:w w:val="150"/>
                <w:sz w:val="24"/>
              </w:rPr>
              <w:t xml:space="preserve"> </w:t>
            </w:r>
            <w:r>
              <w:rPr>
                <w:w w:val="110"/>
                <w:sz w:val="24"/>
              </w:rPr>
              <w:t>procurement strategies</w:t>
            </w:r>
            <w:r>
              <w:rPr>
                <w:spacing w:val="40"/>
                <w:w w:val="110"/>
                <w:sz w:val="24"/>
              </w:rPr>
              <w:t xml:space="preserve"> </w:t>
            </w:r>
            <w:r>
              <w:rPr>
                <w:w w:val="110"/>
                <w:sz w:val="24"/>
              </w:rPr>
              <w:t>to</w:t>
            </w:r>
            <w:r>
              <w:rPr>
                <w:spacing w:val="40"/>
                <w:w w:val="110"/>
                <w:sz w:val="24"/>
              </w:rPr>
              <w:t xml:space="preserve"> </w:t>
            </w:r>
            <w:r>
              <w:rPr>
                <w:w w:val="110"/>
                <w:sz w:val="24"/>
              </w:rPr>
              <w:t>enhance</w:t>
            </w:r>
            <w:r>
              <w:rPr>
                <w:spacing w:val="40"/>
                <w:w w:val="110"/>
                <w:sz w:val="24"/>
              </w:rPr>
              <w:t xml:space="preserve"> </w:t>
            </w:r>
            <w:r>
              <w:rPr>
                <w:w w:val="110"/>
                <w:sz w:val="24"/>
              </w:rPr>
              <w:t>supply</w:t>
            </w:r>
            <w:r>
              <w:rPr>
                <w:spacing w:val="40"/>
                <w:w w:val="110"/>
                <w:sz w:val="24"/>
              </w:rPr>
              <w:t xml:space="preserve"> </w:t>
            </w:r>
            <w:r>
              <w:rPr>
                <w:w w:val="110"/>
                <w:sz w:val="24"/>
              </w:rPr>
              <w:t>chain</w:t>
            </w:r>
            <w:r>
              <w:rPr>
                <w:spacing w:val="40"/>
                <w:w w:val="110"/>
                <w:sz w:val="24"/>
              </w:rPr>
              <w:t xml:space="preserve"> </w:t>
            </w:r>
            <w:r>
              <w:rPr>
                <w:w w:val="110"/>
                <w:sz w:val="24"/>
              </w:rPr>
              <w:t>efficiency.</w:t>
            </w:r>
            <w:r>
              <w:rPr>
                <w:spacing w:val="40"/>
                <w:w w:val="110"/>
                <w:sz w:val="24"/>
              </w:rPr>
              <w:t xml:space="preserve"> </w:t>
            </w:r>
            <w:r>
              <w:rPr>
                <w:i/>
                <w:w w:val="110"/>
                <w:sz w:val="24"/>
              </w:rPr>
              <w:t>(Application)</w:t>
            </w:r>
          </w:p>
          <w:p w14:paraId="6ABF82BD">
            <w:pPr>
              <w:pStyle w:val="9"/>
              <w:numPr>
                <w:ilvl w:val="0"/>
                <w:numId w:val="14"/>
              </w:numPr>
              <w:tabs>
                <w:tab w:val="left" w:pos="729"/>
              </w:tabs>
              <w:spacing w:before="6" w:after="0" w:line="237" w:lineRule="auto"/>
              <w:ind w:left="729" w:right="322" w:hanging="360"/>
              <w:jc w:val="left"/>
              <w:rPr>
                <w:i/>
                <w:sz w:val="24"/>
              </w:rPr>
            </w:pPr>
            <w:r>
              <w:rPr>
                <w:w w:val="110"/>
                <w:sz w:val="24"/>
              </w:rPr>
              <w:t>Assess the</w:t>
            </w:r>
            <w:r>
              <w:rPr>
                <w:spacing w:val="30"/>
                <w:w w:val="110"/>
                <w:sz w:val="24"/>
              </w:rPr>
              <w:t xml:space="preserve"> </w:t>
            </w:r>
            <w:r>
              <w:rPr>
                <w:w w:val="110"/>
                <w:sz w:val="24"/>
              </w:rPr>
              <w:t>role</w:t>
            </w:r>
            <w:r>
              <w:rPr>
                <w:spacing w:val="39"/>
                <w:w w:val="110"/>
                <w:sz w:val="24"/>
              </w:rPr>
              <w:t xml:space="preserve"> </w:t>
            </w:r>
            <w:r>
              <w:rPr>
                <w:w w:val="110"/>
                <w:sz w:val="24"/>
              </w:rPr>
              <w:t>of</w:t>
            </w:r>
            <w:r>
              <w:rPr>
                <w:spacing w:val="29"/>
                <w:w w:val="110"/>
                <w:sz w:val="24"/>
              </w:rPr>
              <w:t xml:space="preserve"> </w:t>
            </w:r>
            <w:r>
              <w:rPr>
                <w:w w:val="110"/>
                <w:sz w:val="24"/>
              </w:rPr>
              <w:t>emerging</w:t>
            </w:r>
            <w:r>
              <w:rPr>
                <w:spacing w:val="29"/>
                <w:w w:val="110"/>
                <w:sz w:val="24"/>
              </w:rPr>
              <w:t xml:space="preserve"> </w:t>
            </w:r>
            <w:r>
              <w:rPr>
                <w:w w:val="110"/>
                <w:sz w:val="24"/>
              </w:rPr>
              <w:t>technologies</w:t>
            </w:r>
            <w:r>
              <w:rPr>
                <w:spacing w:val="33"/>
                <w:w w:val="110"/>
                <w:sz w:val="24"/>
              </w:rPr>
              <w:t xml:space="preserve"> </w:t>
            </w:r>
            <w:r>
              <w:rPr>
                <w:w w:val="110"/>
                <w:sz w:val="24"/>
              </w:rPr>
              <w:t>(ERP,</w:t>
            </w:r>
            <w:r>
              <w:rPr>
                <w:spacing w:val="30"/>
                <w:w w:val="110"/>
                <w:sz w:val="24"/>
              </w:rPr>
              <w:t xml:space="preserve"> </w:t>
            </w:r>
            <w:r>
              <w:rPr>
                <w:w w:val="110"/>
                <w:sz w:val="24"/>
              </w:rPr>
              <w:t>IoT,</w:t>
            </w:r>
            <w:r>
              <w:rPr>
                <w:spacing w:val="32"/>
                <w:w w:val="110"/>
                <w:sz w:val="24"/>
              </w:rPr>
              <w:t xml:space="preserve"> </w:t>
            </w:r>
            <w:r>
              <w:rPr>
                <w:w w:val="110"/>
                <w:sz w:val="24"/>
              </w:rPr>
              <w:t>AI,</w:t>
            </w:r>
            <w:r>
              <w:rPr>
                <w:spacing w:val="40"/>
                <w:w w:val="110"/>
                <w:sz w:val="24"/>
              </w:rPr>
              <w:t xml:space="preserve"> </w:t>
            </w:r>
            <w:r>
              <w:rPr>
                <w:w w:val="110"/>
                <w:sz w:val="24"/>
              </w:rPr>
              <w:t>Blockchain)</w:t>
            </w:r>
            <w:r>
              <w:rPr>
                <w:spacing w:val="32"/>
                <w:w w:val="110"/>
                <w:sz w:val="24"/>
              </w:rPr>
              <w:t xml:space="preserve"> </w:t>
            </w:r>
            <w:r>
              <w:rPr>
                <w:w w:val="110"/>
                <w:sz w:val="24"/>
              </w:rPr>
              <w:t>in</w:t>
            </w:r>
            <w:r>
              <w:rPr>
                <w:spacing w:val="31"/>
                <w:w w:val="110"/>
                <w:sz w:val="24"/>
              </w:rPr>
              <w:t xml:space="preserve"> </w:t>
            </w:r>
            <w:r>
              <w:rPr>
                <w:w w:val="110"/>
                <w:sz w:val="24"/>
              </w:rPr>
              <w:t>improving supply</w:t>
            </w:r>
            <w:r>
              <w:rPr>
                <w:spacing w:val="40"/>
                <w:w w:val="110"/>
                <w:sz w:val="24"/>
              </w:rPr>
              <w:t xml:space="preserve"> </w:t>
            </w:r>
            <w:r>
              <w:rPr>
                <w:w w:val="110"/>
                <w:sz w:val="24"/>
              </w:rPr>
              <w:t>chain</w:t>
            </w:r>
            <w:r>
              <w:rPr>
                <w:spacing w:val="40"/>
                <w:w w:val="110"/>
                <w:sz w:val="24"/>
              </w:rPr>
              <w:t xml:space="preserve"> </w:t>
            </w:r>
            <w:r>
              <w:rPr>
                <w:w w:val="110"/>
                <w:sz w:val="24"/>
              </w:rPr>
              <w:t>transparency</w:t>
            </w:r>
            <w:r>
              <w:rPr>
                <w:spacing w:val="40"/>
                <w:w w:val="110"/>
                <w:sz w:val="24"/>
              </w:rPr>
              <w:t xml:space="preserve"> </w:t>
            </w:r>
            <w:r>
              <w:rPr>
                <w:w w:val="110"/>
                <w:sz w:val="24"/>
              </w:rPr>
              <w:t>and</w:t>
            </w:r>
            <w:r>
              <w:rPr>
                <w:spacing w:val="40"/>
                <w:w w:val="110"/>
                <w:sz w:val="24"/>
              </w:rPr>
              <w:t xml:space="preserve"> </w:t>
            </w:r>
            <w:r>
              <w:rPr>
                <w:w w:val="110"/>
                <w:sz w:val="24"/>
              </w:rPr>
              <w:t>decision-making.</w:t>
            </w:r>
            <w:r>
              <w:rPr>
                <w:spacing w:val="40"/>
                <w:w w:val="110"/>
                <w:sz w:val="24"/>
              </w:rPr>
              <w:t xml:space="preserve"> </w:t>
            </w:r>
            <w:r>
              <w:rPr>
                <w:i/>
                <w:w w:val="110"/>
                <w:sz w:val="24"/>
              </w:rPr>
              <w:t>(Evaluation)</w:t>
            </w:r>
          </w:p>
          <w:p w14:paraId="347D0861">
            <w:pPr>
              <w:pStyle w:val="9"/>
              <w:numPr>
                <w:ilvl w:val="1"/>
                <w:numId w:val="14"/>
              </w:numPr>
              <w:tabs>
                <w:tab w:val="left" w:pos="729"/>
              </w:tabs>
              <w:spacing w:before="4" w:after="0" w:line="240" w:lineRule="auto"/>
              <w:ind w:left="729" w:right="0" w:hanging="360"/>
              <w:jc w:val="left"/>
              <w:rPr>
                <w:sz w:val="24"/>
              </w:rPr>
            </w:pPr>
            <w:r>
              <w:rPr>
                <w:w w:val="110"/>
                <w:sz w:val="24"/>
              </w:rPr>
              <w:t>Solve</w:t>
            </w:r>
            <w:r>
              <w:rPr>
                <w:spacing w:val="29"/>
                <w:w w:val="110"/>
                <w:sz w:val="24"/>
              </w:rPr>
              <w:t xml:space="preserve"> </w:t>
            </w:r>
            <w:r>
              <w:rPr>
                <w:w w:val="110"/>
                <w:sz w:val="24"/>
              </w:rPr>
              <w:t>real-world</w:t>
            </w:r>
            <w:r>
              <w:rPr>
                <w:spacing w:val="30"/>
                <w:w w:val="110"/>
                <w:sz w:val="24"/>
              </w:rPr>
              <w:t xml:space="preserve"> </w:t>
            </w:r>
            <w:r>
              <w:rPr>
                <w:w w:val="110"/>
                <w:sz w:val="24"/>
              </w:rPr>
              <w:t>SCM</w:t>
            </w:r>
            <w:r>
              <w:rPr>
                <w:spacing w:val="25"/>
                <w:w w:val="110"/>
                <w:sz w:val="24"/>
              </w:rPr>
              <w:t xml:space="preserve"> </w:t>
            </w:r>
            <w:r>
              <w:rPr>
                <w:w w:val="110"/>
                <w:sz w:val="24"/>
              </w:rPr>
              <w:t>problems</w:t>
            </w:r>
            <w:r>
              <w:rPr>
                <w:spacing w:val="32"/>
                <w:w w:val="110"/>
                <w:sz w:val="24"/>
              </w:rPr>
              <w:t xml:space="preserve"> </w:t>
            </w:r>
            <w:r>
              <w:rPr>
                <w:w w:val="110"/>
                <w:sz w:val="24"/>
              </w:rPr>
              <w:t>using</w:t>
            </w:r>
            <w:r>
              <w:rPr>
                <w:spacing w:val="26"/>
                <w:w w:val="110"/>
                <w:sz w:val="24"/>
              </w:rPr>
              <w:t xml:space="preserve"> </w:t>
            </w:r>
            <w:r>
              <w:rPr>
                <w:w w:val="110"/>
                <w:sz w:val="24"/>
              </w:rPr>
              <w:t>Excel</w:t>
            </w:r>
            <w:r>
              <w:rPr>
                <w:spacing w:val="25"/>
                <w:w w:val="110"/>
                <w:sz w:val="24"/>
              </w:rPr>
              <w:t xml:space="preserve"> </w:t>
            </w:r>
            <w:r>
              <w:rPr>
                <w:w w:val="110"/>
                <w:sz w:val="24"/>
              </w:rPr>
              <w:t>(dashboards,</w:t>
            </w:r>
            <w:r>
              <w:rPr>
                <w:spacing w:val="28"/>
                <w:w w:val="110"/>
                <w:sz w:val="24"/>
              </w:rPr>
              <w:t xml:space="preserve"> </w:t>
            </w:r>
            <w:r>
              <w:rPr>
                <w:w w:val="110"/>
                <w:sz w:val="24"/>
              </w:rPr>
              <w:t>cost</w:t>
            </w:r>
            <w:r>
              <w:rPr>
                <w:spacing w:val="29"/>
                <w:w w:val="110"/>
                <w:sz w:val="24"/>
              </w:rPr>
              <w:t xml:space="preserve"> </w:t>
            </w:r>
            <w:r>
              <w:rPr>
                <w:spacing w:val="-2"/>
                <w:w w:val="110"/>
                <w:sz w:val="24"/>
              </w:rPr>
              <w:t>optimization,</w:t>
            </w:r>
          </w:p>
          <w:p w14:paraId="2E95F69F">
            <w:pPr>
              <w:pStyle w:val="9"/>
              <w:spacing w:before="6" w:line="320" w:lineRule="atLeast"/>
              <w:ind w:left="729" w:right="155"/>
              <w:rPr>
                <w:i/>
                <w:sz w:val="24"/>
              </w:rPr>
            </w:pPr>
            <w:r>
              <w:rPr>
                <w:w w:val="110"/>
                <w:sz w:val="24"/>
              </w:rPr>
              <w:t>forecasting)</w:t>
            </w:r>
            <w:r>
              <w:rPr>
                <w:spacing w:val="37"/>
                <w:w w:val="110"/>
                <w:sz w:val="24"/>
              </w:rPr>
              <w:t xml:space="preserve"> </w:t>
            </w:r>
            <w:r>
              <w:rPr>
                <w:w w:val="110"/>
                <w:sz w:val="24"/>
              </w:rPr>
              <w:t>and</w:t>
            </w:r>
            <w:r>
              <w:rPr>
                <w:spacing w:val="37"/>
                <w:w w:val="110"/>
                <w:sz w:val="24"/>
              </w:rPr>
              <w:t xml:space="preserve"> </w:t>
            </w:r>
            <w:r>
              <w:rPr>
                <w:w w:val="110"/>
                <w:sz w:val="24"/>
              </w:rPr>
              <w:t>analyze</w:t>
            </w:r>
            <w:r>
              <w:rPr>
                <w:spacing w:val="37"/>
                <w:w w:val="110"/>
                <w:sz w:val="24"/>
              </w:rPr>
              <w:t xml:space="preserve"> </w:t>
            </w:r>
            <w:r>
              <w:rPr>
                <w:w w:val="110"/>
                <w:sz w:val="24"/>
              </w:rPr>
              <w:t>global supply</w:t>
            </w:r>
            <w:r>
              <w:rPr>
                <w:spacing w:val="37"/>
                <w:w w:val="110"/>
                <w:sz w:val="24"/>
              </w:rPr>
              <w:t xml:space="preserve"> </w:t>
            </w:r>
            <w:r>
              <w:rPr>
                <w:w w:val="110"/>
                <w:sz w:val="24"/>
              </w:rPr>
              <w:t>chain</w:t>
            </w:r>
            <w:r>
              <w:rPr>
                <w:spacing w:val="37"/>
                <w:w w:val="110"/>
                <w:sz w:val="24"/>
              </w:rPr>
              <w:t xml:space="preserve"> </w:t>
            </w:r>
            <w:r>
              <w:rPr>
                <w:w w:val="110"/>
                <w:sz w:val="24"/>
              </w:rPr>
              <w:t>risks</w:t>
            </w:r>
            <w:r>
              <w:rPr>
                <w:spacing w:val="31"/>
                <w:w w:val="110"/>
                <w:sz w:val="24"/>
              </w:rPr>
              <w:t xml:space="preserve"> </w:t>
            </w:r>
            <w:r>
              <w:rPr>
                <w:w w:val="110"/>
                <w:sz w:val="24"/>
              </w:rPr>
              <w:t>through</w:t>
            </w:r>
            <w:r>
              <w:rPr>
                <w:spacing w:val="32"/>
                <w:w w:val="110"/>
                <w:sz w:val="24"/>
              </w:rPr>
              <w:t xml:space="preserve"> </w:t>
            </w:r>
            <w:r>
              <w:rPr>
                <w:w w:val="110"/>
                <w:sz w:val="24"/>
              </w:rPr>
              <w:t>Incoterms</w:t>
            </w:r>
            <w:r>
              <w:rPr>
                <w:spacing w:val="31"/>
                <w:w w:val="110"/>
                <w:sz w:val="24"/>
              </w:rPr>
              <w:t xml:space="preserve"> </w:t>
            </w:r>
            <w:r>
              <w:rPr>
                <w:w w:val="110"/>
                <w:sz w:val="24"/>
              </w:rPr>
              <w:t>2020</w:t>
            </w:r>
            <w:r>
              <w:rPr>
                <w:spacing w:val="31"/>
                <w:w w:val="110"/>
                <w:sz w:val="24"/>
              </w:rPr>
              <w:t xml:space="preserve"> </w:t>
            </w:r>
            <w:r>
              <w:rPr>
                <w:w w:val="110"/>
                <w:sz w:val="24"/>
              </w:rPr>
              <w:t xml:space="preserve">and case studies. </w:t>
            </w:r>
            <w:r>
              <w:rPr>
                <w:i/>
                <w:w w:val="110"/>
                <w:sz w:val="24"/>
              </w:rPr>
              <w:t>(Synthesis/Application)</w:t>
            </w:r>
          </w:p>
        </w:tc>
      </w:tr>
      <w:tr w14:paraId="058B3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0468" w:type="dxa"/>
            <w:gridSpan w:val="3"/>
          </w:tcPr>
          <w:p w14:paraId="24825F79">
            <w:pPr>
              <w:pStyle w:val="9"/>
              <w:spacing w:line="279" w:lineRule="exact"/>
              <w:ind w:left="3"/>
              <w:jc w:val="center"/>
              <w:rPr>
                <w:b/>
                <w:sz w:val="24"/>
              </w:rPr>
            </w:pPr>
            <w:r>
              <w:rPr>
                <w:b/>
                <w:spacing w:val="-2"/>
                <w:w w:val="115"/>
                <w:sz w:val="24"/>
              </w:rPr>
              <w:t>SYLLABUS</w:t>
            </w:r>
          </w:p>
        </w:tc>
      </w:tr>
      <w:tr w14:paraId="2CC6B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68" w:type="dxa"/>
            <w:gridSpan w:val="3"/>
          </w:tcPr>
          <w:p w14:paraId="1B6A0235">
            <w:pPr>
              <w:pStyle w:val="9"/>
              <w:tabs>
                <w:tab w:val="left" w:pos="9334"/>
              </w:tabs>
              <w:spacing w:before="2"/>
              <w:ind w:left="9"/>
              <w:rPr>
                <w:b/>
                <w:sz w:val="24"/>
              </w:rPr>
            </w:pPr>
            <w:r>
              <w:rPr>
                <w:b/>
                <w:w w:val="110"/>
                <w:sz w:val="24"/>
              </w:rPr>
              <w:t>MODULE</w:t>
            </w:r>
            <w:r>
              <w:rPr>
                <w:b/>
                <w:spacing w:val="21"/>
                <w:w w:val="110"/>
                <w:sz w:val="24"/>
              </w:rPr>
              <w:t xml:space="preserve"> </w:t>
            </w:r>
            <w:r>
              <w:rPr>
                <w:b/>
                <w:w w:val="110"/>
                <w:sz w:val="24"/>
              </w:rPr>
              <w:t>1:</w:t>
            </w:r>
            <w:r>
              <w:rPr>
                <w:b/>
                <w:spacing w:val="26"/>
                <w:w w:val="110"/>
                <w:sz w:val="24"/>
              </w:rPr>
              <w:t xml:space="preserve"> </w:t>
            </w:r>
            <w:r>
              <w:rPr>
                <w:b/>
                <w:w w:val="110"/>
                <w:sz w:val="24"/>
              </w:rPr>
              <w:t>INTRODUCTION</w:t>
            </w:r>
            <w:r>
              <w:rPr>
                <w:b/>
                <w:spacing w:val="42"/>
                <w:w w:val="110"/>
                <w:sz w:val="24"/>
              </w:rPr>
              <w:t xml:space="preserve"> </w:t>
            </w:r>
            <w:r>
              <w:rPr>
                <w:b/>
                <w:w w:val="110"/>
                <w:sz w:val="24"/>
              </w:rPr>
              <w:t>TO</w:t>
            </w:r>
            <w:r>
              <w:rPr>
                <w:b/>
                <w:spacing w:val="23"/>
                <w:w w:val="110"/>
                <w:sz w:val="24"/>
              </w:rPr>
              <w:t xml:space="preserve"> </w:t>
            </w:r>
            <w:r>
              <w:rPr>
                <w:b/>
                <w:w w:val="110"/>
                <w:sz w:val="24"/>
              </w:rPr>
              <w:t>SUPPLY</w:t>
            </w:r>
            <w:r>
              <w:rPr>
                <w:b/>
                <w:spacing w:val="18"/>
                <w:w w:val="110"/>
                <w:sz w:val="24"/>
              </w:rPr>
              <w:t xml:space="preserve"> </w:t>
            </w:r>
            <w:r>
              <w:rPr>
                <w:b/>
                <w:w w:val="110"/>
                <w:sz w:val="24"/>
              </w:rPr>
              <w:t>CHAIN</w:t>
            </w:r>
            <w:r>
              <w:rPr>
                <w:b/>
                <w:spacing w:val="39"/>
                <w:w w:val="110"/>
                <w:sz w:val="24"/>
              </w:rPr>
              <w:t xml:space="preserve"> </w:t>
            </w:r>
            <w:r>
              <w:rPr>
                <w:b/>
                <w:spacing w:val="-2"/>
                <w:w w:val="110"/>
                <w:sz w:val="24"/>
              </w:rPr>
              <w:t>MANAGEMENT</w:t>
            </w:r>
            <w:r>
              <w:rPr>
                <w:b/>
                <w:sz w:val="24"/>
              </w:rPr>
              <w:tab/>
            </w:r>
            <w:r>
              <w:rPr>
                <w:b/>
                <w:w w:val="115"/>
                <w:sz w:val="24"/>
              </w:rPr>
              <w:t xml:space="preserve">10 </w:t>
            </w:r>
            <w:r>
              <w:rPr>
                <w:b/>
                <w:spacing w:val="-5"/>
                <w:w w:val="115"/>
                <w:sz w:val="24"/>
              </w:rPr>
              <w:t>Hrs</w:t>
            </w:r>
          </w:p>
        </w:tc>
      </w:tr>
      <w:tr w14:paraId="52936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1" w:hRule="atLeast"/>
        </w:trPr>
        <w:tc>
          <w:tcPr>
            <w:tcW w:w="10468" w:type="dxa"/>
            <w:gridSpan w:val="3"/>
          </w:tcPr>
          <w:p w14:paraId="67FE42CF">
            <w:pPr>
              <w:pStyle w:val="9"/>
              <w:spacing w:line="276" w:lineRule="auto"/>
              <w:ind w:left="9" w:right="-29"/>
              <w:jc w:val="both"/>
              <w:rPr>
                <w:sz w:val="24"/>
              </w:rPr>
            </w:pPr>
            <w:r>
              <w:rPr>
                <w:w w:val="110"/>
                <w:sz w:val="24"/>
              </w:rPr>
              <w:t>Introduction – Meaning of Supply Chain – Evolution of SCM – Objectives of SCM – Components</w:t>
            </w:r>
            <w:r>
              <w:rPr>
                <w:spacing w:val="40"/>
                <w:w w:val="110"/>
                <w:sz w:val="24"/>
              </w:rPr>
              <w:t xml:space="preserve"> </w:t>
            </w:r>
            <w:r>
              <w:rPr>
                <w:w w:val="110"/>
                <w:sz w:val="24"/>
              </w:rPr>
              <w:t>of</w:t>
            </w:r>
            <w:r>
              <w:rPr>
                <w:spacing w:val="40"/>
                <w:w w:val="110"/>
                <w:sz w:val="24"/>
              </w:rPr>
              <w:t xml:space="preserve"> </w:t>
            </w:r>
            <w:r>
              <w:rPr>
                <w:w w:val="110"/>
                <w:sz w:val="24"/>
              </w:rPr>
              <w:t>Supply</w:t>
            </w:r>
            <w:r>
              <w:rPr>
                <w:spacing w:val="40"/>
                <w:w w:val="110"/>
                <w:sz w:val="24"/>
              </w:rPr>
              <w:t xml:space="preserve"> </w:t>
            </w:r>
            <w:r>
              <w:rPr>
                <w:w w:val="110"/>
                <w:sz w:val="24"/>
              </w:rPr>
              <w:t>Chain</w:t>
            </w:r>
            <w:r>
              <w:rPr>
                <w:spacing w:val="40"/>
                <w:w w:val="110"/>
                <w:sz w:val="24"/>
              </w:rPr>
              <w:t xml:space="preserve"> </w:t>
            </w:r>
            <w:r>
              <w:rPr>
                <w:w w:val="110"/>
                <w:sz w:val="24"/>
              </w:rPr>
              <w:t>(Suppliers,</w:t>
            </w:r>
            <w:r>
              <w:rPr>
                <w:spacing w:val="40"/>
                <w:w w:val="110"/>
                <w:sz w:val="24"/>
              </w:rPr>
              <w:t xml:space="preserve"> </w:t>
            </w:r>
            <w:r>
              <w:rPr>
                <w:w w:val="110"/>
                <w:sz w:val="24"/>
              </w:rPr>
              <w:t>Manufacturers,</w:t>
            </w:r>
            <w:r>
              <w:rPr>
                <w:spacing w:val="40"/>
                <w:w w:val="110"/>
                <w:sz w:val="24"/>
              </w:rPr>
              <w:t xml:space="preserve"> </w:t>
            </w:r>
            <w:r>
              <w:rPr>
                <w:w w:val="110"/>
                <w:sz w:val="24"/>
              </w:rPr>
              <w:t>Distributors,</w:t>
            </w:r>
            <w:r>
              <w:rPr>
                <w:spacing w:val="40"/>
                <w:w w:val="110"/>
                <w:sz w:val="24"/>
              </w:rPr>
              <w:t xml:space="preserve"> </w:t>
            </w:r>
            <w:r>
              <w:rPr>
                <w:w w:val="110"/>
                <w:sz w:val="24"/>
              </w:rPr>
              <w:t>Retailers)</w:t>
            </w:r>
            <w:r>
              <w:rPr>
                <w:spacing w:val="40"/>
                <w:w w:val="110"/>
                <w:sz w:val="24"/>
              </w:rPr>
              <w:t xml:space="preserve"> </w:t>
            </w:r>
            <w:r>
              <w:rPr>
                <w:w w:val="110"/>
                <w:sz w:val="24"/>
              </w:rPr>
              <w:t>– Functions of SCM (Planning, Sourcing, Production, Delivery) – Role of Logistics Manager – Types</w:t>
            </w:r>
            <w:r>
              <w:rPr>
                <w:spacing w:val="35"/>
                <w:w w:val="110"/>
                <w:sz w:val="24"/>
              </w:rPr>
              <w:t xml:space="preserve"> </w:t>
            </w:r>
            <w:r>
              <w:rPr>
                <w:w w:val="110"/>
                <w:sz w:val="24"/>
              </w:rPr>
              <w:t>of</w:t>
            </w:r>
            <w:r>
              <w:rPr>
                <w:spacing w:val="40"/>
                <w:w w:val="110"/>
                <w:sz w:val="24"/>
              </w:rPr>
              <w:t xml:space="preserve"> </w:t>
            </w:r>
            <w:r>
              <w:rPr>
                <w:w w:val="110"/>
                <w:sz w:val="24"/>
              </w:rPr>
              <w:t>Supply</w:t>
            </w:r>
            <w:r>
              <w:rPr>
                <w:spacing w:val="40"/>
                <w:w w:val="110"/>
                <w:sz w:val="24"/>
              </w:rPr>
              <w:t xml:space="preserve"> </w:t>
            </w:r>
            <w:r>
              <w:rPr>
                <w:w w:val="110"/>
                <w:sz w:val="24"/>
              </w:rPr>
              <w:t>Chains</w:t>
            </w:r>
            <w:r>
              <w:rPr>
                <w:spacing w:val="35"/>
                <w:w w:val="110"/>
                <w:sz w:val="24"/>
              </w:rPr>
              <w:t xml:space="preserve"> </w:t>
            </w:r>
            <w:r>
              <w:rPr>
                <w:w w:val="110"/>
                <w:sz w:val="24"/>
              </w:rPr>
              <w:t>(Lean,</w:t>
            </w:r>
            <w:r>
              <w:rPr>
                <w:spacing w:val="40"/>
                <w:w w:val="110"/>
                <w:sz w:val="24"/>
              </w:rPr>
              <w:t xml:space="preserve"> </w:t>
            </w:r>
            <w:r>
              <w:rPr>
                <w:w w:val="110"/>
                <w:sz w:val="24"/>
              </w:rPr>
              <w:t>Agile,</w:t>
            </w:r>
            <w:r>
              <w:rPr>
                <w:spacing w:val="40"/>
                <w:w w:val="110"/>
                <w:sz w:val="24"/>
              </w:rPr>
              <w:t xml:space="preserve"> </w:t>
            </w:r>
            <w:r>
              <w:rPr>
                <w:w w:val="110"/>
                <w:sz w:val="24"/>
              </w:rPr>
              <w:t>Hybrid)</w:t>
            </w:r>
            <w:r>
              <w:rPr>
                <w:spacing w:val="40"/>
                <w:w w:val="110"/>
                <w:sz w:val="24"/>
              </w:rPr>
              <w:t xml:space="preserve"> </w:t>
            </w:r>
            <w:r>
              <w:rPr>
                <w:w w:val="110"/>
                <w:sz w:val="24"/>
              </w:rPr>
              <w:t>–</w:t>
            </w:r>
            <w:r>
              <w:rPr>
                <w:spacing w:val="36"/>
                <w:w w:val="110"/>
                <w:sz w:val="24"/>
              </w:rPr>
              <w:t xml:space="preserve"> </w:t>
            </w:r>
            <w:r>
              <w:rPr>
                <w:w w:val="110"/>
                <w:sz w:val="24"/>
              </w:rPr>
              <w:t>Challenges</w:t>
            </w:r>
            <w:r>
              <w:rPr>
                <w:spacing w:val="35"/>
                <w:w w:val="110"/>
                <w:sz w:val="24"/>
              </w:rPr>
              <w:t xml:space="preserve"> </w:t>
            </w:r>
            <w:r>
              <w:rPr>
                <w:w w:val="110"/>
                <w:sz w:val="24"/>
              </w:rPr>
              <w:t>in</w:t>
            </w:r>
            <w:r>
              <w:rPr>
                <w:spacing w:val="40"/>
                <w:w w:val="110"/>
                <w:sz w:val="24"/>
              </w:rPr>
              <w:t xml:space="preserve"> </w:t>
            </w:r>
            <w:r>
              <w:rPr>
                <w:w w:val="110"/>
                <w:sz w:val="24"/>
              </w:rPr>
              <w:t>Modern</w:t>
            </w:r>
            <w:r>
              <w:rPr>
                <w:spacing w:val="40"/>
                <w:w w:val="110"/>
                <w:sz w:val="24"/>
              </w:rPr>
              <w:t xml:space="preserve"> </w:t>
            </w:r>
            <w:r>
              <w:rPr>
                <w:w w:val="110"/>
                <w:sz w:val="24"/>
              </w:rPr>
              <w:t>SCM</w:t>
            </w:r>
            <w:r>
              <w:rPr>
                <w:spacing w:val="38"/>
                <w:w w:val="110"/>
                <w:sz w:val="24"/>
              </w:rPr>
              <w:t xml:space="preserve"> </w:t>
            </w:r>
            <w:r>
              <w:rPr>
                <w:w w:val="110"/>
                <w:sz w:val="24"/>
              </w:rPr>
              <w:t>(Globalization,</w:t>
            </w:r>
          </w:p>
          <w:p w14:paraId="18CBFE75">
            <w:pPr>
              <w:pStyle w:val="9"/>
              <w:spacing w:before="4"/>
              <w:ind w:left="9"/>
              <w:rPr>
                <w:sz w:val="24"/>
              </w:rPr>
            </w:pPr>
            <w:r>
              <w:rPr>
                <w:spacing w:val="-2"/>
                <w:w w:val="110"/>
                <w:sz w:val="24"/>
              </w:rPr>
              <w:t>Sustainability).</w:t>
            </w:r>
          </w:p>
        </w:tc>
      </w:tr>
      <w:tr w14:paraId="3D90F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8" w:type="dxa"/>
            <w:gridSpan w:val="3"/>
          </w:tcPr>
          <w:p w14:paraId="410D32A4">
            <w:pPr>
              <w:pStyle w:val="9"/>
              <w:tabs>
                <w:tab w:val="left" w:pos="9209"/>
              </w:tabs>
              <w:spacing w:line="279" w:lineRule="exact"/>
              <w:ind w:left="9"/>
              <w:rPr>
                <w:b/>
                <w:sz w:val="24"/>
              </w:rPr>
            </w:pPr>
            <w:r>
              <w:rPr>
                <w:b/>
                <w:w w:val="110"/>
                <w:sz w:val="24"/>
              </w:rPr>
              <w:t>MODULE</w:t>
            </w:r>
            <w:r>
              <w:rPr>
                <w:b/>
                <w:spacing w:val="34"/>
                <w:w w:val="110"/>
                <w:sz w:val="24"/>
              </w:rPr>
              <w:t xml:space="preserve"> </w:t>
            </w:r>
            <w:r>
              <w:rPr>
                <w:b/>
                <w:w w:val="110"/>
                <w:sz w:val="24"/>
              </w:rPr>
              <w:t>2:</w:t>
            </w:r>
            <w:r>
              <w:rPr>
                <w:b/>
                <w:spacing w:val="39"/>
                <w:w w:val="110"/>
                <w:sz w:val="24"/>
              </w:rPr>
              <w:t xml:space="preserve"> </w:t>
            </w:r>
            <w:r>
              <w:rPr>
                <w:b/>
                <w:w w:val="110"/>
                <w:sz w:val="24"/>
              </w:rPr>
              <w:t>LOGISTICS</w:t>
            </w:r>
            <w:r>
              <w:rPr>
                <w:b/>
                <w:spacing w:val="40"/>
                <w:w w:val="110"/>
                <w:sz w:val="24"/>
              </w:rPr>
              <w:t xml:space="preserve"> </w:t>
            </w:r>
            <w:r>
              <w:rPr>
                <w:b/>
                <w:w w:val="110"/>
                <w:sz w:val="24"/>
              </w:rPr>
              <w:t>&amp;</w:t>
            </w:r>
            <w:r>
              <w:rPr>
                <w:b/>
                <w:spacing w:val="37"/>
                <w:w w:val="110"/>
                <w:sz w:val="24"/>
              </w:rPr>
              <w:t xml:space="preserve"> </w:t>
            </w:r>
            <w:r>
              <w:rPr>
                <w:b/>
                <w:w w:val="110"/>
                <w:sz w:val="24"/>
              </w:rPr>
              <w:t>TRANSPORTATION</w:t>
            </w:r>
            <w:r>
              <w:rPr>
                <w:b/>
                <w:spacing w:val="38"/>
                <w:w w:val="110"/>
                <w:sz w:val="24"/>
              </w:rPr>
              <w:t xml:space="preserve"> </w:t>
            </w:r>
            <w:r>
              <w:rPr>
                <w:b/>
                <w:spacing w:val="-2"/>
                <w:w w:val="110"/>
                <w:sz w:val="24"/>
              </w:rPr>
              <w:t>MANAGEMENT</w:t>
            </w:r>
            <w:r>
              <w:rPr>
                <w:b/>
                <w:sz w:val="24"/>
              </w:rPr>
              <w:tab/>
            </w:r>
            <w:r>
              <w:rPr>
                <w:b/>
                <w:w w:val="115"/>
                <w:sz w:val="24"/>
              </w:rPr>
              <w:t xml:space="preserve">12 </w:t>
            </w:r>
            <w:r>
              <w:rPr>
                <w:b/>
                <w:spacing w:val="-5"/>
                <w:w w:val="115"/>
                <w:sz w:val="24"/>
              </w:rPr>
              <w:t>Hrs</w:t>
            </w:r>
          </w:p>
        </w:tc>
      </w:tr>
      <w:tr w14:paraId="43191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0468" w:type="dxa"/>
            <w:gridSpan w:val="3"/>
          </w:tcPr>
          <w:p w14:paraId="4549812D">
            <w:pPr>
              <w:pStyle w:val="9"/>
              <w:spacing w:line="279" w:lineRule="exact"/>
              <w:ind w:left="9"/>
              <w:rPr>
                <w:sz w:val="24"/>
              </w:rPr>
            </w:pPr>
            <w:r>
              <w:rPr>
                <w:w w:val="110"/>
                <w:sz w:val="24"/>
              </w:rPr>
              <w:t>Introduction</w:t>
            </w:r>
            <w:r>
              <w:rPr>
                <w:spacing w:val="3"/>
                <w:w w:val="110"/>
                <w:sz w:val="24"/>
              </w:rPr>
              <w:t xml:space="preserve"> </w:t>
            </w:r>
            <w:r>
              <w:rPr>
                <w:w w:val="110"/>
                <w:sz w:val="24"/>
              </w:rPr>
              <w:t>–</w:t>
            </w:r>
            <w:r>
              <w:rPr>
                <w:spacing w:val="24"/>
                <w:w w:val="110"/>
                <w:sz w:val="24"/>
              </w:rPr>
              <w:t xml:space="preserve"> </w:t>
            </w:r>
            <w:r>
              <w:rPr>
                <w:w w:val="110"/>
                <w:sz w:val="24"/>
              </w:rPr>
              <w:t>Meaning</w:t>
            </w:r>
            <w:r>
              <w:rPr>
                <w:spacing w:val="26"/>
                <w:w w:val="110"/>
                <w:sz w:val="24"/>
              </w:rPr>
              <w:t xml:space="preserve"> </w:t>
            </w:r>
            <w:r>
              <w:rPr>
                <w:w w:val="110"/>
                <w:sz w:val="24"/>
              </w:rPr>
              <w:t>&amp;</w:t>
            </w:r>
            <w:r>
              <w:rPr>
                <w:spacing w:val="23"/>
                <w:w w:val="110"/>
                <w:sz w:val="24"/>
              </w:rPr>
              <w:t xml:space="preserve"> </w:t>
            </w:r>
            <w:r>
              <w:rPr>
                <w:w w:val="110"/>
                <w:sz w:val="24"/>
              </w:rPr>
              <w:t>Definition</w:t>
            </w:r>
            <w:r>
              <w:rPr>
                <w:spacing w:val="24"/>
                <w:w w:val="110"/>
                <w:sz w:val="24"/>
              </w:rPr>
              <w:t xml:space="preserve"> </w:t>
            </w:r>
            <w:r>
              <w:rPr>
                <w:w w:val="110"/>
                <w:sz w:val="24"/>
              </w:rPr>
              <w:t>of</w:t>
            </w:r>
            <w:r>
              <w:rPr>
                <w:spacing w:val="23"/>
                <w:w w:val="110"/>
                <w:sz w:val="24"/>
              </w:rPr>
              <w:t xml:space="preserve"> </w:t>
            </w:r>
            <w:r>
              <w:rPr>
                <w:w w:val="110"/>
                <w:sz w:val="24"/>
              </w:rPr>
              <w:t>Logistics</w:t>
            </w:r>
            <w:r>
              <w:rPr>
                <w:spacing w:val="28"/>
                <w:w w:val="110"/>
                <w:sz w:val="24"/>
              </w:rPr>
              <w:t xml:space="preserve"> </w:t>
            </w:r>
            <w:r>
              <w:rPr>
                <w:w w:val="110"/>
                <w:sz w:val="24"/>
              </w:rPr>
              <w:t>–</w:t>
            </w:r>
            <w:r>
              <w:rPr>
                <w:spacing w:val="24"/>
                <w:w w:val="110"/>
                <w:sz w:val="24"/>
              </w:rPr>
              <w:t xml:space="preserve"> </w:t>
            </w:r>
            <w:r>
              <w:rPr>
                <w:w w:val="110"/>
                <w:sz w:val="24"/>
              </w:rPr>
              <w:t>Importance</w:t>
            </w:r>
            <w:r>
              <w:rPr>
                <w:spacing w:val="25"/>
                <w:w w:val="110"/>
                <w:sz w:val="24"/>
              </w:rPr>
              <w:t xml:space="preserve"> </w:t>
            </w:r>
            <w:r>
              <w:rPr>
                <w:w w:val="110"/>
                <w:sz w:val="24"/>
              </w:rPr>
              <w:t>–</w:t>
            </w:r>
            <w:r>
              <w:rPr>
                <w:spacing w:val="24"/>
                <w:w w:val="110"/>
                <w:sz w:val="24"/>
              </w:rPr>
              <w:t xml:space="preserve"> </w:t>
            </w:r>
            <w:r>
              <w:rPr>
                <w:w w:val="110"/>
                <w:sz w:val="24"/>
              </w:rPr>
              <w:t>Modes</w:t>
            </w:r>
            <w:r>
              <w:rPr>
                <w:spacing w:val="28"/>
                <w:w w:val="110"/>
                <w:sz w:val="24"/>
              </w:rPr>
              <w:t xml:space="preserve"> </w:t>
            </w:r>
            <w:r>
              <w:rPr>
                <w:w w:val="110"/>
                <w:sz w:val="24"/>
              </w:rPr>
              <w:t>of</w:t>
            </w:r>
            <w:r>
              <w:rPr>
                <w:spacing w:val="23"/>
                <w:w w:val="110"/>
                <w:sz w:val="24"/>
              </w:rPr>
              <w:t xml:space="preserve"> </w:t>
            </w:r>
            <w:r>
              <w:rPr>
                <w:spacing w:val="-2"/>
                <w:w w:val="110"/>
                <w:sz w:val="24"/>
              </w:rPr>
              <w:t>Transportation</w:t>
            </w:r>
          </w:p>
          <w:p w14:paraId="671FCD6E">
            <w:pPr>
              <w:pStyle w:val="9"/>
              <w:spacing w:before="45"/>
              <w:ind w:left="9"/>
              <w:rPr>
                <w:sz w:val="24"/>
              </w:rPr>
            </w:pPr>
            <w:r>
              <w:rPr>
                <w:w w:val="110"/>
                <w:sz w:val="24"/>
              </w:rPr>
              <w:t>(Road,</w:t>
            </w:r>
            <w:r>
              <w:rPr>
                <w:spacing w:val="69"/>
                <w:w w:val="110"/>
                <w:sz w:val="24"/>
              </w:rPr>
              <w:t xml:space="preserve"> </w:t>
            </w:r>
            <w:r>
              <w:rPr>
                <w:w w:val="110"/>
                <w:sz w:val="24"/>
              </w:rPr>
              <w:t>Rail,</w:t>
            </w:r>
            <w:r>
              <w:rPr>
                <w:spacing w:val="75"/>
                <w:w w:val="110"/>
                <w:sz w:val="24"/>
              </w:rPr>
              <w:t xml:space="preserve"> </w:t>
            </w:r>
            <w:r>
              <w:rPr>
                <w:w w:val="110"/>
                <w:sz w:val="24"/>
              </w:rPr>
              <w:t>Air,</w:t>
            </w:r>
            <w:r>
              <w:rPr>
                <w:spacing w:val="70"/>
                <w:w w:val="110"/>
                <w:sz w:val="24"/>
              </w:rPr>
              <w:t xml:space="preserve"> </w:t>
            </w:r>
            <w:r>
              <w:rPr>
                <w:w w:val="110"/>
                <w:sz w:val="24"/>
              </w:rPr>
              <w:t>Sea)</w:t>
            </w:r>
            <w:r>
              <w:rPr>
                <w:spacing w:val="75"/>
                <w:w w:val="110"/>
                <w:sz w:val="24"/>
              </w:rPr>
              <w:t xml:space="preserve"> </w:t>
            </w:r>
            <w:r>
              <w:rPr>
                <w:w w:val="110"/>
                <w:sz w:val="24"/>
              </w:rPr>
              <w:t>–</w:t>
            </w:r>
            <w:r>
              <w:rPr>
                <w:spacing w:val="65"/>
                <w:w w:val="110"/>
                <w:sz w:val="24"/>
              </w:rPr>
              <w:t xml:space="preserve"> </w:t>
            </w:r>
            <w:r>
              <w:rPr>
                <w:w w:val="110"/>
                <w:sz w:val="24"/>
              </w:rPr>
              <w:t>Cost</w:t>
            </w:r>
            <w:r>
              <w:rPr>
                <w:spacing w:val="72"/>
                <w:w w:val="110"/>
                <w:sz w:val="24"/>
              </w:rPr>
              <w:t xml:space="preserve"> </w:t>
            </w:r>
            <w:r>
              <w:rPr>
                <w:w w:val="110"/>
                <w:sz w:val="24"/>
              </w:rPr>
              <w:t>Analysis</w:t>
            </w:r>
            <w:r>
              <w:rPr>
                <w:spacing w:val="72"/>
                <w:w w:val="110"/>
                <w:sz w:val="24"/>
              </w:rPr>
              <w:t xml:space="preserve"> </w:t>
            </w:r>
            <w:r>
              <w:rPr>
                <w:w w:val="110"/>
                <w:sz w:val="24"/>
              </w:rPr>
              <w:t>–</w:t>
            </w:r>
            <w:r>
              <w:rPr>
                <w:spacing w:val="71"/>
                <w:w w:val="110"/>
                <w:sz w:val="24"/>
              </w:rPr>
              <w:t xml:space="preserve"> </w:t>
            </w:r>
            <w:r>
              <w:rPr>
                <w:w w:val="110"/>
                <w:sz w:val="24"/>
              </w:rPr>
              <w:t>Warehousing:</w:t>
            </w:r>
            <w:r>
              <w:rPr>
                <w:spacing w:val="75"/>
                <w:w w:val="110"/>
                <w:sz w:val="24"/>
              </w:rPr>
              <w:t xml:space="preserve"> </w:t>
            </w:r>
            <w:r>
              <w:rPr>
                <w:w w:val="110"/>
                <w:sz w:val="24"/>
              </w:rPr>
              <w:t>Types</w:t>
            </w:r>
            <w:r>
              <w:rPr>
                <w:spacing w:val="67"/>
                <w:w w:val="110"/>
                <w:sz w:val="24"/>
              </w:rPr>
              <w:t xml:space="preserve"> </w:t>
            </w:r>
            <w:r>
              <w:rPr>
                <w:w w:val="110"/>
                <w:sz w:val="24"/>
              </w:rPr>
              <w:t>&amp;</w:t>
            </w:r>
            <w:r>
              <w:rPr>
                <w:spacing w:val="73"/>
                <w:w w:val="110"/>
                <w:sz w:val="24"/>
              </w:rPr>
              <w:t xml:space="preserve"> </w:t>
            </w:r>
            <w:r>
              <w:rPr>
                <w:w w:val="110"/>
                <w:sz w:val="24"/>
              </w:rPr>
              <w:t>Functions</w:t>
            </w:r>
            <w:r>
              <w:rPr>
                <w:spacing w:val="77"/>
                <w:w w:val="110"/>
                <w:sz w:val="24"/>
              </w:rPr>
              <w:t xml:space="preserve"> </w:t>
            </w:r>
            <w:r>
              <w:rPr>
                <w:w w:val="110"/>
                <w:sz w:val="24"/>
              </w:rPr>
              <w:t>–</w:t>
            </w:r>
            <w:r>
              <w:rPr>
                <w:spacing w:val="65"/>
                <w:w w:val="110"/>
                <w:sz w:val="24"/>
              </w:rPr>
              <w:t xml:space="preserve"> </w:t>
            </w:r>
            <w:r>
              <w:rPr>
                <w:spacing w:val="-2"/>
                <w:w w:val="110"/>
                <w:sz w:val="24"/>
              </w:rPr>
              <w:t>Inventory</w:t>
            </w:r>
          </w:p>
        </w:tc>
      </w:tr>
    </w:tbl>
    <w:p w14:paraId="68CA3731">
      <w:pPr>
        <w:pStyle w:val="9"/>
        <w:spacing w:after="0"/>
        <w:rPr>
          <w:sz w:val="24"/>
        </w:rPr>
        <w:sectPr>
          <w:pgSz w:w="11920" w:h="16850"/>
          <w:pgMar w:top="1720" w:right="425" w:bottom="940" w:left="708" w:header="1410" w:footer="753" w:gutter="0"/>
          <w:cols w:space="720" w:num="1"/>
        </w:sectPr>
      </w:pPr>
    </w:p>
    <w:p w14:paraId="0DB8FEE8">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39C615D4">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651" w:hRule="atLeast"/>
        </w:trPr>
        <w:tc>
          <w:tcPr>
            <w:tcW w:w="10468" w:type="dxa"/>
            <w:tcBorders>
              <w:left w:val="single" w:color="000000" w:sz="4" w:space="0"/>
              <w:bottom w:val="single" w:color="000000" w:sz="4" w:space="0"/>
              <w:right w:val="single" w:color="000000" w:sz="4" w:space="0"/>
            </w:tcBorders>
          </w:tcPr>
          <w:p w14:paraId="0317C7CD">
            <w:pPr>
              <w:pStyle w:val="9"/>
              <w:spacing w:before="1"/>
              <w:ind w:left="9"/>
              <w:rPr>
                <w:sz w:val="24"/>
              </w:rPr>
            </w:pPr>
            <w:r>
              <w:rPr>
                <w:w w:val="110"/>
                <w:sz w:val="24"/>
              </w:rPr>
              <w:t>Management</w:t>
            </w:r>
            <w:r>
              <w:rPr>
                <w:spacing w:val="-15"/>
                <w:w w:val="110"/>
                <w:sz w:val="24"/>
              </w:rPr>
              <w:t xml:space="preserve"> </w:t>
            </w:r>
            <w:r>
              <w:rPr>
                <w:w w:val="110"/>
                <w:sz w:val="24"/>
              </w:rPr>
              <w:t>–</w:t>
            </w:r>
            <w:r>
              <w:rPr>
                <w:spacing w:val="-13"/>
                <w:w w:val="110"/>
                <w:sz w:val="24"/>
              </w:rPr>
              <w:t xml:space="preserve"> </w:t>
            </w:r>
            <w:r>
              <w:rPr>
                <w:w w:val="110"/>
                <w:sz w:val="24"/>
              </w:rPr>
              <w:t>Reverse</w:t>
            </w:r>
            <w:r>
              <w:rPr>
                <w:spacing w:val="-14"/>
                <w:w w:val="110"/>
                <w:sz w:val="24"/>
              </w:rPr>
              <w:t xml:space="preserve"> </w:t>
            </w:r>
            <w:r>
              <w:rPr>
                <w:w w:val="110"/>
                <w:sz w:val="24"/>
              </w:rPr>
              <w:t>Logistics</w:t>
            </w:r>
            <w:r>
              <w:rPr>
                <w:spacing w:val="-11"/>
                <w:w w:val="110"/>
                <w:sz w:val="24"/>
              </w:rPr>
              <w:t xml:space="preserve"> </w:t>
            </w:r>
            <w:r>
              <w:rPr>
                <w:w w:val="110"/>
                <w:sz w:val="24"/>
              </w:rPr>
              <w:t>–</w:t>
            </w:r>
            <w:r>
              <w:rPr>
                <w:spacing w:val="-14"/>
                <w:w w:val="110"/>
                <w:sz w:val="24"/>
              </w:rPr>
              <w:t xml:space="preserve"> </w:t>
            </w:r>
            <w:r>
              <w:rPr>
                <w:w w:val="110"/>
                <w:sz w:val="24"/>
              </w:rPr>
              <w:t>Third-Party</w:t>
            </w:r>
            <w:r>
              <w:rPr>
                <w:spacing w:val="-15"/>
                <w:w w:val="110"/>
                <w:sz w:val="24"/>
              </w:rPr>
              <w:t xml:space="preserve"> </w:t>
            </w:r>
            <w:r>
              <w:rPr>
                <w:w w:val="110"/>
                <w:sz w:val="24"/>
              </w:rPr>
              <w:t>Logistics</w:t>
            </w:r>
            <w:r>
              <w:rPr>
                <w:spacing w:val="-10"/>
                <w:w w:val="110"/>
                <w:sz w:val="24"/>
              </w:rPr>
              <w:t xml:space="preserve"> </w:t>
            </w:r>
            <w:r>
              <w:rPr>
                <w:w w:val="110"/>
                <w:sz w:val="24"/>
              </w:rPr>
              <w:t>(3PL)</w:t>
            </w:r>
            <w:r>
              <w:rPr>
                <w:spacing w:val="-13"/>
                <w:w w:val="110"/>
                <w:sz w:val="24"/>
              </w:rPr>
              <w:t xml:space="preserve"> </w:t>
            </w:r>
            <w:r>
              <w:rPr>
                <w:w w:val="110"/>
                <w:sz w:val="24"/>
              </w:rPr>
              <w:t>–</w:t>
            </w:r>
            <w:r>
              <w:rPr>
                <w:spacing w:val="-10"/>
                <w:w w:val="110"/>
                <w:sz w:val="24"/>
              </w:rPr>
              <w:t xml:space="preserve"> </w:t>
            </w:r>
            <w:r>
              <w:rPr>
                <w:w w:val="110"/>
                <w:sz w:val="24"/>
              </w:rPr>
              <w:t>Problems</w:t>
            </w:r>
            <w:r>
              <w:rPr>
                <w:spacing w:val="-10"/>
                <w:w w:val="110"/>
                <w:sz w:val="24"/>
              </w:rPr>
              <w:t xml:space="preserve"> </w:t>
            </w:r>
            <w:r>
              <w:rPr>
                <w:w w:val="110"/>
                <w:sz w:val="24"/>
              </w:rPr>
              <w:t>on</w:t>
            </w:r>
            <w:r>
              <w:rPr>
                <w:spacing w:val="-12"/>
                <w:w w:val="110"/>
                <w:sz w:val="24"/>
              </w:rPr>
              <w:t xml:space="preserve"> </w:t>
            </w:r>
            <w:r>
              <w:rPr>
                <w:spacing w:val="-2"/>
                <w:w w:val="110"/>
                <w:sz w:val="24"/>
              </w:rPr>
              <w:t>Transportation</w:t>
            </w:r>
          </w:p>
          <w:p w14:paraId="01CCC8E7">
            <w:pPr>
              <w:pStyle w:val="9"/>
              <w:spacing w:before="40"/>
              <w:ind w:left="9"/>
              <w:rPr>
                <w:sz w:val="24"/>
              </w:rPr>
            </w:pPr>
            <w:r>
              <w:rPr>
                <w:w w:val="110"/>
                <w:sz w:val="24"/>
              </w:rPr>
              <w:t>Cost</w:t>
            </w:r>
            <w:r>
              <w:rPr>
                <w:spacing w:val="29"/>
                <w:w w:val="110"/>
                <w:sz w:val="24"/>
              </w:rPr>
              <w:t xml:space="preserve"> </w:t>
            </w:r>
            <w:r>
              <w:rPr>
                <w:spacing w:val="-2"/>
                <w:w w:val="110"/>
                <w:sz w:val="24"/>
              </w:rPr>
              <w:t>Optimization.</w:t>
            </w:r>
          </w:p>
        </w:tc>
      </w:tr>
      <w:tr w14:paraId="0AF3AB2E">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69" w:hRule="atLeast"/>
        </w:trPr>
        <w:tc>
          <w:tcPr>
            <w:tcW w:w="10468" w:type="dxa"/>
            <w:tcBorders>
              <w:top w:val="single" w:color="000000" w:sz="4" w:space="0"/>
              <w:left w:val="single" w:color="000000" w:sz="4" w:space="0"/>
              <w:bottom w:val="single" w:color="000000" w:sz="4" w:space="0"/>
              <w:right w:val="single" w:color="000000" w:sz="4" w:space="0"/>
            </w:tcBorders>
          </w:tcPr>
          <w:p w14:paraId="6013DE26">
            <w:pPr>
              <w:pStyle w:val="9"/>
              <w:tabs>
                <w:tab w:val="left" w:pos="9209"/>
              </w:tabs>
              <w:spacing w:line="279" w:lineRule="exact"/>
              <w:ind w:left="9"/>
              <w:rPr>
                <w:b/>
                <w:sz w:val="24"/>
              </w:rPr>
            </w:pPr>
            <w:r>
              <w:rPr>
                <w:b/>
                <w:w w:val="110"/>
                <w:sz w:val="24"/>
              </w:rPr>
              <w:t>MODULE</w:t>
            </w:r>
            <w:r>
              <w:rPr>
                <w:b/>
                <w:spacing w:val="35"/>
                <w:w w:val="110"/>
                <w:sz w:val="24"/>
              </w:rPr>
              <w:t xml:space="preserve"> </w:t>
            </w:r>
            <w:r>
              <w:rPr>
                <w:b/>
                <w:w w:val="110"/>
                <w:sz w:val="24"/>
              </w:rPr>
              <w:t>3:</w:t>
            </w:r>
            <w:r>
              <w:rPr>
                <w:b/>
                <w:spacing w:val="32"/>
                <w:w w:val="110"/>
                <w:sz w:val="24"/>
              </w:rPr>
              <w:t xml:space="preserve"> </w:t>
            </w:r>
            <w:r>
              <w:rPr>
                <w:b/>
                <w:w w:val="110"/>
                <w:sz w:val="24"/>
              </w:rPr>
              <w:t>INVENTORY</w:t>
            </w:r>
            <w:r>
              <w:rPr>
                <w:b/>
                <w:spacing w:val="25"/>
                <w:w w:val="110"/>
                <w:sz w:val="24"/>
              </w:rPr>
              <w:t xml:space="preserve"> </w:t>
            </w:r>
            <w:r>
              <w:rPr>
                <w:b/>
                <w:w w:val="110"/>
                <w:sz w:val="24"/>
              </w:rPr>
              <w:t>CONTROL</w:t>
            </w:r>
            <w:r>
              <w:rPr>
                <w:b/>
                <w:spacing w:val="32"/>
                <w:w w:val="110"/>
                <w:sz w:val="24"/>
              </w:rPr>
              <w:t xml:space="preserve"> </w:t>
            </w:r>
            <w:r>
              <w:rPr>
                <w:b/>
                <w:w w:val="110"/>
                <w:sz w:val="24"/>
              </w:rPr>
              <w:t>&amp;</w:t>
            </w:r>
            <w:r>
              <w:rPr>
                <w:b/>
                <w:spacing w:val="32"/>
                <w:w w:val="110"/>
                <w:sz w:val="24"/>
              </w:rPr>
              <w:t xml:space="preserve"> </w:t>
            </w:r>
            <w:r>
              <w:rPr>
                <w:b/>
                <w:spacing w:val="-2"/>
                <w:w w:val="110"/>
                <w:sz w:val="24"/>
              </w:rPr>
              <w:t>PROCUREMENT</w:t>
            </w:r>
            <w:r>
              <w:rPr>
                <w:b/>
                <w:sz w:val="24"/>
              </w:rPr>
              <w:tab/>
            </w:r>
            <w:r>
              <w:rPr>
                <w:b/>
                <w:w w:val="115"/>
                <w:sz w:val="24"/>
              </w:rPr>
              <w:t xml:space="preserve">12 </w:t>
            </w:r>
            <w:r>
              <w:rPr>
                <w:b/>
                <w:spacing w:val="-5"/>
                <w:w w:val="115"/>
                <w:sz w:val="24"/>
              </w:rPr>
              <w:t>Hrs</w:t>
            </w:r>
          </w:p>
        </w:tc>
      </w:tr>
      <w:tr w14:paraId="62BA780E">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132" w:hRule="atLeast"/>
        </w:trPr>
        <w:tc>
          <w:tcPr>
            <w:tcW w:w="10468" w:type="dxa"/>
            <w:tcBorders>
              <w:top w:val="single" w:color="000000" w:sz="4" w:space="0"/>
              <w:left w:val="single" w:color="000000" w:sz="4" w:space="0"/>
              <w:bottom w:val="single" w:color="000000" w:sz="4" w:space="0"/>
              <w:right w:val="single" w:color="000000" w:sz="4" w:space="0"/>
            </w:tcBorders>
          </w:tcPr>
          <w:p w14:paraId="20860019">
            <w:pPr>
              <w:pStyle w:val="9"/>
              <w:spacing w:line="276" w:lineRule="auto"/>
              <w:ind w:left="9" w:right="-29"/>
              <w:jc w:val="both"/>
              <w:rPr>
                <w:sz w:val="24"/>
              </w:rPr>
            </w:pPr>
            <w:r>
              <w:rPr>
                <w:w w:val="110"/>
                <w:sz w:val="24"/>
              </w:rPr>
              <w:t>Introduction – Meaning of Inventory – Types (Raw Materials, WIP, Finished Goods) – EOQ Model – ABC Analysis – VED Analysis – JIT Inventory – Procurement Process – Vendor Selection Criteria –</w:t>
            </w:r>
            <w:r>
              <w:rPr>
                <w:spacing w:val="40"/>
                <w:w w:val="110"/>
                <w:sz w:val="24"/>
              </w:rPr>
              <w:t xml:space="preserve"> </w:t>
            </w:r>
            <w:r>
              <w:rPr>
                <w:w w:val="110"/>
                <w:sz w:val="24"/>
              </w:rPr>
              <w:t>Green Procurement –</w:t>
            </w:r>
            <w:r>
              <w:rPr>
                <w:spacing w:val="40"/>
                <w:w w:val="110"/>
                <w:sz w:val="24"/>
              </w:rPr>
              <w:t xml:space="preserve"> </w:t>
            </w:r>
            <w:r>
              <w:rPr>
                <w:w w:val="110"/>
                <w:sz w:val="24"/>
              </w:rPr>
              <w:t>Problems</w:t>
            </w:r>
            <w:r>
              <w:rPr>
                <w:spacing w:val="40"/>
                <w:w w:val="110"/>
                <w:sz w:val="24"/>
              </w:rPr>
              <w:t xml:space="preserve"> </w:t>
            </w:r>
            <w:r>
              <w:rPr>
                <w:w w:val="110"/>
                <w:sz w:val="24"/>
              </w:rPr>
              <w:t>on EOQ &amp;</w:t>
            </w:r>
            <w:r>
              <w:rPr>
                <w:spacing w:val="40"/>
                <w:w w:val="110"/>
                <w:sz w:val="24"/>
              </w:rPr>
              <w:t xml:space="preserve"> </w:t>
            </w:r>
            <w:r>
              <w:rPr>
                <w:w w:val="110"/>
                <w:sz w:val="24"/>
              </w:rPr>
              <w:t>Reorder</w:t>
            </w:r>
            <w:r>
              <w:rPr>
                <w:spacing w:val="40"/>
                <w:w w:val="110"/>
                <w:sz w:val="24"/>
              </w:rPr>
              <w:t xml:space="preserve"> </w:t>
            </w:r>
            <w:r>
              <w:rPr>
                <w:w w:val="110"/>
                <w:sz w:val="24"/>
              </w:rPr>
              <w:t>Level.</w:t>
            </w:r>
          </w:p>
        </w:tc>
      </w:tr>
      <w:tr w14:paraId="3DB6EBD2">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97" w:hRule="atLeast"/>
        </w:trPr>
        <w:tc>
          <w:tcPr>
            <w:tcW w:w="10468" w:type="dxa"/>
            <w:tcBorders>
              <w:top w:val="single" w:color="000000" w:sz="4" w:space="0"/>
              <w:left w:val="single" w:color="000000" w:sz="4" w:space="0"/>
              <w:bottom w:val="single" w:color="000000" w:sz="4" w:space="0"/>
              <w:right w:val="single" w:color="000000" w:sz="4" w:space="0"/>
            </w:tcBorders>
          </w:tcPr>
          <w:p w14:paraId="47381D17">
            <w:pPr>
              <w:pStyle w:val="9"/>
              <w:tabs>
                <w:tab w:val="left" w:pos="8489"/>
              </w:tabs>
              <w:spacing w:line="279" w:lineRule="exact"/>
              <w:ind w:left="9"/>
              <w:rPr>
                <w:b/>
                <w:sz w:val="24"/>
              </w:rPr>
            </w:pPr>
            <w:r>
              <w:rPr>
                <w:b/>
                <w:w w:val="115"/>
                <w:sz w:val="24"/>
              </w:rPr>
              <w:t>MODULE</w:t>
            </w:r>
            <w:r>
              <w:rPr>
                <w:b/>
                <w:spacing w:val="-9"/>
                <w:w w:val="115"/>
                <w:sz w:val="24"/>
              </w:rPr>
              <w:t xml:space="preserve"> </w:t>
            </w:r>
            <w:r>
              <w:rPr>
                <w:b/>
                <w:w w:val="115"/>
                <w:sz w:val="24"/>
              </w:rPr>
              <w:t>4:</w:t>
            </w:r>
            <w:r>
              <w:rPr>
                <w:b/>
                <w:spacing w:val="-5"/>
                <w:w w:val="115"/>
                <w:sz w:val="24"/>
              </w:rPr>
              <w:t xml:space="preserve"> </w:t>
            </w:r>
            <w:r>
              <w:rPr>
                <w:b/>
                <w:w w:val="115"/>
                <w:sz w:val="24"/>
              </w:rPr>
              <w:t>SUPPLY</w:t>
            </w:r>
            <w:r>
              <w:rPr>
                <w:b/>
                <w:spacing w:val="-8"/>
                <w:w w:val="115"/>
                <w:sz w:val="24"/>
              </w:rPr>
              <w:t xml:space="preserve"> </w:t>
            </w:r>
            <w:r>
              <w:rPr>
                <w:b/>
                <w:w w:val="115"/>
                <w:sz w:val="24"/>
              </w:rPr>
              <w:t>CHAIN</w:t>
            </w:r>
            <w:r>
              <w:rPr>
                <w:b/>
                <w:spacing w:val="-5"/>
                <w:w w:val="115"/>
                <w:sz w:val="24"/>
              </w:rPr>
              <w:t xml:space="preserve"> </w:t>
            </w:r>
            <w:r>
              <w:rPr>
                <w:b/>
                <w:w w:val="115"/>
                <w:sz w:val="24"/>
              </w:rPr>
              <w:t>ANALYTICS</w:t>
            </w:r>
            <w:r>
              <w:rPr>
                <w:b/>
                <w:spacing w:val="-7"/>
                <w:w w:val="115"/>
                <w:sz w:val="24"/>
              </w:rPr>
              <w:t xml:space="preserve"> </w:t>
            </w:r>
            <w:r>
              <w:rPr>
                <w:b/>
                <w:w w:val="115"/>
                <w:sz w:val="24"/>
              </w:rPr>
              <w:t>&amp;</w:t>
            </w:r>
            <w:r>
              <w:rPr>
                <w:b/>
                <w:spacing w:val="-9"/>
                <w:w w:val="115"/>
                <w:sz w:val="24"/>
              </w:rPr>
              <w:t xml:space="preserve"> </w:t>
            </w:r>
            <w:r>
              <w:rPr>
                <w:b/>
                <w:spacing w:val="-2"/>
                <w:w w:val="115"/>
                <w:sz w:val="24"/>
              </w:rPr>
              <w:t>TECHNOLOGY</w:t>
            </w:r>
            <w:r>
              <w:rPr>
                <w:b/>
                <w:sz w:val="24"/>
              </w:rPr>
              <w:tab/>
            </w:r>
            <w:r>
              <w:rPr>
                <w:b/>
                <w:w w:val="115"/>
                <w:sz w:val="24"/>
              </w:rPr>
              <w:t>13</w:t>
            </w:r>
            <w:r>
              <w:rPr>
                <w:b/>
                <w:spacing w:val="-1"/>
                <w:w w:val="115"/>
                <w:sz w:val="24"/>
              </w:rPr>
              <w:t xml:space="preserve"> </w:t>
            </w:r>
            <w:r>
              <w:rPr>
                <w:b/>
                <w:spacing w:val="-5"/>
                <w:w w:val="115"/>
                <w:sz w:val="24"/>
              </w:rPr>
              <w:t>Hrs</w:t>
            </w:r>
          </w:p>
        </w:tc>
      </w:tr>
      <w:tr w14:paraId="4EFBE8F7">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137" w:hRule="atLeast"/>
        </w:trPr>
        <w:tc>
          <w:tcPr>
            <w:tcW w:w="10468" w:type="dxa"/>
            <w:tcBorders>
              <w:top w:val="single" w:color="000000" w:sz="4" w:space="0"/>
              <w:left w:val="single" w:color="000000" w:sz="4" w:space="0"/>
              <w:bottom w:val="single" w:color="000000" w:sz="4" w:space="0"/>
              <w:right w:val="single" w:color="000000" w:sz="4" w:space="0"/>
            </w:tcBorders>
          </w:tcPr>
          <w:p w14:paraId="538CA300">
            <w:pPr>
              <w:pStyle w:val="9"/>
              <w:spacing w:line="276" w:lineRule="auto"/>
              <w:ind w:left="9" w:right="87"/>
              <w:jc w:val="both"/>
              <w:rPr>
                <w:sz w:val="24"/>
              </w:rPr>
            </w:pPr>
            <w:r>
              <w:rPr>
                <w:w w:val="110"/>
                <w:sz w:val="24"/>
              </w:rPr>
              <w:t>SCM</w:t>
            </w:r>
            <w:r>
              <w:rPr>
                <w:spacing w:val="40"/>
                <w:w w:val="110"/>
                <w:sz w:val="24"/>
              </w:rPr>
              <w:t xml:space="preserve"> </w:t>
            </w:r>
            <w:r>
              <w:rPr>
                <w:w w:val="110"/>
                <w:sz w:val="24"/>
              </w:rPr>
              <w:t>Technologies</w:t>
            </w:r>
            <w:r>
              <w:rPr>
                <w:spacing w:val="28"/>
                <w:w w:val="110"/>
                <w:sz w:val="24"/>
              </w:rPr>
              <w:t xml:space="preserve"> </w:t>
            </w:r>
            <w:r>
              <w:rPr>
                <w:w w:val="110"/>
                <w:sz w:val="24"/>
              </w:rPr>
              <w:t>–</w:t>
            </w:r>
            <w:r>
              <w:rPr>
                <w:spacing w:val="36"/>
                <w:w w:val="110"/>
                <w:sz w:val="24"/>
              </w:rPr>
              <w:t xml:space="preserve"> </w:t>
            </w:r>
            <w:r>
              <w:rPr>
                <w:w w:val="110"/>
                <w:sz w:val="24"/>
              </w:rPr>
              <w:t>ERP</w:t>
            </w:r>
            <w:r>
              <w:rPr>
                <w:spacing w:val="37"/>
                <w:w w:val="110"/>
                <w:sz w:val="24"/>
              </w:rPr>
              <w:t xml:space="preserve"> </w:t>
            </w:r>
            <w:r>
              <w:rPr>
                <w:w w:val="110"/>
                <w:sz w:val="24"/>
              </w:rPr>
              <w:t>Systems</w:t>
            </w:r>
            <w:r>
              <w:rPr>
                <w:spacing w:val="37"/>
                <w:w w:val="110"/>
                <w:sz w:val="24"/>
              </w:rPr>
              <w:t xml:space="preserve"> </w:t>
            </w:r>
            <w:r>
              <w:rPr>
                <w:w w:val="110"/>
                <w:sz w:val="24"/>
              </w:rPr>
              <w:t>–</w:t>
            </w:r>
            <w:r>
              <w:rPr>
                <w:spacing w:val="36"/>
                <w:w w:val="110"/>
                <w:sz w:val="24"/>
              </w:rPr>
              <w:t xml:space="preserve"> </w:t>
            </w:r>
            <w:r>
              <w:rPr>
                <w:w w:val="110"/>
                <w:sz w:val="24"/>
              </w:rPr>
              <w:t>RFID</w:t>
            </w:r>
            <w:r>
              <w:rPr>
                <w:spacing w:val="37"/>
                <w:w w:val="110"/>
                <w:sz w:val="24"/>
              </w:rPr>
              <w:t xml:space="preserve"> </w:t>
            </w:r>
            <w:r>
              <w:rPr>
                <w:w w:val="110"/>
                <w:sz w:val="24"/>
              </w:rPr>
              <w:t>&amp;</w:t>
            </w:r>
            <w:r>
              <w:rPr>
                <w:spacing w:val="39"/>
                <w:w w:val="110"/>
                <w:sz w:val="24"/>
              </w:rPr>
              <w:t xml:space="preserve"> </w:t>
            </w:r>
            <w:r>
              <w:rPr>
                <w:w w:val="110"/>
                <w:sz w:val="24"/>
              </w:rPr>
              <w:t>IoT</w:t>
            </w:r>
            <w:r>
              <w:rPr>
                <w:spacing w:val="31"/>
                <w:w w:val="110"/>
                <w:sz w:val="24"/>
              </w:rPr>
              <w:t xml:space="preserve"> </w:t>
            </w:r>
            <w:r>
              <w:rPr>
                <w:w w:val="110"/>
                <w:sz w:val="24"/>
              </w:rPr>
              <w:t>in</w:t>
            </w:r>
            <w:r>
              <w:rPr>
                <w:spacing w:val="40"/>
                <w:w w:val="110"/>
                <w:sz w:val="24"/>
              </w:rPr>
              <w:t xml:space="preserve"> </w:t>
            </w:r>
            <w:r>
              <w:rPr>
                <w:w w:val="110"/>
                <w:sz w:val="24"/>
              </w:rPr>
              <w:t>SCM</w:t>
            </w:r>
            <w:r>
              <w:rPr>
                <w:spacing w:val="35"/>
                <w:w w:val="110"/>
                <w:sz w:val="24"/>
              </w:rPr>
              <w:t xml:space="preserve"> </w:t>
            </w:r>
            <w:r>
              <w:rPr>
                <w:w w:val="110"/>
                <w:sz w:val="24"/>
              </w:rPr>
              <w:t>–</w:t>
            </w:r>
            <w:r>
              <w:rPr>
                <w:spacing w:val="36"/>
                <w:w w:val="110"/>
                <w:sz w:val="24"/>
              </w:rPr>
              <w:t xml:space="preserve"> </w:t>
            </w:r>
            <w:r>
              <w:rPr>
                <w:w w:val="110"/>
                <w:sz w:val="24"/>
              </w:rPr>
              <w:t>Blockchain</w:t>
            </w:r>
            <w:r>
              <w:rPr>
                <w:spacing w:val="40"/>
                <w:w w:val="110"/>
                <w:sz w:val="24"/>
              </w:rPr>
              <w:t xml:space="preserve"> </w:t>
            </w:r>
            <w:r>
              <w:rPr>
                <w:w w:val="110"/>
                <w:sz w:val="24"/>
              </w:rPr>
              <w:t>for</w:t>
            </w:r>
            <w:r>
              <w:rPr>
                <w:spacing w:val="34"/>
                <w:w w:val="110"/>
                <w:sz w:val="24"/>
              </w:rPr>
              <w:t xml:space="preserve"> </w:t>
            </w:r>
            <w:r>
              <w:rPr>
                <w:w w:val="110"/>
                <w:sz w:val="24"/>
              </w:rPr>
              <w:t>Transparency</w:t>
            </w:r>
            <w:r>
              <w:rPr>
                <w:spacing w:val="40"/>
                <w:w w:val="110"/>
                <w:sz w:val="24"/>
              </w:rPr>
              <w:t xml:space="preserve"> </w:t>
            </w:r>
            <w:r>
              <w:rPr>
                <w:w w:val="110"/>
                <w:sz w:val="24"/>
              </w:rPr>
              <w:t>– AI in Demand Forecasting – Big Data Analytics – Digital Twins – Problems on Demand Forecasting (Moving Averages, Exponential Smoothing).</w:t>
            </w:r>
          </w:p>
        </w:tc>
      </w:tr>
      <w:tr w14:paraId="6070B4C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31" w:hRule="atLeast"/>
        </w:trPr>
        <w:tc>
          <w:tcPr>
            <w:tcW w:w="10468" w:type="dxa"/>
            <w:tcBorders>
              <w:top w:val="single" w:color="000000" w:sz="4" w:space="0"/>
              <w:left w:val="single" w:color="000000" w:sz="4" w:space="0"/>
              <w:bottom w:val="single" w:color="000000" w:sz="4" w:space="0"/>
              <w:right w:val="single" w:color="000000" w:sz="4" w:space="0"/>
            </w:tcBorders>
          </w:tcPr>
          <w:p w14:paraId="338AD879">
            <w:pPr>
              <w:pStyle w:val="9"/>
              <w:tabs>
                <w:tab w:val="left" w:pos="8489"/>
              </w:tabs>
              <w:spacing w:line="279" w:lineRule="exact"/>
              <w:ind w:left="9"/>
              <w:rPr>
                <w:b/>
                <w:sz w:val="24"/>
              </w:rPr>
            </w:pPr>
            <w:r>
              <w:rPr>
                <w:b/>
                <w:w w:val="115"/>
                <w:sz w:val="24"/>
              </w:rPr>
              <w:t>MODULE</w:t>
            </w:r>
            <w:r>
              <w:rPr>
                <w:b/>
                <w:spacing w:val="10"/>
                <w:w w:val="115"/>
                <w:sz w:val="24"/>
              </w:rPr>
              <w:t xml:space="preserve"> </w:t>
            </w:r>
            <w:r>
              <w:rPr>
                <w:b/>
                <w:w w:val="115"/>
                <w:sz w:val="24"/>
              </w:rPr>
              <w:t>5:</w:t>
            </w:r>
            <w:r>
              <w:rPr>
                <w:b/>
                <w:spacing w:val="17"/>
                <w:w w:val="115"/>
                <w:sz w:val="24"/>
              </w:rPr>
              <w:t xml:space="preserve"> </w:t>
            </w:r>
            <w:r>
              <w:rPr>
                <w:b/>
                <w:w w:val="115"/>
                <w:sz w:val="24"/>
              </w:rPr>
              <w:t>GLOBAL</w:t>
            </w:r>
            <w:r>
              <w:rPr>
                <w:b/>
                <w:spacing w:val="13"/>
                <w:w w:val="115"/>
                <w:sz w:val="24"/>
              </w:rPr>
              <w:t xml:space="preserve"> </w:t>
            </w:r>
            <w:r>
              <w:rPr>
                <w:b/>
                <w:w w:val="115"/>
                <w:sz w:val="24"/>
              </w:rPr>
              <w:t>SCM</w:t>
            </w:r>
            <w:r>
              <w:rPr>
                <w:b/>
                <w:spacing w:val="13"/>
                <w:w w:val="115"/>
                <w:sz w:val="24"/>
              </w:rPr>
              <w:t xml:space="preserve"> </w:t>
            </w:r>
            <w:r>
              <w:rPr>
                <w:b/>
                <w:w w:val="115"/>
                <w:sz w:val="24"/>
              </w:rPr>
              <w:t>&amp;</w:t>
            </w:r>
            <w:r>
              <w:rPr>
                <w:b/>
                <w:spacing w:val="13"/>
                <w:w w:val="115"/>
                <w:sz w:val="24"/>
              </w:rPr>
              <w:t xml:space="preserve"> </w:t>
            </w:r>
            <w:r>
              <w:rPr>
                <w:b/>
                <w:w w:val="115"/>
                <w:sz w:val="24"/>
              </w:rPr>
              <w:t>EXCEL</w:t>
            </w:r>
            <w:r>
              <w:rPr>
                <w:b/>
                <w:spacing w:val="12"/>
                <w:w w:val="115"/>
                <w:sz w:val="24"/>
              </w:rPr>
              <w:t xml:space="preserve"> </w:t>
            </w:r>
            <w:r>
              <w:rPr>
                <w:b/>
                <w:spacing w:val="-2"/>
                <w:w w:val="115"/>
                <w:sz w:val="24"/>
              </w:rPr>
              <w:t>APPLICATIONS</w:t>
            </w:r>
            <w:r>
              <w:rPr>
                <w:b/>
                <w:sz w:val="24"/>
              </w:rPr>
              <w:tab/>
            </w:r>
            <w:r>
              <w:rPr>
                <w:b/>
                <w:w w:val="115"/>
                <w:sz w:val="24"/>
              </w:rPr>
              <w:t>13</w:t>
            </w:r>
            <w:r>
              <w:rPr>
                <w:b/>
                <w:spacing w:val="-1"/>
                <w:w w:val="115"/>
                <w:sz w:val="24"/>
              </w:rPr>
              <w:t xml:space="preserve"> </w:t>
            </w:r>
            <w:r>
              <w:rPr>
                <w:b/>
                <w:spacing w:val="-5"/>
                <w:w w:val="115"/>
                <w:sz w:val="24"/>
              </w:rPr>
              <w:t>Hrs</w:t>
            </w:r>
          </w:p>
        </w:tc>
      </w:tr>
      <w:tr w14:paraId="0C66C653">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295" w:hRule="atLeast"/>
        </w:trPr>
        <w:tc>
          <w:tcPr>
            <w:tcW w:w="10468" w:type="dxa"/>
            <w:tcBorders>
              <w:top w:val="single" w:color="000000" w:sz="4" w:space="0"/>
              <w:left w:val="single" w:color="000000" w:sz="4" w:space="0"/>
              <w:bottom w:val="single" w:color="000000" w:sz="4" w:space="0"/>
              <w:right w:val="single" w:color="000000" w:sz="4" w:space="0"/>
            </w:tcBorders>
          </w:tcPr>
          <w:p w14:paraId="06A672FF">
            <w:pPr>
              <w:pStyle w:val="9"/>
              <w:spacing w:line="276" w:lineRule="auto"/>
              <w:ind w:left="9" w:right="-29"/>
              <w:jc w:val="both"/>
              <w:rPr>
                <w:sz w:val="24"/>
              </w:rPr>
            </w:pPr>
            <w:r>
              <w:rPr>
                <w:b/>
                <w:w w:val="110"/>
                <w:sz w:val="24"/>
              </w:rPr>
              <w:t xml:space="preserve">Global SCM – </w:t>
            </w:r>
            <w:r>
              <w:rPr>
                <w:w w:val="110"/>
                <w:sz w:val="24"/>
              </w:rPr>
              <w:t xml:space="preserve">Introduction – Incoterms 2020 – Cross-Border Documentation – Risks in Global SCM – Trade Compliance – Case Study: Apple’s Global Supply Chain. </w:t>
            </w:r>
            <w:r>
              <w:rPr>
                <w:b/>
                <w:w w:val="110"/>
                <w:sz w:val="24"/>
              </w:rPr>
              <w:t xml:space="preserve">Excel Utility </w:t>
            </w:r>
            <w:r>
              <w:rPr>
                <w:w w:val="110"/>
                <w:sz w:val="24"/>
              </w:rPr>
              <w:t>– Design</w:t>
            </w:r>
            <w:r>
              <w:rPr>
                <w:spacing w:val="59"/>
                <w:w w:val="110"/>
                <w:sz w:val="24"/>
              </w:rPr>
              <w:t xml:space="preserve">  </w:t>
            </w:r>
            <w:r>
              <w:rPr>
                <w:w w:val="110"/>
                <w:sz w:val="24"/>
              </w:rPr>
              <w:t>a</w:t>
            </w:r>
            <w:r>
              <w:rPr>
                <w:spacing w:val="58"/>
                <w:w w:val="110"/>
                <w:sz w:val="24"/>
              </w:rPr>
              <w:t xml:space="preserve">  </w:t>
            </w:r>
            <w:r>
              <w:rPr>
                <w:w w:val="110"/>
                <w:sz w:val="24"/>
              </w:rPr>
              <w:t>Supplier</w:t>
            </w:r>
            <w:r>
              <w:rPr>
                <w:spacing w:val="59"/>
                <w:w w:val="110"/>
                <w:sz w:val="24"/>
              </w:rPr>
              <w:t xml:space="preserve">  </w:t>
            </w:r>
            <w:r>
              <w:rPr>
                <w:w w:val="110"/>
                <w:sz w:val="24"/>
              </w:rPr>
              <w:t>Comparison</w:t>
            </w:r>
            <w:r>
              <w:rPr>
                <w:spacing w:val="60"/>
                <w:w w:val="110"/>
                <w:sz w:val="24"/>
              </w:rPr>
              <w:t xml:space="preserve">  </w:t>
            </w:r>
            <w:r>
              <w:rPr>
                <w:w w:val="110"/>
                <w:sz w:val="24"/>
              </w:rPr>
              <w:t>Dashboard-</w:t>
            </w:r>
            <w:r>
              <w:rPr>
                <w:spacing w:val="58"/>
                <w:w w:val="110"/>
                <w:sz w:val="24"/>
              </w:rPr>
              <w:t xml:space="preserve">  </w:t>
            </w:r>
            <w:r>
              <w:rPr>
                <w:w w:val="110"/>
                <w:sz w:val="24"/>
              </w:rPr>
              <w:t>EOQ</w:t>
            </w:r>
            <w:r>
              <w:rPr>
                <w:spacing w:val="58"/>
                <w:w w:val="110"/>
                <w:sz w:val="24"/>
              </w:rPr>
              <w:t xml:space="preserve">  </w:t>
            </w:r>
            <w:r>
              <w:rPr>
                <w:w w:val="110"/>
                <w:sz w:val="24"/>
              </w:rPr>
              <w:t>Calculator</w:t>
            </w:r>
            <w:r>
              <w:rPr>
                <w:spacing w:val="60"/>
                <w:w w:val="110"/>
                <w:sz w:val="24"/>
              </w:rPr>
              <w:t xml:space="preserve">  </w:t>
            </w:r>
            <w:r>
              <w:rPr>
                <w:w w:val="110"/>
                <w:sz w:val="24"/>
              </w:rPr>
              <w:t>with</w:t>
            </w:r>
            <w:r>
              <w:rPr>
                <w:spacing w:val="57"/>
                <w:w w:val="110"/>
                <w:sz w:val="24"/>
              </w:rPr>
              <w:t xml:space="preserve">  </w:t>
            </w:r>
            <w:r>
              <w:rPr>
                <w:w w:val="110"/>
                <w:sz w:val="24"/>
              </w:rPr>
              <w:t>Safety</w:t>
            </w:r>
            <w:r>
              <w:rPr>
                <w:spacing w:val="59"/>
                <w:w w:val="110"/>
                <w:sz w:val="24"/>
              </w:rPr>
              <w:t xml:space="preserve">  </w:t>
            </w:r>
            <w:r>
              <w:rPr>
                <w:w w:val="110"/>
                <w:sz w:val="24"/>
              </w:rPr>
              <w:t>Stock</w:t>
            </w:r>
            <w:r>
              <w:rPr>
                <w:spacing w:val="59"/>
                <w:w w:val="110"/>
                <w:sz w:val="24"/>
              </w:rPr>
              <w:t xml:space="preserve">  </w:t>
            </w:r>
            <w:r>
              <w:rPr>
                <w:w w:val="110"/>
                <w:sz w:val="24"/>
              </w:rPr>
              <w:t>-</w:t>
            </w:r>
          </w:p>
          <w:p w14:paraId="108C0AA0">
            <w:pPr>
              <w:pStyle w:val="9"/>
              <w:spacing w:before="1"/>
              <w:ind w:left="9"/>
              <w:jc w:val="both"/>
              <w:rPr>
                <w:sz w:val="24"/>
              </w:rPr>
            </w:pPr>
            <w:r>
              <w:rPr>
                <w:w w:val="110"/>
                <w:sz w:val="24"/>
              </w:rPr>
              <w:t>Transportation</w:t>
            </w:r>
            <w:r>
              <w:rPr>
                <w:spacing w:val="1"/>
                <w:w w:val="110"/>
                <w:sz w:val="24"/>
              </w:rPr>
              <w:t xml:space="preserve"> </w:t>
            </w:r>
            <w:r>
              <w:rPr>
                <w:w w:val="110"/>
                <w:sz w:val="24"/>
              </w:rPr>
              <w:t>Cost</w:t>
            </w:r>
            <w:r>
              <w:rPr>
                <w:spacing w:val="1"/>
                <w:w w:val="110"/>
                <w:sz w:val="24"/>
              </w:rPr>
              <w:t xml:space="preserve"> </w:t>
            </w:r>
            <w:r>
              <w:rPr>
                <w:w w:val="110"/>
                <w:sz w:val="24"/>
              </w:rPr>
              <w:t>Matrix</w:t>
            </w:r>
            <w:r>
              <w:rPr>
                <w:spacing w:val="1"/>
                <w:w w:val="110"/>
                <w:sz w:val="24"/>
              </w:rPr>
              <w:t xml:space="preserve"> </w:t>
            </w:r>
            <w:r>
              <w:rPr>
                <w:w w:val="110"/>
                <w:sz w:val="24"/>
              </w:rPr>
              <w:t>-Inventory</w:t>
            </w:r>
            <w:r>
              <w:rPr>
                <w:spacing w:val="2"/>
                <w:w w:val="110"/>
                <w:sz w:val="24"/>
              </w:rPr>
              <w:t xml:space="preserve"> </w:t>
            </w:r>
            <w:r>
              <w:rPr>
                <w:w w:val="110"/>
                <w:sz w:val="24"/>
              </w:rPr>
              <w:t>Turnover</w:t>
            </w:r>
            <w:r>
              <w:rPr>
                <w:spacing w:val="1"/>
                <w:w w:val="110"/>
                <w:sz w:val="24"/>
              </w:rPr>
              <w:t xml:space="preserve"> </w:t>
            </w:r>
            <w:r>
              <w:rPr>
                <w:w w:val="110"/>
                <w:sz w:val="24"/>
              </w:rPr>
              <w:t>Ratio</w:t>
            </w:r>
            <w:r>
              <w:rPr>
                <w:spacing w:val="-2"/>
                <w:w w:val="110"/>
                <w:sz w:val="24"/>
              </w:rPr>
              <w:t xml:space="preserve"> Analysis.</w:t>
            </w:r>
          </w:p>
        </w:tc>
      </w:tr>
      <w:tr w14:paraId="12996C98">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668" w:hRule="atLeast"/>
        </w:trPr>
        <w:tc>
          <w:tcPr>
            <w:tcW w:w="10468" w:type="dxa"/>
            <w:tcBorders>
              <w:top w:val="single" w:color="000000" w:sz="4" w:space="0"/>
              <w:left w:val="single" w:color="000000" w:sz="4" w:space="0"/>
              <w:bottom w:val="single" w:color="000000" w:sz="4" w:space="0"/>
              <w:right w:val="single" w:color="000000" w:sz="4" w:space="0"/>
            </w:tcBorders>
          </w:tcPr>
          <w:p w14:paraId="77F34297">
            <w:pPr>
              <w:pStyle w:val="9"/>
              <w:spacing w:line="279" w:lineRule="exact"/>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44E62358">
            <w:pPr>
              <w:pStyle w:val="9"/>
              <w:numPr>
                <w:ilvl w:val="0"/>
                <w:numId w:val="15"/>
              </w:numPr>
              <w:tabs>
                <w:tab w:val="left" w:pos="729"/>
              </w:tabs>
              <w:spacing w:before="280" w:after="0" w:line="244" w:lineRule="auto"/>
              <w:ind w:left="729" w:right="36" w:hanging="360"/>
              <w:jc w:val="left"/>
              <w:rPr>
                <w:sz w:val="24"/>
              </w:rPr>
            </w:pPr>
            <w:r>
              <w:rPr>
                <w:w w:val="110"/>
                <w:sz w:val="24"/>
              </w:rPr>
              <w:t>Visit</w:t>
            </w:r>
            <w:r>
              <w:rPr>
                <w:spacing w:val="40"/>
                <w:w w:val="110"/>
                <w:sz w:val="24"/>
              </w:rPr>
              <w:t xml:space="preserve"> </w:t>
            </w:r>
            <w:r>
              <w:rPr>
                <w:w w:val="110"/>
                <w:sz w:val="24"/>
              </w:rPr>
              <w:t>a</w:t>
            </w:r>
            <w:r>
              <w:rPr>
                <w:spacing w:val="40"/>
                <w:w w:val="110"/>
                <w:sz w:val="24"/>
              </w:rPr>
              <w:t xml:space="preserve"> </w:t>
            </w:r>
            <w:r>
              <w:rPr>
                <w:w w:val="110"/>
                <w:sz w:val="24"/>
              </w:rPr>
              <w:t>Local</w:t>
            </w:r>
            <w:r>
              <w:rPr>
                <w:spacing w:val="40"/>
                <w:w w:val="110"/>
                <w:sz w:val="24"/>
              </w:rPr>
              <w:t xml:space="preserve"> </w:t>
            </w:r>
            <w:r>
              <w:rPr>
                <w:w w:val="110"/>
                <w:sz w:val="24"/>
              </w:rPr>
              <w:t>Warehouse/Retail</w:t>
            </w:r>
            <w:r>
              <w:rPr>
                <w:spacing w:val="40"/>
                <w:w w:val="110"/>
                <w:sz w:val="24"/>
              </w:rPr>
              <w:t xml:space="preserve"> </w:t>
            </w:r>
            <w:r>
              <w:rPr>
                <w:w w:val="110"/>
                <w:sz w:val="24"/>
              </w:rPr>
              <w:t>Store</w:t>
            </w:r>
            <w:r>
              <w:rPr>
                <w:spacing w:val="40"/>
                <w:w w:val="110"/>
                <w:sz w:val="24"/>
              </w:rPr>
              <w:t xml:space="preserve"> </w:t>
            </w:r>
            <w:r>
              <w:rPr>
                <w:w w:val="110"/>
                <w:sz w:val="24"/>
              </w:rPr>
              <w:t>observe</w:t>
            </w:r>
            <w:r>
              <w:rPr>
                <w:spacing w:val="40"/>
                <w:w w:val="110"/>
                <w:sz w:val="24"/>
              </w:rPr>
              <w:t xml:space="preserve"> </w:t>
            </w:r>
            <w:r>
              <w:rPr>
                <w:w w:val="110"/>
                <w:sz w:val="24"/>
              </w:rPr>
              <w:t>&amp;</w:t>
            </w:r>
            <w:r>
              <w:rPr>
                <w:spacing w:val="40"/>
                <w:w w:val="110"/>
                <w:sz w:val="24"/>
              </w:rPr>
              <w:t xml:space="preserve"> </w:t>
            </w:r>
            <w:r>
              <w:rPr>
                <w:w w:val="110"/>
                <w:sz w:val="24"/>
              </w:rPr>
              <w:t>document</w:t>
            </w:r>
            <w:r>
              <w:rPr>
                <w:spacing w:val="40"/>
                <w:w w:val="110"/>
                <w:sz w:val="24"/>
              </w:rPr>
              <w:t xml:space="preserve"> </w:t>
            </w:r>
            <w:r>
              <w:rPr>
                <w:w w:val="110"/>
                <w:sz w:val="24"/>
              </w:rPr>
              <w:t>functions</w:t>
            </w:r>
            <w:r>
              <w:rPr>
                <w:spacing w:val="40"/>
                <w:w w:val="110"/>
                <w:sz w:val="24"/>
              </w:rPr>
              <w:t xml:space="preserve"> </w:t>
            </w:r>
            <w:r>
              <w:rPr>
                <w:w w:val="110"/>
                <w:sz w:val="24"/>
              </w:rPr>
              <w:t>of</w:t>
            </w:r>
            <w:r>
              <w:rPr>
                <w:spacing w:val="40"/>
                <w:w w:val="110"/>
                <w:sz w:val="24"/>
              </w:rPr>
              <w:t xml:space="preserve"> </w:t>
            </w:r>
            <w:r>
              <w:rPr>
                <w:w w:val="110"/>
                <w:sz w:val="24"/>
              </w:rPr>
              <w:t>a</w:t>
            </w:r>
            <w:r>
              <w:rPr>
                <w:spacing w:val="40"/>
                <w:w w:val="110"/>
                <w:sz w:val="24"/>
              </w:rPr>
              <w:t xml:space="preserve"> </w:t>
            </w:r>
            <w:r>
              <w:rPr>
                <w:w w:val="110"/>
                <w:sz w:val="24"/>
              </w:rPr>
              <w:t>logistics manager</w:t>
            </w:r>
            <w:r>
              <w:rPr>
                <w:spacing w:val="40"/>
                <w:w w:val="110"/>
                <w:sz w:val="24"/>
              </w:rPr>
              <w:t xml:space="preserve"> </w:t>
            </w:r>
            <w:r>
              <w:rPr>
                <w:w w:val="110"/>
                <w:sz w:val="24"/>
              </w:rPr>
              <w:t>(inventory,</w:t>
            </w:r>
            <w:r>
              <w:rPr>
                <w:spacing w:val="40"/>
                <w:w w:val="110"/>
                <w:sz w:val="24"/>
              </w:rPr>
              <w:t xml:space="preserve"> </w:t>
            </w:r>
            <w:r>
              <w:rPr>
                <w:w w:val="110"/>
                <w:sz w:val="24"/>
              </w:rPr>
              <w:t>transport coordination).</w:t>
            </w:r>
          </w:p>
          <w:p w14:paraId="298A3E53">
            <w:pPr>
              <w:pStyle w:val="9"/>
              <w:numPr>
                <w:ilvl w:val="0"/>
                <w:numId w:val="15"/>
              </w:numPr>
              <w:tabs>
                <w:tab w:val="left" w:pos="729"/>
              </w:tabs>
              <w:spacing w:before="0" w:after="0" w:line="242" w:lineRule="auto"/>
              <w:ind w:left="729" w:right="30" w:hanging="360"/>
              <w:jc w:val="left"/>
              <w:rPr>
                <w:sz w:val="24"/>
              </w:rPr>
            </w:pPr>
            <w:r>
              <w:rPr>
                <w:w w:val="110"/>
                <w:sz w:val="24"/>
              </w:rPr>
              <w:t>Design</w:t>
            </w:r>
            <w:r>
              <w:rPr>
                <w:spacing w:val="40"/>
                <w:w w:val="110"/>
                <w:sz w:val="24"/>
              </w:rPr>
              <w:t xml:space="preserve"> </w:t>
            </w:r>
            <w:r>
              <w:rPr>
                <w:w w:val="110"/>
                <w:sz w:val="24"/>
              </w:rPr>
              <w:t>a</w:t>
            </w:r>
            <w:r>
              <w:rPr>
                <w:spacing w:val="40"/>
                <w:w w:val="110"/>
                <w:sz w:val="24"/>
              </w:rPr>
              <w:t xml:space="preserve"> </w:t>
            </w:r>
            <w:r>
              <w:rPr>
                <w:w w:val="110"/>
                <w:sz w:val="24"/>
              </w:rPr>
              <w:t>Transportation</w:t>
            </w:r>
            <w:r>
              <w:rPr>
                <w:spacing w:val="40"/>
                <w:w w:val="110"/>
                <w:sz w:val="24"/>
              </w:rPr>
              <w:t xml:space="preserve"> </w:t>
            </w:r>
            <w:r>
              <w:rPr>
                <w:w w:val="110"/>
                <w:sz w:val="24"/>
              </w:rPr>
              <w:t>Cost</w:t>
            </w:r>
            <w:r>
              <w:rPr>
                <w:spacing w:val="40"/>
                <w:w w:val="110"/>
                <w:sz w:val="24"/>
              </w:rPr>
              <w:t xml:space="preserve"> </w:t>
            </w:r>
            <w:r>
              <w:rPr>
                <w:w w:val="110"/>
                <w:sz w:val="24"/>
              </w:rPr>
              <w:t>Plan,</w:t>
            </w:r>
            <w:r>
              <w:rPr>
                <w:spacing w:val="40"/>
                <w:w w:val="110"/>
                <w:sz w:val="24"/>
              </w:rPr>
              <w:t xml:space="preserve"> </w:t>
            </w:r>
            <w:r>
              <w:rPr>
                <w:w w:val="110"/>
                <w:sz w:val="24"/>
              </w:rPr>
              <w:t>compare</w:t>
            </w:r>
            <w:r>
              <w:rPr>
                <w:spacing w:val="40"/>
                <w:w w:val="110"/>
                <w:sz w:val="24"/>
              </w:rPr>
              <w:t xml:space="preserve"> </w:t>
            </w:r>
            <w:r>
              <w:rPr>
                <w:w w:val="110"/>
                <w:sz w:val="24"/>
              </w:rPr>
              <w:t>road/rail/air/sea</w:t>
            </w:r>
            <w:r>
              <w:rPr>
                <w:spacing w:val="40"/>
                <w:w w:val="110"/>
                <w:sz w:val="24"/>
              </w:rPr>
              <w:t xml:space="preserve"> </w:t>
            </w:r>
            <w:r>
              <w:rPr>
                <w:w w:val="110"/>
                <w:sz w:val="24"/>
              </w:rPr>
              <w:t>for</w:t>
            </w:r>
            <w:r>
              <w:rPr>
                <w:spacing w:val="40"/>
                <w:w w:val="110"/>
                <w:sz w:val="24"/>
              </w:rPr>
              <w:t xml:space="preserve"> </w:t>
            </w:r>
            <w:r>
              <w:rPr>
                <w:w w:val="110"/>
                <w:sz w:val="24"/>
              </w:rPr>
              <w:t>shipping</w:t>
            </w:r>
            <w:r>
              <w:rPr>
                <w:spacing w:val="40"/>
                <w:w w:val="110"/>
                <w:sz w:val="24"/>
              </w:rPr>
              <w:t xml:space="preserve"> </w:t>
            </w:r>
            <w:r>
              <w:rPr>
                <w:w w:val="110"/>
                <w:sz w:val="24"/>
              </w:rPr>
              <w:t>goods (e.g.,</w:t>
            </w:r>
            <w:r>
              <w:rPr>
                <w:spacing w:val="40"/>
                <w:w w:val="110"/>
                <w:sz w:val="24"/>
              </w:rPr>
              <w:t xml:space="preserve"> </w:t>
            </w:r>
            <w:r>
              <w:rPr>
                <w:w w:val="110"/>
                <w:sz w:val="24"/>
              </w:rPr>
              <w:t>500kg</w:t>
            </w:r>
            <w:r>
              <w:rPr>
                <w:spacing w:val="40"/>
                <w:w w:val="110"/>
                <w:sz w:val="24"/>
              </w:rPr>
              <w:t xml:space="preserve"> </w:t>
            </w:r>
            <w:r>
              <w:rPr>
                <w:w w:val="110"/>
                <w:sz w:val="24"/>
              </w:rPr>
              <w:t>Bangalore→Chennai)</w:t>
            </w:r>
            <w:r>
              <w:rPr>
                <w:spacing w:val="40"/>
                <w:w w:val="110"/>
                <w:sz w:val="24"/>
              </w:rPr>
              <w:t xml:space="preserve"> </w:t>
            </w:r>
            <w:r>
              <w:rPr>
                <w:w w:val="110"/>
                <w:sz w:val="24"/>
              </w:rPr>
              <w:t>using</w:t>
            </w:r>
            <w:r>
              <w:rPr>
                <w:spacing w:val="40"/>
                <w:w w:val="110"/>
                <w:sz w:val="24"/>
              </w:rPr>
              <w:t xml:space="preserve"> </w:t>
            </w:r>
            <w:r>
              <w:rPr>
                <w:w w:val="110"/>
                <w:sz w:val="24"/>
              </w:rPr>
              <w:t>real</w:t>
            </w:r>
            <w:r>
              <w:rPr>
                <w:spacing w:val="40"/>
                <w:w w:val="110"/>
                <w:sz w:val="24"/>
              </w:rPr>
              <w:t xml:space="preserve"> </w:t>
            </w:r>
            <w:r>
              <w:rPr>
                <w:w w:val="110"/>
                <w:sz w:val="24"/>
              </w:rPr>
              <w:t>logistics</w:t>
            </w:r>
            <w:r>
              <w:rPr>
                <w:spacing w:val="40"/>
                <w:w w:val="110"/>
                <w:sz w:val="24"/>
              </w:rPr>
              <w:t xml:space="preserve"> </w:t>
            </w:r>
            <w:r>
              <w:rPr>
                <w:w w:val="110"/>
                <w:sz w:val="24"/>
              </w:rPr>
              <w:t>data.</w:t>
            </w:r>
          </w:p>
          <w:p w14:paraId="3D36FA6F">
            <w:pPr>
              <w:pStyle w:val="9"/>
              <w:numPr>
                <w:ilvl w:val="0"/>
                <w:numId w:val="15"/>
              </w:numPr>
              <w:tabs>
                <w:tab w:val="left" w:pos="729"/>
              </w:tabs>
              <w:spacing w:before="0" w:after="0" w:line="237" w:lineRule="auto"/>
              <w:ind w:left="729" w:right="149" w:hanging="360"/>
              <w:jc w:val="left"/>
              <w:rPr>
                <w:sz w:val="24"/>
              </w:rPr>
            </w:pPr>
            <w:r>
              <w:rPr>
                <w:w w:val="110"/>
                <w:sz w:val="24"/>
              </w:rPr>
              <w:t>Calculate</w:t>
            </w:r>
            <w:r>
              <w:rPr>
                <w:spacing w:val="69"/>
                <w:w w:val="110"/>
                <w:sz w:val="24"/>
              </w:rPr>
              <w:t xml:space="preserve"> </w:t>
            </w:r>
            <w:r>
              <w:rPr>
                <w:w w:val="110"/>
                <w:sz w:val="24"/>
              </w:rPr>
              <w:t>EOQ</w:t>
            </w:r>
            <w:r>
              <w:rPr>
                <w:spacing w:val="73"/>
                <w:w w:val="110"/>
                <w:sz w:val="24"/>
              </w:rPr>
              <w:t xml:space="preserve"> </w:t>
            </w:r>
            <w:r>
              <w:rPr>
                <w:w w:val="110"/>
                <w:sz w:val="24"/>
              </w:rPr>
              <w:t>for</w:t>
            </w:r>
            <w:r>
              <w:rPr>
                <w:spacing w:val="68"/>
                <w:w w:val="110"/>
                <w:sz w:val="24"/>
              </w:rPr>
              <w:t xml:space="preserve"> </w:t>
            </w:r>
            <w:r>
              <w:rPr>
                <w:w w:val="110"/>
                <w:sz w:val="24"/>
              </w:rPr>
              <w:t>a</w:t>
            </w:r>
            <w:r>
              <w:rPr>
                <w:spacing w:val="74"/>
                <w:w w:val="110"/>
                <w:sz w:val="24"/>
              </w:rPr>
              <w:t xml:space="preserve"> </w:t>
            </w:r>
            <w:r>
              <w:rPr>
                <w:w w:val="110"/>
                <w:sz w:val="24"/>
              </w:rPr>
              <w:t>Small</w:t>
            </w:r>
            <w:r>
              <w:rPr>
                <w:spacing w:val="40"/>
                <w:w w:val="110"/>
                <w:sz w:val="24"/>
              </w:rPr>
              <w:t xml:space="preserve"> </w:t>
            </w:r>
            <w:r>
              <w:rPr>
                <w:w w:val="110"/>
                <w:sz w:val="24"/>
              </w:rPr>
              <w:t>Business,</w:t>
            </w:r>
            <w:r>
              <w:rPr>
                <w:spacing w:val="69"/>
                <w:w w:val="110"/>
                <w:sz w:val="24"/>
              </w:rPr>
              <w:t xml:space="preserve"> </w:t>
            </w:r>
            <w:r>
              <w:rPr>
                <w:w w:val="110"/>
                <w:sz w:val="24"/>
              </w:rPr>
              <w:t>solve</w:t>
            </w:r>
            <w:r>
              <w:rPr>
                <w:spacing w:val="69"/>
                <w:w w:val="110"/>
                <w:sz w:val="24"/>
              </w:rPr>
              <w:t xml:space="preserve"> </w:t>
            </w:r>
            <w:r>
              <w:rPr>
                <w:w w:val="110"/>
                <w:sz w:val="24"/>
              </w:rPr>
              <w:t>an</w:t>
            </w:r>
            <w:r>
              <w:rPr>
                <w:spacing w:val="68"/>
                <w:w w:val="110"/>
                <w:sz w:val="24"/>
              </w:rPr>
              <w:t xml:space="preserve"> </w:t>
            </w:r>
            <w:r>
              <w:rPr>
                <w:w w:val="110"/>
                <w:sz w:val="24"/>
              </w:rPr>
              <w:t>EOQ</w:t>
            </w:r>
            <w:r>
              <w:rPr>
                <w:spacing w:val="67"/>
                <w:w w:val="110"/>
                <w:sz w:val="24"/>
              </w:rPr>
              <w:t xml:space="preserve"> </w:t>
            </w:r>
            <w:r>
              <w:rPr>
                <w:w w:val="110"/>
                <w:sz w:val="24"/>
              </w:rPr>
              <w:t>problem</w:t>
            </w:r>
            <w:r>
              <w:rPr>
                <w:spacing w:val="67"/>
                <w:w w:val="110"/>
                <w:sz w:val="24"/>
              </w:rPr>
              <w:t xml:space="preserve"> </w:t>
            </w:r>
            <w:r>
              <w:rPr>
                <w:w w:val="110"/>
                <w:sz w:val="24"/>
              </w:rPr>
              <w:t>(e.g.,</w:t>
            </w:r>
            <w:r>
              <w:rPr>
                <w:spacing w:val="69"/>
                <w:w w:val="110"/>
                <w:sz w:val="24"/>
              </w:rPr>
              <w:t xml:space="preserve"> </w:t>
            </w:r>
            <w:r>
              <w:rPr>
                <w:w w:val="110"/>
                <w:sz w:val="24"/>
              </w:rPr>
              <w:t>bakery’s</w:t>
            </w:r>
            <w:r>
              <w:rPr>
                <w:spacing w:val="73"/>
                <w:w w:val="110"/>
                <w:sz w:val="24"/>
              </w:rPr>
              <w:t xml:space="preserve"> </w:t>
            </w:r>
            <w:r>
              <w:rPr>
                <w:w w:val="110"/>
                <w:sz w:val="24"/>
              </w:rPr>
              <w:t>flour inventory)</w:t>
            </w:r>
            <w:r>
              <w:rPr>
                <w:spacing w:val="40"/>
                <w:w w:val="110"/>
                <w:sz w:val="24"/>
              </w:rPr>
              <w:t xml:space="preserve"> </w:t>
            </w:r>
            <w:r>
              <w:rPr>
                <w:w w:val="110"/>
                <w:sz w:val="24"/>
              </w:rPr>
              <w:t>with</w:t>
            </w:r>
            <w:r>
              <w:rPr>
                <w:spacing w:val="40"/>
                <w:w w:val="110"/>
                <w:sz w:val="24"/>
              </w:rPr>
              <w:t xml:space="preserve"> </w:t>
            </w:r>
            <w:r>
              <w:rPr>
                <w:w w:val="110"/>
                <w:sz w:val="24"/>
              </w:rPr>
              <w:t>imaginary</w:t>
            </w:r>
            <w:r>
              <w:rPr>
                <w:spacing w:val="40"/>
                <w:w w:val="110"/>
                <w:sz w:val="24"/>
              </w:rPr>
              <w:t xml:space="preserve"> </w:t>
            </w:r>
            <w:r>
              <w:rPr>
                <w:w w:val="110"/>
                <w:sz w:val="24"/>
              </w:rPr>
              <w:t>demand/holding</w:t>
            </w:r>
            <w:r>
              <w:rPr>
                <w:spacing w:val="40"/>
                <w:w w:val="110"/>
                <w:sz w:val="24"/>
              </w:rPr>
              <w:t xml:space="preserve"> </w:t>
            </w:r>
            <w:r>
              <w:rPr>
                <w:w w:val="110"/>
                <w:sz w:val="24"/>
              </w:rPr>
              <w:t>costs.</w:t>
            </w:r>
          </w:p>
          <w:p w14:paraId="7B89D2F6">
            <w:pPr>
              <w:pStyle w:val="9"/>
              <w:numPr>
                <w:ilvl w:val="0"/>
                <w:numId w:val="15"/>
              </w:numPr>
              <w:tabs>
                <w:tab w:val="left" w:pos="729"/>
              </w:tabs>
              <w:spacing w:before="2" w:after="0" w:line="237" w:lineRule="auto"/>
              <w:ind w:left="729" w:right="211" w:hanging="360"/>
              <w:jc w:val="left"/>
              <w:rPr>
                <w:i/>
                <w:sz w:val="24"/>
              </w:rPr>
            </w:pPr>
            <w:r>
              <w:rPr>
                <w:w w:val="110"/>
                <w:sz w:val="24"/>
              </w:rPr>
              <w:t>Explore</w:t>
            </w:r>
            <w:r>
              <w:rPr>
                <w:spacing w:val="67"/>
                <w:w w:val="110"/>
                <w:sz w:val="24"/>
              </w:rPr>
              <w:t xml:space="preserve"> </w:t>
            </w:r>
            <w:r>
              <w:rPr>
                <w:w w:val="110"/>
                <w:sz w:val="24"/>
              </w:rPr>
              <w:t>RFID/IoT</w:t>
            </w:r>
            <w:r>
              <w:rPr>
                <w:spacing w:val="67"/>
                <w:w w:val="110"/>
                <w:sz w:val="24"/>
              </w:rPr>
              <w:t xml:space="preserve"> </w:t>
            </w:r>
            <w:r>
              <w:rPr>
                <w:w w:val="110"/>
                <w:sz w:val="24"/>
              </w:rPr>
              <w:t>in</w:t>
            </w:r>
            <w:r>
              <w:rPr>
                <w:spacing w:val="72"/>
                <w:w w:val="110"/>
                <w:sz w:val="24"/>
              </w:rPr>
              <w:t xml:space="preserve"> </w:t>
            </w:r>
            <w:r>
              <w:rPr>
                <w:w w:val="110"/>
                <w:sz w:val="24"/>
              </w:rPr>
              <w:t>Daily</w:t>
            </w:r>
            <w:r>
              <w:rPr>
                <w:spacing w:val="68"/>
                <w:w w:val="110"/>
                <w:sz w:val="24"/>
              </w:rPr>
              <w:t xml:space="preserve"> </w:t>
            </w:r>
            <w:r>
              <w:rPr>
                <w:w w:val="110"/>
                <w:sz w:val="24"/>
              </w:rPr>
              <w:t>Life,</w:t>
            </w:r>
            <w:r>
              <w:rPr>
                <w:spacing w:val="72"/>
                <w:w w:val="110"/>
                <w:sz w:val="24"/>
              </w:rPr>
              <w:t xml:space="preserve"> </w:t>
            </w:r>
            <w:r>
              <w:rPr>
                <w:w w:val="110"/>
                <w:sz w:val="24"/>
              </w:rPr>
              <w:t>find</w:t>
            </w:r>
            <w:r>
              <w:rPr>
                <w:spacing w:val="68"/>
                <w:w w:val="110"/>
                <w:sz w:val="24"/>
              </w:rPr>
              <w:t xml:space="preserve"> </w:t>
            </w:r>
            <w:r>
              <w:rPr>
                <w:w w:val="110"/>
                <w:sz w:val="24"/>
              </w:rPr>
              <w:t>real</w:t>
            </w:r>
            <w:r>
              <w:rPr>
                <w:spacing w:val="68"/>
                <w:w w:val="110"/>
                <w:sz w:val="24"/>
              </w:rPr>
              <w:t xml:space="preserve"> </w:t>
            </w:r>
            <w:r>
              <w:rPr>
                <w:w w:val="110"/>
                <w:sz w:val="24"/>
              </w:rPr>
              <w:t>examples</w:t>
            </w:r>
            <w:r>
              <w:rPr>
                <w:spacing w:val="40"/>
                <w:w w:val="110"/>
                <w:sz w:val="24"/>
              </w:rPr>
              <w:t xml:space="preserve"> </w:t>
            </w:r>
            <w:r>
              <w:rPr>
                <w:w w:val="110"/>
                <w:sz w:val="24"/>
              </w:rPr>
              <w:t>(e.g.,</w:t>
            </w:r>
            <w:r>
              <w:rPr>
                <w:spacing w:val="73"/>
                <w:w w:val="110"/>
                <w:sz w:val="24"/>
              </w:rPr>
              <w:t xml:space="preserve"> </w:t>
            </w:r>
            <w:r>
              <w:rPr>
                <w:w w:val="110"/>
                <w:sz w:val="24"/>
              </w:rPr>
              <w:t>Metro</w:t>
            </w:r>
            <w:r>
              <w:rPr>
                <w:spacing w:val="40"/>
                <w:w w:val="110"/>
                <w:sz w:val="24"/>
              </w:rPr>
              <w:t xml:space="preserve"> </w:t>
            </w:r>
            <w:r>
              <w:rPr>
                <w:w w:val="110"/>
                <w:sz w:val="24"/>
              </w:rPr>
              <w:t>smart</w:t>
            </w:r>
            <w:r>
              <w:rPr>
                <w:spacing w:val="71"/>
                <w:w w:val="110"/>
                <w:sz w:val="24"/>
              </w:rPr>
              <w:t xml:space="preserve"> </w:t>
            </w:r>
            <w:r>
              <w:rPr>
                <w:w w:val="110"/>
                <w:sz w:val="24"/>
              </w:rPr>
              <w:t>cards)</w:t>
            </w:r>
            <w:r>
              <w:rPr>
                <w:spacing w:val="73"/>
                <w:w w:val="110"/>
                <w:sz w:val="24"/>
              </w:rPr>
              <w:t xml:space="preserve"> </w:t>
            </w:r>
            <w:r>
              <w:rPr>
                <w:w w:val="110"/>
                <w:sz w:val="24"/>
              </w:rPr>
              <w:t>&amp; explain</w:t>
            </w:r>
            <w:r>
              <w:rPr>
                <w:spacing w:val="40"/>
                <w:w w:val="110"/>
                <w:sz w:val="24"/>
              </w:rPr>
              <w:t xml:space="preserve"> </w:t>
            </w:r>
            <w:r>
              <w:rPr>
                <w:w w:val="110"/>
                <w:sz w:val="24"/>
              </w:rPr>
              <w:t>their</w:t>
            </w:r>
            <w:r>
              <w:rPr>
                <w:spacing w:val="40"/>
                <w:w w:val="110"/>
                <w:sz w:val="24"/>
              </w:rPr>
              <w:t xml:space="preserve"> </w:t>
            </w:r>
            <w:r>
              <w:rPr>
                <w:w w:val="110"/>
                <w:sz w:val="24"/>
              </w:rPr>
              <w:t>SCM impact in</w:t>
            </w:r>
            <w:r>
              <w:rPr>
                <w:spacing w:val="40"/>
                <w:w w:val="110"/>
                <w:sz w:val="24"/>
              </w:rPr>
              <w:t xml:space="preserve"> </w:t>
            </w:r>
            <w:r>
              <w:rPr>
                <w:w w:val="110"/>
                <w:sz w:val="24"/>
              </w:rPr>
              <w:t>a</w:t>
            </w:r>
            <w:r>
              <w:rPr>
                <w:spacing w:val="40"/>
                <w:w w:val="110"/>
                <w:sz w:val="24"/>
              </w:rPr>
              <w:t xml:space="preserve"> </w:t>
            </w:r>
            <w:r>
              <w:rPr>
                <w:w w:val="110"/>
                <w:sz w:val="24"/>
              </w:rPr>
              <w:t>5-slide</w:t>
            </w:r>
            <w:r>
              <w:rPr>
                <w:spacing w:val="40"/>
                <w:w w:val="110"/>
                <w:sz w:val="24"/>
              </w:rPr>
              <w:t xml:space="preserve"> </w:t>
            </w:r>
            <w:r>
              <w:rPr>
                <w:w w:val="110"/>
                <w:sz w:val="24"/>
              </w:rPr>
              <w:t>PPT</w:t>
            </w:r>
            <w:r>
              <w:rPr>
                <w:i/>
                <w:w w:val="110"/>
                <w:sz w:val="24"/>
              </w:rPr>
              <w:t>.</w:t>
            </w:r>
          </w:p>
          <w:p w14:paraId="1120C457">
            <w:pPr>
              <w:pStyle w:val="9"/>
              <w:numPr>
                <w:ilvl w:val="0"/>
                <w:numId w:val="15"/>
              </w:numPr>
              <w:tabs>
                <w:tab w:val="left" w:pos="729"/>
              </w:tabs>
              <w:spacing w:before="3" w:after="0" w:line="240" w:lineRule="auto"/>
              <w:ind w:left="729" w:right="72" w:hanging="360"/>
              <w:jc w:val="left"/>
              <w:rPr>
                <w:sz w:val="24"/>
              </w:rPr>
            </w:pPr>
            <w:r>
              <w:rPr>
                <w:w w:val="110"/>
                <w:sz w:val="24"/>
              </w:rPr>
              <w:t>Analyze</w:t>
            </w:r>
            <w:r>
              <w:rPr>
                <w:spacing w:val="80"/>
                <w:w w:val="150"/>
                <w:sz w:val="24"/>
              </w:rPr>
              <w:t xml:space="preserve"> </w:t>
            </w:r>
            <w:r>
              <w:rPr>
                <w:w w:val="110"/>
                <w:sz w:val="24"/>
              </w:rPr>
              <w:t>a</w:t>
            </w:r>
            <w:r>
              <w:rPr>
                <w:spacing w:val="80"/>
                <w:w w:val="150"/>
                <w:sz w:val="24"/>
              </w:rPr>
              <w:t xml:space="preserve"> </w:t>
            </w:r>
            <w:r>
              <w:rPr>
                <w:w w:val="110"/>
                <w:sz w:val="24"/>
              </w:rPr>
              <w:t>Global</w:t>
            </w:r>
            <w:r>
              <w:rPr>
                <w:spacing w:val="80"/>
                <w:w w:val="150"/>
                <w:sz w:val="24"/>
              </w:rPr>
              <w:t xml:space="preserve"> </w:t>
            </w:r>
            <w:r>
              <w:rPr>
                <w:w w:val="110"/>
                <w:sz w:val="24"/>
              </w:rPr>
              <w:t>Company’s</w:t>
            </w:r>
            <w:r>
              <w:rPr>
                <w:spacing w:val="80"/>
                <w:w w:val="150"/>
                <w:sz w:val="24"/>
              </w:rPr>
              <w:t xml:space="preserve"> </w:t>
            </w:r>
            <w:r>
              <w:rPr>
                <w:w w:val="110"/>
                <w:sz w:val="24"/>
              </w:rPr>
              <w:t>Supply</w:t>
            </w:r>
            <w:r>
              <w:rPr>
                <w:spacing w:val="80"/>
                <w:w w:val="150"/>
                <w:sz w:val="24"/>
              </w:rPr>
              <w:t xml:space="preserve"> </w:t>
            </w:r>
            <w:r>
              <w:rPr>
                <w:w w:val="110"/>
                <w:sz w:val="24"/>
              </w:rPr>
              <w:t>Chain,</w:t>
            </w:r>
            <w:r>
              <w:rPr>
                <w:spacing w:val="80"/>
                <w:w w:val="150"/>
                <w:sz w:val="24"/>
              </w:rPr>
              <w:t xml:space="preserve"> </w:t>
            </w:r>
            <w:r>
              <w:rPr>
                <w:w w:val="110"/>
                <w:sz w:val="24"/>
              </w:rPr>
              <w:t>Research</w:t>
            </w:r>
            <w:r>
              <w:rPr>
                <w:spacing w:val="80"/>
                <w:w w:val="150"/>
                <w:sz w:val="24"/>
              </w:rPr>
              <w:t xml:space="preserve"> </w:t>
            </w:r>
            <w:r>
              <w:rPr>
                <w:w w:val="110"/>
                <w:sz w:val="24"/>
              </w:rPr>
              <w:t>Incoterms</w:t>
            </w:r>
            <w:r>
              <w:rPr>
                <w:spacing w:val="80"/>
                <w:w w:val="150"/>
                <w:sz w:val="24"/>
              </w:rPr>
              <w:t xml:space="preserve"> </w:t>
            </w:r>
            <w:r>
              <w:rPr>
                <w:w w:val="110"/>
                <w:sz w:val="24"/>
              </w:rPr>
              <w:t>&amp;</w:t>
            </w:r>
            <w:r>
              <w:rPr>
                <w:spacing w:val="80"/>
                <w:w w:val="150"/>
                <w:sz w:val="24"/>
              </w:rPr>
              <w:t xml:space="preserve"> </w:t>
            </w:r>
            <w:r>
              <w:rPr>
                <w:w w:val="110"/>
                <w:sz w:val="24"/>
              </w:rPr>
              <w:t>risks</w:t>
            </w:r>
            <w:r>
              <w:rPr>
                <w:spacing w:val="80"/>
                <w:w w:val="150"/>
                <w:sz w:val="24"/>
              </w:rPr>
              <w:t xml:space="preserve"> </w:t>
            </w:r>
            <w:r>
              <w:rPr>
                <w:w w:val="110"/>
                <w:sz w:val="24"/>
              </w:rPr>
              <w:t>(e.g., Apple’s imports) and summarize findings.</w:t>
            </w:r>
          </w:p>
        </w:tc>
      </w:tr>
      <w:tr w14:paraId="081EE03F">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4022" w:hRule="atLeast"/>
        </w:trPr>
        <w:tc>
          <w:tcPr>
            <w:tcW w:w="10468" w:type="dxa"/>
            <w:tcBorders>
              <w:top w:val="single" w:color="000000" w:sz="4" w:space="0"/>
              <w:left w:val="single" w:color="000000" w:sz="4" w:space="0"/>
              <w:bottom w:val="single" w:color="000000" w:sz="4" w:space="0"/>
              <w:right w:val="single" w:color="000000" w:sz="4" w:space="0"/>
            </w:tcBorders>
          </w:tcPr>
          <w:p w14:paraId="4CB266B6">
            <w:pPr>
              <w:pStyle w:val="9"/>
              <w:spacing w:line="279" w:lineRule="exact"/>
              <w:ind w:left="21"/>
              <w:jc w:val="center"/>
              <w:rPr>
                <w:b/>
                <w:sz w:val="24"/>
              </w:rPr>
            </w:pPr>
            <w:r>
              <w:rPr>
                <w:b/>
                <w:w w:val="120"/>
                <w:sz w:val="24"/>
              </w:rPr>
              <w:t>REFERENCE</w:t>
            </w:r>
            <w:r>
              <w:rPr>
                <w:b/>
                <w:spacing w:val="17"/>
                <w:w w:val="120"/>
                <w:sz w:val="24"/>
              </w:rPr>
              <w:t xml:space="preserve"> </w:t>
            </w:r>
            <w:r>
              <w:rPr>
                <w:b/>
                <w:spacing w:val="-2"/>
                <w:w w:val="120"/>
                <w:sz w:val="24"/>
              </w:rPr>
              <w:t>BOOKS:</w:t>
            </w:r>
          </w:p>
          <w:p w14:paraId="218D838A">
            <w:pPr>
              <w:pStyle w:val="9"/>
              <w:numPr>
                <w:ilvl w:val="0"/>
                <w:numId w:val="16"/>
              </w:numPr>
              <w:tabs>
                <w:tab w:val="left" w:pos="369"/>
              </w:tabs>
              <w:spacing w:before="2" w:after="0" w:line="244" w:lineRule="auto"/>
              <w:ind w:left="369" w:right="156" w:hanging="360"/>
              <w:jc w:val="left"/>
              <w:rPr>
                <w:sz w:val="24"/>
              </w:rPr>
            </w:pPr>
            <w:r>
              <w:rPr>
                <w:w w:val="115"/>
                <w:sz w:val="24"/>
              </w:rPr>
              <w:t>Chopra,</w:t>
            </w:r>
            <w:r>
              <w:rPr>
                <w:spacing w:val="36"/>
                <w:w w:val="115"/>
                <w:sz w:val="24"/>
              </w:rPr>
              <w:t xml:space="preserve"> </w:t>
            </w:r>
            <w:r>
              <w:rPr>
                <w:w w:val="115"/>
                <w:sz w:val="24"/>
              </w:rPr>
              <w:t>S.,</w:t>
            </w:r>
            <w:r>
              <w:rPr>
                <w:spacing w:val="35"/>
                <w:w w:val="115"/>
                <w:sz w:val="24"/>
              </w:rPr>
              <w:t xml:space="preserve"> </w:t>
            </w:r>
            <w:r>
              <w:rPr>
                <w:w w:val="115"/>
                <w:sz w:val="24"/>
              </w:rPr>
              <w:t>&amp;</w:t>
            </w:r>
            <w:r>
              <w:rPr>
                <w:spacing w:val="38"/>
                <w:w w:val="115"/>
                <w:sz w:val="24"/>
              </w:rPr>
              <w:t xml:space="preserve"> </w:t>
            </w:r>
            <w:r>
              <w:rPr>
                <w:w w:val="115"/>
                <w:sz w:val="24"/>
              </w:rPr>
              <w:t>Meindl,</w:t>
            </w:r>
            <w:r>
              <w:rPr>
                <w:spacing w:val="40"/>
                <w:w w:val="115"/>
                <w:sz w:val="24"/>
              </w:rPr>
              <w:t xml:space="preserve"> </w:t>
            </w:r>
            <w:r>
              <w:rPr>
                <w:w w:val="115"/>
                <w:sz w:val="24"/>
              </w:rPr>
              <w:t>P.</w:t>
            </w:r>
            <w:r>
              <w:rPr>
                <w:spacing w:val="-2"/>
                <w:w w:val="115"/>
                <w:sz w:val="24"/>
              </w:rPr>
              <w:t xml:space="preserve"> </w:t>
            </w:r>
            <w:r>
              <w:rPr>
                <w:w w:val="115"/>
                <w:sz w:val="24"/>
              </w:rPr>
              <w:t xml:space="preserve">(2021). </w:t>
            </w:r>
            <w:r>
              <w:rPr>
                <w:i/>
                <w:w w:val="115"/>
                <w:sz w:val="24"/>
              </w:rPr>
              <w:t>Supply</w:t>
            </w:r>
            <w:r>
              <w:rPr>
                <w:i/>
                <w:spacing w:val="32"/>
                <w:w w:val="115"/>
                <w:sz w:val="24"/>
              </w:rPr>
              <w:t xml:space="preserve"> </w:t>
            </w:r>
            <w:r>
              <w:rPr>
                <w:i/>
                <w:w w:val="115"/>
                <w:sz w:val="24"/>
              </w:rPr>
              <w:t>Chain</w:t>
            </w:r>
            <w:r>
              <w:rPr>
                <w:i/>
                <w:spacing w:val="34"/>
                <w:w w:val="115"/>
                <w:sz w:val="24"/>
              </w:rPr>
              <w:t xml:space="preserve"> </w:t>
            </w:r>
            <w:r>
              <w:rPr>
                <w:i/>
                <w:w w:val="115"/>
                <w:sz w:val="24"/>
              </w:rPr>
              <w:t>Management:</w:t>
            </w:r>
            <w:r>
              <w:rPr>
                <w:i/>
                <w:spacing w:val="35"/>
                <w:w w:val="115"/>
                <w:sz w:val="24"/>
              </w:rPr>
              <w:t xml:space="preserve"> </w:t>
            </w:r>
            <w:r>
              <w:rPr>
                <w:i/>
                <w:w w:val="115"/>
                <w:sz w:val="24"/>
              </w:rPr>
              <w:t>Strategy,</w:t>
            </w:r>
            <w:r>
              <w:rPr>
                <w:i/>
                <w:spacing w:val="32"/>
                <w:w w:val="115"/>
                <w:sz w:val="24"/>
              </w:rPr>
              <w:t xml:space="preserve"> </w:t>
            </w:r>
            <w:r>
              <w:rPr>
                <w:i/>
                <w:w w:val="115"/>
                <w:sz w:val="24"/>
              </w:rPr>
              <w:t>Planning,</w:t>
            </w:r>
            <w:r>
              <w:rPr>
                <w:i/>
                <w:spacing w:val="36"/>
                <w:w w:val="115"/>
                <w:sz w:val="24"/>
              </w:rPr>
              <w:t xml:space="preserve"> </w:t>
            </w:r>
            <w:r>
              <w:rPr>
                <w:i/>
                <w:w w:val="115"/>
                <w:sz w:val="24"/>
              </w:rPr>
              <w:t xml:space="preserve">and Operation </w:t>
            </w:r>
            <w:r>
              <w:rPr>
                <w:w w:val="115"/>
                <w:sz w:val="24"/>
              </w:rPr>
              <w:t>(8th ed.). Pearson.</w:t>
            </w:r>
          </w:p>
          <w:p w14:paraId="79C214C9">
            <w:pPr>
              <w:pStyle w:val="9"/>
              <w:numPr>
                <w:ilvl w:val="0"/>
                <w:numId w:val="16"/>
              </w:numPr>
              <w:tabs>
                <w:tab w:val="left" w:pos="368"/>
              </w:tabs>
              <w:spacing w:before="0" w:after="0" w:line="272" w:lineRule="exact"/>
              <w:ind w:left="368" w:right="0" w:hanging="359"/>
              <w:jc w:val="left"/>
              <w:rPr>
                <w:sz w:val="24"/>
              </w:rPr>
            </w:pPr>
            <w:r>
              <w:rPr>
                <w:w w:val="115"/>
                <w:sz w:val="24"/>
              </w:rPr>
              <w:t>Christopher,</w:t>
            </w:r>
            <w:r>
              <w:rPr>
                <w:spacing w:val="2"/>
                <w:w w:val="115"/>
                <w:sz w:val="24"/>
              </w:rPr>
              <w:t xml:space="preserve"> </w:t>
            </w:r>
            <w:r>
              <w:rPr>
                <w:w w:val="115"/>
                <w:sz w:val="24"/>
              </w:rPr>
              <w:t>M.</w:t>
            </w:r>
            <w:r>
              <w:rPr>
                <w:spacing w:val="-4"/>
                <w:w w:val="115"/>
                <w:sz w:val="24"/>
              </w:rPr>
              <w:t xml:space="preserve"> </w:t>
            </w:r>
            <w:r>
              <w:rPr>
                <w:w w:val="115"/>
                <w:sz w:val="24"/>
              </w:rPr>
              <w:t>(2016).</w:t>
            </w:r>
            <w:r>
              <w:rPr>
                <w:spacing w:val="-2"/>
                <w:w w:val="115"/>
                <w:sz w:val="24"/>
              </w:rPr>
              <w:t xml:space="preserve"> </w:t>
            </w:r>
            <w:r>
              <w:rPr>
                <w:i/>
                <w:w w:val="115"/>
                <w:sz w:val="24"/>
              </w:rPr>
              <w:t>Logistics</w:t>
            </w:r>
            <w:r>
              <w:rPr>
                <w:i/>
                <w:spacing w:val="-7"/>
                <w:w w:val="115"/>
                <w:sz w:val="24"/>
              </w:rPr>
              <w:t xml:space="preserve"> </w:t>
            </w:r>
            <w:r>
              <w:rPr>
                <w:i/>
                <w:w w:val="115"/>
                <w:sz w:val="24"/>
              </w:rPr>
              <w:t>&amp;</w:t>
            </w:r>
            <w:r>
              <w:rPr>
                <w:i/>
                <w:spacing w:val="-8"/>
                <w:w w:val="115"/>
                <w:sz w:val="24"/>
              </w:rPr>
              <w:t xml:space="preserve"> </w:t>
            </w:r>
            <w:r>
              <w:rPr>
                <w:i/>
                <w:w w:val="115"/>
                <w:sz w:val="24"/>
              </w:rPr>
              <w:t>Supply</w:t>
            </w:r>
            <w:r>
              <w:rPr>
                <w:i/>
                <w:spacing w:val="-6"/>
                <w:w w:val="115"/>
                <w:sz w:val="24"/>
              </w:rPr>
              <w:t xml:space="preserve"> </w:t>
            </w:r>
            <w:r>
              <w:rPr>
                <w:i/>
                <w:w w:val="115"/>
                <w:sz w:val="24"/>
              </w:rPr>
              <w:t>Chain</w:t>
            </w:r>
            <w:r>
              <w:rPr>
                <w:i/>
                <w:spacing w:val="-8"/>
                <w:w w:val="115"/>
                <w:sz w:val="24"/>
              </w:rPr>
              <w:t xml:space="preserve"> </w:t>
            </w:r>
            <w:r>
              <w:rPr>
                <w:i/>
                <w:w w:val="115"/>
                <w:sz w:val="24"/>
              </w:rPr>
              <w:t>Management</w:t>
            </w:r>
            <w:r>
              <w:rPr>
                <w:i/>
                <w:spacing w:val="-4"/>
                <w:w w:val="115"/>
                <w:sz w:val="24"/>
              </w:rPr>
              <w:t xml:space="preserve"> </w:t>
            </w:r>
            <w:r>
              <w:rPr>
                <w:w w:val="115"/>
                <w:sz w:val="24"/>
              </w:rPr>
              <w:t>(5th</w:t>
            </w:r>
            <w:r>
              <w:rPr>
                <w:spacing w:val="-5"/>
                <w:w w:val="115"/>
                <w:sz w:val="24"/>
              </w:rPr>
              <w:t xml:space="preserve"> </w:t>
            </w:r>
            <w:r>
              <w:rPr>
                <w:w w:val="115"/>
                <w:sz w:val="24"/>
              </w:rPr>
              <w:t>ed.).</w:t>
            </w:r>
            <w:r>
              <w:rPr>
                <w:spacing w:val="-2"/>
                <w:w w:val="115"/>
                <w:sz w:val="24"/>
              </w:rPr>
              <w:t xml:space="preserve"> </w:t>
            </w:r>
            <w:r>
              <w:rPr>
                <w:w w:val="115"/>
                <w:sz w:val="24"/>
              </w:rPr>
              <w:t>FT</w:t>
            </w:r>
            <w:r>
              <w:rPr>
                <w:spacing w:val="-4"/>
                <w:w w:val="115"/>
                <w:sz w:val="24"/>
              </w:rPr>
              <w:t xml:space="preserve"> </w:t>
            </w:r>
            <w:r>
              <w:rPr>
                <w:spacing w:val="-2"/>
                <w:w w:val="115"/>
                <w:sz w:val="24"/>
              </w:rPr>
              <w:t>Press.</w:t>
            </w:r>
          </w:p>
          <w:p w14:paraId="7F39B585">
            <w:pPr>
              <w:pStyle w:val="9"/>
              <w:numPr>
                <w:ilvl w:val="0"/>
                <w:numId w:val="16"/>
              </w:numPr>
              <w:tabs>
                <w:tab w:val="left" w:pos="369"/>
              </w:tabs>
              <w:spacing w:before="0" w:after="0" w:line="242" w:lineRule="auto"/>
              <w:ind w:left="369" w:right="194" w:hanging="360"/>
              <w:jc w:val="left"/>
              <w:rPr>
                <w:sz w:val="24"/>
              </w:rPr>
            </w:pPr>
            <w:r>
              <w:rPr>
                <w:w w:val="115"/>
                <w:sz w:val="24"/>
              </w:rPr>
              <w:t>Jacobs,</w:t>
            </w:r>
            <w:r>
              <w:rPr>
                <w:spacing w:val="-4"/>
                <w:w w:val="115"/>
                <w:sz w:val="24"/>
              </w:rPr>
              <w:t xml:space="preserve"> </w:t>
            </w:r>
            <w:r>
              <w:rPr>
                <w:w w:val="115"/>
                <w:sz w:val="24"/>
              </w:rPr>
              <w:t>F.R.,</w:t>
            </w:r>
            <w:r>
              <w:rPr>
                <w:spacing w:val="-4"/>
                <w:w w:val="115"/>
                <w:sz w:val="24"/>
              </w:rPr>
              <w:t xml:space="preserve"> </w:t>
            </w:r>
            <w:r>
              <w:rPr>
                <w:w w:val="115"/>
                <w:sz w:val="24"/>
              </w:rPr>
              <w:t>&amp;</w:t>
            </w:r>
            <w:r>
              <w:rPr>
                <w:spacing w:val="-5"/>
                <w:w w:val="115"/>
                <w:sz w:val="24"/>
              </w:rPr>
              <w:t xml:space="preserve"> </w:t>
            </w:r>
            <w:r>
              <w:rPr>
                <w:w w:val="115"/>
                <w:sz w:val="24"/>
              </w:rPr>
              <w:t>Chase,</w:t>
            </w:r>
            <w:r>
              <w:rPr>
                <w:spacing w:val="-4"/>
                <w:w w:val="115"/>
                <w:sz w:val="24"/>
              </w:rPr>
              <w:t xml:space="preserve"> </w:t>
            </w:r>
            <w:r>
              <w:rPr>
                <w:w w:val="115"/>
                <w:sz w:val="24"/>
              </w:rPr>
              <w:t>R.</w:t>
            </w:r>
            <w:r>
              <w:rPr>
                <w:spacing w:val="-5"/>
                <w:w w:val="115"/>
                <w:sz w:val="24"/>
              </w:rPr>
              <w:t xml:space="preserve"> </w:t>
            </w:r>
            <w:r>
              <w:rPr>
                <w:w w:val="115"/>
                <w:sz w:val="24"/>
              </w:rPr>
              <w:t xml:space="preserve">(2020). </w:t>
            </w:r>
            <w:r>
              <w:rPr>
                <w:i/>
                <w:w w:val="115"/>
                <w:sz w:val="24"/>
              </w:rPr>
              <w:t>Operations</w:t>
            </w:r>
            <w:r>
              <w:rPr>
                <w:i/>
                <w:spacing w:val="-6"/>
                <w:w w:val="115"/>
                <w:sz w:val="24"/>
              </w:rPr>
              <w:t xml:space="preserve"> </w:t>
            </w:r>
            <w:r>
              <w:rPr>
                <w:i/>
                <w:w w:val="115"/>
                <w:sz w:val="24"/>
              </w:rPr>
              <w:t>and</w:t>
            </w:r>
            <w:r>
              <w:rPr>
                <w:i/>
                <w:spacing w:val="-6"/>
                <w:w w:val="115"/>
                <w:sz w:val="24"/>
              </w:rPr>
              <w:t xml:space="preserve"> </w:t>
            </w:r>
            <w:r>
              <w:rPr>
                <w:i/>
                <w:w w:val="115"/>
                <w:sz w:val="24"/>
              </w:rPr>
              <w:t>Supply</w:t>
            </w:r>
            <w:r>
              <w:rPr>
                <w:i/>
                <w:spacing w:val="-7"/>
                <w:w w:val="115"/>
                <w:sz w:val="24"/>
              </w:rPr>
              <w:t xml:space="preserve"> </w:t>
            </w:r>
            <w:r>
              <w:rPr>
                <w:i/>
                <w:w w:val="115"/>
                <w:sz w:val="24"/>
              </w:rPr>
              <w:t>Chain</w:t>
            </w:r>
            <w:r>
              <w:rPr>
                <w:i/>
                <w:spacing w:val="-5"/>
                <w:w w:val="115"/>
                <w:sz w:val="24"/>
              </w:rPr>
              <w:t xml:space="preserve"> </w:t>
            </w:r>
            <w:r>
              <w:rPr>
                <w:i/>
                <w:w w:val="115"/>
                <w:sz w:val="24"/>
              </w:rPr>
              <w:t xml:space="preserve">Management </w:t>
            </w:r>
            <w:r>
              <w:rPr>
                <w:w w:val="115"/>
                <w:sz w:val="24"/>
              </w:rPr>
              <w:t>(16th</w:t>
            </w:r>
            <w:r>
              <w:rPr>
                <w:spacing w:val="-6"/>
                <w:w w:val="115"/>
                <w:sz w:val="24"/>
              </w:rPr>
              <w:t xml:space="preserve"> </w:t>
            </w:r>
            <w:r>
              <w:rPr>
                <w:w w:val="115"/>
                <w:sz w:val="24"/>
              </w:rPr>
              <w:t xml:space="preserve">ed.). </w:t>
            </w:r>
            <w:r>
              <w:rPr>
                <w:spacing w:val="-2"/>
                <w:w w:val="115"/>
                <w:sz w:val="24"/>
              </w:rPr>
              <w:t>McGraw-Hill.</w:t>
            </w:r>
          </w:p>
          <w:p w14:paraId="315ECA9A">
            <w:pPr>
              <w:pStyle w:val="9"/>
              <w:numPr>
                <w:ilvl w:val="0"/>
                <w:numId w:val="16"/>
              </w:numPr>
              <w:tabs>
                <w:tab w:val="left" w:pos="368"/>
              </w:tabs>
              <w:spacing w:before="0" w:after="0" w:line="278" w:lineRule="exact"/>
              <w:ind w:left="368" w:right="0" w:hanging="359"/>
              <w:jc w:val="left"/>
              <w:rPr>
                <w:sz w:val="24"/>
              </w:rPr>
            </w:pPr>
            <w:r>
              <w:rPr>
                <w:w w:val="115"/>
                <w:sz w:val="24"/>
              </w:rPr>
              <w:t>Hugos,</w:t>
            </w:r>
            <w:r>
              <w:rPr>
                <w:spacing w:val="2"/>
                <w:w w:val="115"/>
                <w:sz w:val="24"/>
              </w:rPr>
              <w:t xml:space="preserve"> </w:t>
            </w:r>
            <w:r>
              <w:rPr>
                <w:w w:val="115"/>
                <w:sz w:val="24"/>
              </w:rPr>
              <w:t>M.</w:t>
            </w:r>
            <w:r>
              <w:rPr>
                <w:spacing w:val="1"/>
                <w:w w:val="115"/>
                <w:sz w:val="24"/>
              </w:rPr>
              <w:t xml:space="preserve"> </w:t>
            </w:r>
            <w:r>
              <w:rPr>
                <w:w w:val="115"/>
                <w:sz w:val="24"/>
              </w:rPr>
              <w:t>(2018).</w:t>
            </w:r>
            <w:r>
              <w:rPr>
                <w:spacing w:val="2"/>
                <w:w w:val="115"/>
                <w:sz w:val="24"/>
              </w:rPr>
              <w:t xml:space="preserve"> </w:t>
            </w:r>
            <w:r>
              <w:rPr>
                <w:i/>
                <w:w w:val="115"/>
                <w:sz w:val="24"/>
              </w:rPr>
              <w:t>Essentials</w:t>
            </w:r>
            <w:r>
              <w:rPr>
                <w:i/>
                <w:spacing w:val="-3"/>
                <w:w w:val="115"/>
                <w:sz w:val="24"/>
              </w:rPr>
              <w:t xml:space="preserve"> </w:t>
            </w:r>
            <w:r>
              <w:rPr>
                <w:i/>
                <w:w w:val="115"/>
                <w:sz w:val="24"/>
              </w:rPr>
              <w:t>of</w:t>
            </w:r>
            <w:r>
              <w:rPr>
                <w:i/>
                <w:spacing w:val="5"/>
                <w:w w:val="115"/>
                <w:sz w:val="24"/>
              </w:rPr>
              <w:t xml:space="preserve"> </w:t>
            </w:r>
            <w:r>
              <w:rPr>
                <w:i/>
                <w:w w:val="115"/>
                <w:sz w:val="24"/>
              </w:rPr>
              <w:t>Supply</w:t>
            </w:r>
            <w:r>
              <w:rPr>
                <w:i/>
                <w:spacing w:val="-6"/>
                <w:w w:val="115"/>
                <w:sz w:val="24"/>
              </w:rPr>
              <w:t xml:space="preserve"> </w:t>
            </w:r>
            <w:r>
              <w:rPr>
                <w:i/>
                <w:w w:val="115"/>
                <w:sz w:val="24"/>
              </w:rPr>
              <w:t>Chain</w:t>
            </w:r>
            <w:r>
              <w:rPr>
                <w:i/>
                <w:spacing w:val="-4"/>
                <w:w w:val="115"/>
                <w:sz w:val="24"/>
              </w:rPr>
              <w:t xml:space="preserve"> </w:t>
            </w:r>
            <w:r>
              <w:rPr>
                <w:i/>
                <w:w w:val="115"/>
                <w:sz w:val="24"/>
              </w:rPr>
              <w:t>Management</w:t>
            </w:r>
            <w:r>
              <w:rPr>
                <w:i/>
                <w:spacing w:val="2"/>
                <w:w w:val="115"/>
                <w:sz w:val="24"/>
              </w:rPr>
              <w:t xml:space="preserve"> </w:t>
            </w:r>
            <w:r>
              <w:rPr>
                <w:w w:val="115"/>
                <w:sz w:val="24"/>
              </w:rPr>
              <w:t>(4th</w:t>
            </w:r>
            <w:r>
              <w:rPr>
                <w:spacing w:val="-1"/>
                <w:w w:val="115"/>
                <w:sz w:val="24"/>
              </w:rPr>
              <w:t xml:space="preserve"> </w:t>
            </w:r>
            <w:r>
              <w:rPr>
                <w:w w:val="115"/>
                <w:sz w:val="24"/>
              </w:rPr>
              <w:t>ed.).</w:t>
            </w:r>
            <w:r>
              <w:rPr>
                <w:spacing w:val="2"/>
                <w:w w:val="115"/>
                <w:sz w:val="24"/>
              </w:rPr>
              <w:t xml:space="preserve"> </w:t>
            </w:r>
            <w:r>
              <w:rPr>
                <w:spacing w:val="-2"/>
                <w:w w:val="115"/>
                <w:sz w:val="24"/>
              </w:rPr>
              <w:t>Wiley.</w:t>
            </w:r>
          </w:p>
          <w:p w14:paraId="780DB546">
            <w:pPr>
              <w:pStyle w:val="9"/>
              <w:numPr>
                <w:ilvl w:val="0"/>
                <w:numId w:val="16"/>
              </w:numPr>
              <w:tabs>
                <w:tab w:val="left" w:pos="368"/>
              </w:tabs>
              <w:spacing w:before="0" w:after="0" w:line="280" w:lineRule="exact"/>
              <w:ind w:left="368" w:right="0" w:hanging="359"/>
              <w:jc w:val="left"/>
              <w:rPr>
                <w:sz w:val="24"/>
              </w:rPr>
            </w:pPr>
            <w:r>
              <w:rPr>
                <w:w w:val="115"/>
                <w:sz w:val="24"/>
              </w:rPr>
              <w:t>Wisner,</w:t>
            </w:r>
            <w:r>
              <w:rPr>
                <w:spacing w:val="5"/>
                <w:w w:val="115"/>
                <w:sz w:val="24"/>
              </w:rPr>
              <w:t xml:space="preserve"> </w:t>
            </w:r>
            <w:r>
              <w:rPr>
                <w:w w:val="115"/>
                <w:sz w:val="24"/>
              </w:rPr>
              <w:t>J.D.,</w:t>
            </w:r>
            <w:r>
              <w:rPr>
                <w:spacing w:val="6"/>
                <w:w w:val="115"/>
                <w:sz w:val="24"/>
              </w:rPr>
              <w:t xml:space="preserve"> </w:t>
            </w:r>
            <w:r>
              <w:rPr>
                <w:w w:val="115"/>
                <w:sz w:val="24"/>
              </w:rPr>
              <w:t>et</w:t>
            </w:r>
            <w:r>
              <w:rPr>
                <w:spacing w:val="2"/>
                <w:w w:val="115"/>
                <w:sz w:val="24"/>
              </w:rPr>
              <w:t xml:space="preserve"> </w:t>
            </w:r>
            <w:r>
              <w:rPr>
                <w:w w:val="115"/>
                <w:sz w:val="24"/>
              </w:rPr>
              <w:t>al.</w:t>
            </w:r>
            <w:r>
              <w:rPr>
                <w:spacing w:val="5"/>
                <w:w w:val="115"/>
                <w:sz w:val="24"/>
              </w:rPr>
              <w:t xml:space="preserve"> </w:t>
            </w:r>
            <w:r>
              <w:rPr>
                <w:w w:val="115"/>
                <w:sz w:val="24"/>
              </w:rPr>
              <w:t>(2022).</w:t>
            </w:r>
            <w:r>
              <w:rPr>
                <w:spacing w:val="5"/>
                <w:w w:val="115"/>
                <w:sz w:val="24"/>
              </w:rPr>
              <w:t xml:space="preserve"> </w:t>
            </w:r>
            <w:r>
              <w:rPr>
                <w:i/>
                <w:w w:val="115"/>
                <w:sz w:val="24"/>
              </w:rPr>
              <w:t>Principles of</w:t>
            </w:r>
            <w:r>
              <w:rPr>
                <w:i/>
                <w:spacing w:val="4"/>
                <w:w w:val="115"/>
                <w:sz w:val="24"/>
              </w:rPr>
              <w:t xml:space="preserve"> </w:t>
            </w:r>
            <w:r>
              <w:rPr>
                <w:i/>
                <w:w w:val="115"/>
                <w:sz w:val="24"/>
              </w:rPr>
              <w:t>Supply</w:t>
            </w:r>
            <w:r>
              <w:rPr>
                <w:i/>
                <w:spacing w:val="-8"/>
                <w:w w:val="115"/>
                <w:sz w:val="24"/>
              </w:rPr>
              <w:t xml:space="preserve"> </w:t>
            </w:r>
            <w:r>
              <w:rPr>
                <w:i/>
                <w:w w:val="115"/>
                <w:sz w:val="24"/>
              </w:rPr>
              <w:t>Chain Management</w:t>
            </w:r>
            <w:r>
              <w:rPr>
                <w:i/>
                <w:spacing w:val="5"/>
                <w:w w:val="115"/>
                <w:sz w:val="24"/>
              </w:rPr>
              <w:t xml:space="preserve"> </w:t>
            </w:r>
            <w:r>
              <w:rPr>
                <w:w w:val="115"/>
                <w:sz w:val="24"/>
              </w:rPr>
              <w:t>(5th</w:t>
            </w:r>
            <w:r>
              <w:rPr>
                <w:spacing w:val="3"/>
                <w:w w:val="115"/>
                <w:sz w:val="24"/>
              </w:rPr>
              <w:t xml:space="preserve"> </w:t>
            </w:r>
            <w:r>
              <w:rPr>
                <w:w w:val="115"/>
                <w:sz w:val="24"/>
              </w:rPr>
              <w:t>ed.).</w:t>
            </w:r>
            <w:r>
              <w:rPr>
                <w:spacing w:val="6"/>
                <w:w w:val="115"/>
                <w:sz w:val="24"/>
              </w:rPr>
              <w:t xml:space="preserve"> </w:t>
            </w:r>
            <w:r>
              <w:rPr>
                <w:spacing w:val="-2"/>
                <w:w w:val="115"/>
                <w:sz w:val="24"/>
              </w:rPr>
              <w:t>Cengage.</w:t>
            </w:r>
          </w:p>
          <w:p w14:paraId="5D323C01">
            <w:pPr>
              <w:pStyle w:val="9"/>
              <w:numPr>
                <w:ilvl w:val="0"/>
                <w:numId w:val="16"/>
              </w:numPr>
              <w:tabs>
                <w:tab w:val="left" w:pos="369"/>
              </w:tabs>
              <w:spacing w:before="0" w:after="0" w:line="240" w:lineRule="auto"/>
              <w:ind w:left="369" w:right="130" w:hanging="360"/>
              <w:jc w:val="left"/>
              <w:rPr>
                <w:sz w:val="24"/>
              </w:rPr>
            </w:pPr>
            <w:r>
              <w:rPr>
                <w:w w:val="115"/>
                <w:sz w:val="24"/>
              </w:rPr>
              <w:t>Albright,</w:t>
            </w:r>
            <w:r>
              <w:rPr>
                <w:spacing w:val="36"/>
                <w:w w:val="115"/>
                <w:sz w:val="24"/>
              </w:rPr>
              <w:t xml:space="preserve"> </w:t>
            </w:r>
            <w:r>
              <w:rPr>
                <w:w w:val="115"/>
                <w:sz w:val="24"/>
              </w:rPr>
              <w:t>S.C.</w:t>
            </w:r>
            <w:r>
              <w:rPr>
                <w:spacing w:val="-1"/>
                <w:w w:val="115"/>
                <w:sz w:val="24"/>
              </w:rPr>
              <w:t xml:space="preserve"> </w:t>
            </w:r>
            <w:r>
              <w:rPr>
                <w:w w:val="115"/>
                <w:sz w:val="24"/>
              </w:rPr>
              <w:t xml:space="preserve">(2020). </w:t>
            </w:r>
            <w:r>
              <w:rPr>
                <w:i/>
                <w:w w:val="115"/>
                <w:sz w:val="24"/>
              </w:rPr>
              <w:t>Business</w:t>
            </w:r>
            <w:r>
              <w:rPr>
                <w:i/>
                <w:spacing w:val="34"/>
                <w:w w:val="115"/>
                <w:sz w:val="24"/>
              </w:rPr>
              <w:t xml:space="preserve"> </w:t>
            </w:r>
            <w:r>
              <w:rPr>
                <w:i/>
                <w:w w:val="115"/>
                <w:sz w:val="24"/>
              </w:rPr>
              <w:t>Analytics:</w:t>
            </w:r>
            <w:r>
              <w:rPr>
                <w:i/>
                <w:spacing w:val="40"/>
                <w:w w:val="115"/>
                <w:sz w:val="24"/>
              </w:rPr>
              <w:t xml:space="preserve"> </w:t>
            </w:r>
            <w:r>
              <w:rPr>
                <w:i/>
                <w:w w:val="115"/>
                <w:sz w:val="24"/>
              </w:rPr>
              <w:t>Data</w:t>
            </w:r>
            <w:r>
              <w:rPr>
                <w:i/>
                <w:spacing w:val="32"/>
                <w:w w:val="115"/>
                <w:sz w:val="24"/>
              </w:rPr>
              <w:t xml:space="preserve"> </w:t>
            </w:r>
            <w:r>
              <w:rPr>
                <w:i/>
                <w:w w:val="115"/>
                <w:sz w:val="24"/>
              </w:rPr>
              <w:t>Analysis</w:t>
            </w:r>
            <w:r>
              <w:rPr>
                <w:i/>
                <w:spacing w:val="33"/>
                <w:w w:val="115"/>
                <w:sz w:val="24"/>
              </w:rPr>
              <w:t xml:space="preserve"> </w:t>
            </w:r>
            <w:r>
              <w:rPr>
                <w:i/>
                <w:w w:val="115"/>
                <w:sz w:val="24"/>
              </w:rPr>
              <w:t>&amp;</w:t>
            </w:r>
            <w:r>
              <w:rPr>
                <w:i/>
                <w:spacing w:val="34"/>
                <w:w w:val="115"/>
                <w:sz w:val="24"/>
              </w:rPr>
              <w:t xml:space="preserve"> </w:t>
            </w:r>
            <w:r>
              <w:rPr>
                <w:i/>
                <w:w w:val="115"/>
                <w:sz w:val="24"/>
              </w:rPr>
              <w:t>Decision</w:t>
            </w:r>
            <w:r>
              <w:rPr>
                <w:i/>
                <w:spacing w:val="34"/>
                <w:w w:val="115"/>
                <w:sz w:val="24"/>
              </w:rPr>
              <w:t xml:space="preserve"> </w:t>
            </w:r>
            <w:r>
              <w:rPr>
                <w:i/>
                <w:w w:val="115"/>
                <w:sz w:val="24"/>
              </w:rPr>
              <w:t xml:space="preserve">Making </w:t>
            </w:r>
            <w:r>
              <w:rPr>
                <w:w w:val="115"/>
                <w:sz w:val="24"/>
              </w:rPr>
              <w:t>(7th</w:t>
            </w:r>
            <w:r>
              <w:rPr>
                <w:spacing w:val="32"/>
                <w:w w:val="115"/>
                <w:sz w:val="24"/>
              </w:rPr>
              <w:t xml:space="preserve"> </w:t>
            </w:r>
            <w:r>
              <w:rPr>
                <w:w w:val="115"/>
                <w:sz w:val="24"/>
              </w:rPr>
              <w:t xml:space="preserve">ed.). </w:t>
            </w:r>
            <w:r>
              <w:rPr>
                <w:spacing w:val="-2"/>
                <w:w w:val="115"/>
                <w:sz w:val="24"/>
              </w:rPr>
              <w:t>Cengage.</w:t>
            </w:r>
          </w:p>
          <w:p w14:paraId="3350B9B5">
            <w:pPr>
              <w:pStyle w:val="9"/>
              <w:spacing w:line="280" w:lineRule="exact"/>
              <w:ind w:left="16"/>
              <w:jc w:val="center"/>
              <w:rPr>
                <w:b/>
                <w:sz w:val="24"/>
              </w:rPr>
            </w:pPr>
            <w:r>
              <w:rPr>
                <w:b/>
                <w:w w:val="120"/>
                <w:sz w:val="24"/>
              </w:rPr>
              <w:t>CASE</w:t>
            </w:r>
            <w:r>
              <w:rPr>
                <w:b/>
                <w:spacing w:val="21"/>
                <w:w w:val="120"/>
                <w:sz w:val="24"/>
              </w:rPr>
              <w:t xml:space="preserve"> </w:t>
            </w:r>
            <w:r>
              <w:rPr>
                <w:b/>
                <w:spacing w:val="-2"/>
                <w:w w:val="120"/>
                <w:sz w:val="24"/>
              </w:rPr>
              <w:t>STUDIES:</w:t>
            </w:r>
          </w:p>
          <w:p w14:paraId="30EB320C">
            <w:pPr>
              <w:pStyle w:val="9"/>
              <w:numPr>
                <w:ilvl w:val="1"/>
                <w:numId w:val="16"/>
              </w:numPr>
              <w:tabs>
                <w:tab w:val="left" w:pos="729"/>
              </w:tabs>
              <w:spacing w:before="3" w:after="0" w:line="240" w:lineRule="auto"/>
              <w:ind w:left="729" w:right="0" w:hanging="360"/>
              <w:jc w:val="left"/>
              <w:rPr>
                <w:sz w:val="24"/>
              </w:rPr>
            </w:pPr>
            <w:r>
              <w:rPr>
                <w:w w:val="110"/>
                <w:sz w:val="24"/>
              </w:rPr>
              <w:t>Walmart</w:t>
            </w:r>
            <w:r>
              <w:rPr>
                <w:spacing w:val="26"/>
                <w:w w:val="110"/>
                <w:sz w:val="24"/>
              </w:rPr>
              <w:t xml:space="preserve"> </w:t>
            </w:r>
            <w:r>
              <w:rPr>
                <w:w w:val="110"/>
                <w:sz w:val="24"/>
              </w:rPr>
              <w:t>SCM:</w:t>
            </w:r>
            <w:r>
              <w:rPr>
                <w:spacing w:val="26"/>
                <w:w w:val="110"/>
                <w:sz w:val="24"/>
              </w:rPr>
              <w:t xml:space="preserve"> </w:t>
            </w:r>
            <w:r>
              <w:rPr>
                <w:w w:val="110"/>
                <w:sz w:val="24"/>
              </w:rPr>
              <w:t>Refer</w:t>
            </w:r>
            <w:r>
              <w:rPr>
                <w:spacing w:val="25"/>
                <w:w w:val="110"/>
                <w:sz w:val="24"/>
              </w:rPr>
              <w:t xml:space="preserve"> </w:t>
            </w:r>
            <w:r>
              <w:rPr>
                <w:w w:val="110"/>
                <w:sz w:val="24"/>
              </w:rPr>
              <w:t>to</w:t>
            </w:r>
            <w:r>
              <w:rPr>
                <w:spacing w:val="22"/>
                <w:w w:val="110"/>
                <w:sz w:val="24"/>
              </w:rPr>
              <w:t xml:space="preserve"> </w:t>
            </w:r>
            <w:r>
              <w:rPr>
                <w:w w:val="110"/>
                <w:sz w:val="24"/>
              </w:rPr>
              <w:t>Chopra</w:t>
            </w:r>
            <w:r>
              <w:rPr>
                <w:spacing w:val="25"/>
                <w:w w:val="110"/>
                <w:sz w:val="24"/>
              </w:rPr>
              <w:t xml:space="preserve"> </w:t>
            </w:r>
            <w:r>
              <w:rPr>
                <w:w w:val="110"/>
                <w:sz w:val="24"/>
              </w:rPr>
              <w:t>(Ch.</w:t>
            </w:r>
            <w:r>
              <w:rPr>
                <w:spacing w:val="22"/>
                <w:w w:val="110"/>
                <w:sz w:val="24"/>
              </w:rPr>
              <w:t xml:space="preserve"> </w:t>
            </w:r>
            <w:r>
              <w:rPr>
                <w:w w:val="110"/>
                <w:sz w:val="24"/>
              </w:rPr>
              <w:t>10)</w:t>
            </w:r>
            <w:r>
              <w:rPr>
                <w:spacing w:val="27"/>
                <w:w w:val="110"/>
                <w:sz w:val="24"/>
              </w:rPr>
              <w:t xml:space="preserve"> </w:t>
            </w:r>
            <w:r>
              <w:rPr>
                <w:w w:val="110"/>
                <w:sz w:val="24"/>
              </w:rPr>
              <w:t>or</w:t>
            </w:r>
            <w:r>
              <w:rPr>
                <w:spacing w:val="24"/>
                <w:w w:val="110"/>
                <w:sz w:val="24"/>
              </w:rPr>
              <w:t xml:space="preserve"> </w:t>
            </w:r>
            <w:r>
              <w:rPr>
                <w:w w:val="110"/>
                <w:sz w:val="24"/>
              </w:rPr>
              <w:t>Wisner</w:t>
            </w:r>
            <w:r>
              <w:rPr>
                <w:spacing w:val="26"/>
                <w:w w:val="110"/>
                <w:sz w:val="24"/>
              </w:rPr>
              <w:t xml:space="preserve"> </w:t>
            </w:r>
            <w:r>
              <w:rPr>
                <w:w w:val="110"/>
                <w:sz w:val="24"/>
              </w:rPr>
              <w:t>(Ch.</w:t>
            </w:r>
            <w:r>
              <w:rPr>
                <w:spacing w:val="22"/>
                <w:w w:val="110"/>
                <w:sz w:val="24"/>
              </w:rPr>
              <w:t xml:space="preserve"> </w:t>
            </w:r>
            <w:r>
              <w:rPr>
                <w:spacing w:val="-5"/>
                <w:w w:val="110"/>
                <w:sz w:val="24"/>
              </w:rPr>
              <w:t>6).</w:t>
            </w:r>
          </w:p>
          <w:p w14:paraId="5DFBA350">
            <w:pPr>
              <w:pStyle w:val="9"/>
              <w:numPr>
                <w:ilvl w:val="1"/>
                <w:numId w:val="16"/>
              </w:numPr>
              <w:tabs>
                <w:tab w:val="left" w:pos="729"/>
              </w:tabs>
              <w:spacing w:before="3" w:after="0" w:line="240" w:lineRule="auto"/>
              <w:ind w:left="729" w:right="0" w:hanging="360"/>
              <w:jc w:val="left"/>
              <w:rPr>
                <w:sz w:val="24"/>
              </w:rPr>
            </w:pPr>
            <w:r>
              <w:rPr>
                <w:w w:val="110"/>
                <w:sz w:val="24"/>
              </w:rPr>
              <w:t>Zara’s</w:t>
            </w:r>
            <w:r>
              <w:rPr>
                <w:spacing w:val="26"/>
                <w:w w:val="110"/>
                <w:sz w:val="24"/>
              </w:rPr>
              <w:t xml:space="preserve"> </w:t>
            </w:r>
            <w:r>
              <w:rPr>
                <w:w w:val="110"/>
                <w:sz w:val="24"/>
              </w:rPr>
              <w:t>Fast-Fashion</w:t>
            </w:r>
            <w:r>
              <w:rPr>
                <w:spacing w:val="36"/>
                <w:w w:val="110"/>
                <w:sz w:val="24"/>
              </w:rPr>
              <w:t xml:space="preserve"> </w:t>
            </w:r>
            <w:r>
              <w:rPr>
                <w:w w:val="110"/>
                <w:sz w:val="24"/>
              </w:rPr>
              <w:t>Model:</w:t>
            </w:r>
            <w:r>
              <w:rPr>
                <w:spacing w:val="34"/>
                <w:w w:val="110"/>
                <w:sz w:val="24"/>
              </w:rPr>
              <w:t xml:space="preserve"> </w:t>
            </w:r>
            <w:r>
              <w:rPr>
                <w:w w:val="110"/>
                <w:sz w:val="24"/>
              </w:rPr>
              <w:t>Christopher</w:t>
            </w:r>
            <w:r>
              <w:rPr>
                <w:spacing w:val="38"/>
                <w:w w:val="110"/>
                <w:sz w:val="24"/>
              </w:rPr>
              <w:t xml:space="preserve"> </w:t>
            </w:r>
            <w:r>
              <w:rPr>
                <w:w w:val="110"/>
                <w:sz w:val="24"/>
              </w:rPr>
              <w:t>(Ch.</w:t>
            </w:r>
            <w:r>
              <w:rPr>
                <w:spacing w:val="34"/>
                <w:w w:val="110"/>
                <w:sz w:val="24"/>
              </w:rPr>
              <w:t xml:space="preserve"> </w:t>
            </w:r>
            <w:r>
              <w:rPr>
                <w:w w:val="110"/>
                <w:sz w:val="24"/>
              </w:rPr>
              <w:t>4)</w:t>
            </w:r>
            <w:r>
              <w:rPr>
                <w:spacing w:val="34"/>
                <w:w w:val="110"/>
                <w:sz w:val="24"/>
              </w:rPr>
              <w:t xml:space="preserve"> </w:t>
            </w:r>
            <w:r>
              <w:rPr>
                <w:w w:val="110"/>
                <w:sz w:val="24"/>
              </w:rPr>
              <w:t>or</w:t>
            </w:r>
            <w:r>
              <w:rPr>
                <w:spacing w:val="29"/>
                <w:w w:val="110"/>
                <w:sz w:val="24"/>
              </w:rPr>
              <w:t xml:space="preserve"> </w:t>
            </w:r>
            <w:r>
              <w:rPr>
                <w:w w:val="110"/>
                <w:sz w:val="24"/>
              </w:rPr>
              <w:t>HBR</w:t>
            </w:r>
            <w:r>
              <w:rPr>
                <w:spacing w:val="32"/>
                <w:w w:val="110"/>
                <w:sz w:val="24"/>
              </w:rPr>
              <w:t xml:space="preserve"> </w:t>
            </w:r>
            <w:r>
              <w:rPr>
                <w:w w:val="110"/>
                <w:sz w:val="24"/>
              </w:rPr>
              <w:t>case</w:t>
            </w:r>
            <w:r>
              <w:rPr>
                <w:spacing w:val="29"/>
                <w:w w:val="110"/>
                <w:sz w:val="24"/>
              </w:rPr>
              <w:t xml:space="preserve"> </w:t>
            </w:r>
            <w:r>
              <w:rPr>
                <w:spacing w:val="-2"/>
                <w:w w:val="110"/>
                <w:sz w:val="24"/>
              </w:rPr>
              <w:t>studies.</w:t>
            </w:r>
          </w:p>
        </w:tc>
      </w:tr>
    </w:tbl>
    <w:p w14:paraId="13138BD9">
      <w:pPr>
        <w:pStyle w:val="9"/>
        <w:spacing w:after="0" w:line="240" w:lineRule="auto"/>
        <w:jc w:val="left"/>
        <w:rPr>
          <w:sz w:val="24"/>
        </w:rPr>
        <w:sectPr>
          <w:pgSz w:w="11920" w:h="16850"/>
          <w:pgMar w:top="1720" w:right="425" w:bottom="940" w:left="708" w:header="1410" w:footer="753" w:gutter="0"/>
          <w:cols w:space="720" w:num="1"/>
        </w:sectPr>
      </w:pPr>
    </w:p>
    <w:p w14:paraId="73F7D22D">
      <w:pPr>
        <w:pStyle w:val="6"/>
        <w:rPr>
          <w:sz w:val="144"/>
        </w:rPr>
      </w:pPr>
    </w:p>
    <w:p w14:paraId="213E49ED">
      <w:pPr>
        <w:pStyle w:val="6"/>
        <w:rPr>
          <w:sz w:val="144"/>
        </w:rPr>
      </w:pPr>
    </w:p>
    <w:p w14:paraId="4CF87836">
      <w:pPr>
        <w:pStyle w:val="6"/>
        <w:spacing w:before="890"/>
        <w:rPr>
          <w:sz w:val="144"/>
        </w:rPr>
      </w:pPr>
    </w:p>
    <w:p w14:paraId="11AC59CE">
      <w:pPr>
        <w:pStyle w:val="2"/>
      </w:pPr>
      <w:r>
        <w:rPr>
          <w:color w:val="C00000"/>
          <w:w w:val="115"/>
        </w:rPr>
        <w:t>IV</w:t>
      </w:r>
      <w:r>
        <w:rPr>
          <w:color w:val="C00000"/>
          <w:spacing w:val="-84"/>
          <w:w w:val="115"/>
        </w:rPr>
        <w:t xml:space="preserve">  </w:t>
      </w:r>
      <w:r>
        <w:rPr>
          <w:color w:val="C00000"/>
          <w:spacing w:val="-2"/>
          <w:w w:val="115"/>
        </w:rPr>
        <w:t>SEMESTER</w:t>
      </w:r>
    </w:p>
    <w:p w14:paraId="4D081014">
      <w:pPr>
        <w:pStyle w:val="2"/>
        <w:spacing w:after="0"/>
        <w:sectPr>
          <w:headerReference r:id="rId11" w:type="default"/>
          <w:footerReference r:id="rId12" w:type="default"/>
          <w:pgSz w:w="11920" w:h="16850"/>
          <w:pgMar w:top="2040" w:right="425" w:bottom="940" w:left="708" w:header="1471" w:footer="753" w:gutter="0"/>
          <w:cols w:space="720" w:num="1"/>
        </w:sectPr>
      </w:pPr>
    </w:p>
    <w:p w14:paraId="5EABAC0C">
      <w:pPr>
        <w:pStyle w:val="6"/>
        <w:spacing w:before="30"/>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25"/>
        <w:gridCol w:w="3212"/>
        <w:gridCol w:w="3731"/>
      </w:tblGrid>
      <w:tr w14:paraId="5C696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4" w:hRule="atLeast"/>
        </w:trPr>
        <w:tc>
          <w:tcPr>
            <w:tcW w:w="10468" w:type="dxa"/>
            <w:gridSpan w:val="3"/>
          </w:tcPr>
          <w:p w14:paraId="7D3922D6">
            <w:pPr>
              <w:pStyle w:val="9"/>
              <w:spacing w:line="322" w:lineRule="exact"/>
              <w:ind w:left="11"/>
              <w:jc w:val="center"/>
              <w:rPr>
                <w:b/>
                <w:sz w:val="28"/>
              </w:rPr>
            </w:pPr>
            <w:r>
              <w:rPr>
                <w:b/>
                <w:w w:val="105"/>
                <w:sz w:val="28"/>
              </w:rPr>
              <w:t>Bachelor</w:t>
            </w:r>
            <w:r>
              <w:rPr>
                <w:b/>
                <w:spacing w:val="75"/>
                <w:w w:val="105"/>
                <w:sz w:val="28"/>
              </w:rPr>
              <w:t xml:space="preserve"> </w:t>
            </w:r>
            <w:r>
              <w:rPr>
                <w:b/>
                <w:w w:val="105"/>
                <w:sz w:val="28"/>
              </w:rPr>
              <w:t>of</w:t>
            </w:r>
            <w:r>
              <w:rPr>
                <w:b/>
                <w:spacing w:val="53"/>
                <w:w w:val="150"/>
                <w:sz w:val="28"/>
              </w:rPr>
              <w:t xml:space="preserve"> </w:t>
            </w:r>
            <w:r>
              <w:rPr>
                <w:b/>
                <w:w w:val="105"/>
                <w:sz w:val="28"/>
              </w:rPr>
              <w:t>Business</w:t>
            </w:r>
            <w:r>
              <w:rPr>
                <w:b/>
                <w:spacing w:val="55"/>
                <w:w w:val="150"/>
                <w:sz w:val="28"/>
              </w:rPr>
              <w:t xml:space="preserve"> </w:t>
            </w:r>
            <w:r>
              <w:rPr>
                <w:b/>
                <w:w w:val="105"/>
                <w:sz w:val="28"/>
              </w:rPr>
              <w:t>Administration</w:t>
            </w:r>
            <w:r>
              <w:rPr>
                <w:b/>
                <w:spacing w:val="55"/>
                <w:w w:val="150"/>
                <w:sz w:val="28"/>
              </w:rPr>
              <w:t xml:space="preserve"> </w:t>
            </w:r>
            <w:r>
              <w:rPr>
                <w:b/>
                <w:spacing w:val="-2"/>
                <w:w w:val="105"/>
                <w:sz w:val="28"/>
              </w:rPr>
              <w:t>(B.B.A)</w:t>
            </w:r>
          </w:p>
          <w:p w14:paraId="5EC260BA">
            <w:pPr>
              <w:pStyle w:val="9"/>
              <w:spacing w:before="50"/>
              <w:ind w:left="12"/>
              <w:jc w:val="center"/>
              <w:rPr>
                <w:b/>
                <w:sz w:val="24"/>
              </w:rPr>
            </w:pPr>
            <w:r>
              <w:rPr>
                <w:b/>
                <w:w w:val="110"/>
                <w:sz w:val="24"/>
              </w:rPr>
              <w:t>Paper:</w:t>
            </w:r>
            <w:r>
              <w:rPr>
                <w:b/>
                <w:spacing w:val="10"/>
                <w:w w:val="110"/>
                <w:sz w:val="24"/>
              </w:rPr>
              <w:t xml:space="preserve"> </w:t>
            </w:r>
            <w:r>
              <w:rPr>
                <w:b/>
                <w:w w:val="110"/>
                <w:sz w:val="24"/>
              </w:rPr>
              <w:t>BBA</w:t>
            </w:r>
            <w:r>
              <w:rPr>
                <w:b/>
                <w:spacing w:val="12"/>
                <w:w w:val="110"/>
                <w:sz w:val="24"/>
              </w:rPr>
              <w:t xml:space="preserve"> </w:t>
            </w:r>
            <w:r>
              <w:rPr>
                <w:b/>
                <w:w w:val="110"/>
                <w:sz w:val="24"/>
              </w:rPr>
              <w:t>–</w:t>
            </w:r>
            <w:r>
              <w:rPr>
                <w:b/>
                <w:spacing w:val="10"/>
                <w:w w:val="110"/>
                <w:sz w:val="24"/>
              </w:rPr>
              <w:t xml:space="preserve"> </w:t>
            </w:r>
            <w:r>
              <w:rPr>
                <w:b/>
                <w:spacing w:val="-5"/>
                <w:w w:val="110"/>
                <w:sz w:val="24"/>
              </w:rPr>
              <w:t>4.1</w:t>
            </w:r>
          </w:p>
          <w:p w14:paraId="2EC38DDF">
            <w:pPr>
              <w:pStyle w:val="9"/>
              <w:spacing w:before="31" w:line="280" w:lineRule="exact"/>
              <w:ind w:left="6"/>
              <w:jc w:val="center"/>
              <w:rPr>
                <w:b/>
                <w:sz w:val="24"/>
              </w:rPr>
            </w:pPr>
            <w:r>
              <w:rPr>
                <w:b/>
                <w:w w:val="115"/>
                <w:sz w:val="24"/>
              </w:rPr>
              <w:t>Name</w:t>
            </w:r>
            <w:r>
              <w:rPr>
                <w:b/>
                <w:spacing w:val="-3"/>
                <w:w w:val="115"/>
                <w:sz w:val="24"/>
              </w:rPr>
              <w:t xml:space="preserve"> </w:t>
            </w:r>
            <w:r>
              <w:rPr>
                <w:b/>
                <w:w w:val="115"/>
                <w:sz w:val="24"/>
              </w:rPr>
              <w:t>of</w:t>
            </w:r>
            <w:r>
              <w:rPr>
                <w:b/>
                <w:spacing w:val="-7"/>
                <w:w w:val="115"/>
                <w:sz w:val="24"/>
              </w:rPr>
              <w:t xml:space="preserve"> </w:t>
            </w:r>
            <w:r>
              <w:rPr>
                <w:b/>
                <w:w w:val="115"/>
                <w:sz w:val="24"/>
              </w:rPr>
              <w:t>the</w:t>
            </w:r>
            <w:r>
              <w:rPr>
                <w:b/>
                <w:spacing w:val="-5"/>
                <w:w w:val="115"/>
                <w:sz w:val="24"/>
              </w:rPr>
              <w:t xml:space="preserve"> </w:t>
            </w:r>
            <w:r>
              <w:rPr>
                <w:b/>
                <w:w w:val="115"/>
                <w:sz w:val="24"/>
              </w:rPr>
              <w:t>Course:</w:t>
            </w:r>
            <w:r>
              <w:rPr>
                <w:b/>
                <w:spacing w:val="-5"/>
                <w:w w:val="115"/>
                <w:sz w:val="24"/>
              </w:rPr>
              <w:t xml:space="preserve"> </w:t>
            </w:r>
            <w:r>
              <w:rPr>
                <w:b/>
                <w:w w:val="115"/>
                <w:sz w:val="24"/>
              </w:rPr>
              <w:t>FUNDAMENTALS</w:t>
            </w:r>
            <w:r>
              <w:rPr>
                <w:b/>
                <w:spacing w:val="3"/>
                <w:w w:val="115"/>
                <w:sz w:val="24"/>
              </w:rPr>
              <w:t xml:space="preserve"> </w:t>
            </w:r>
            <w:r>
              <w:rPr>
                <w:b/>
                <w:w w:val="115"/>
                <w:sz w:val="24"/>
              </w:rPr>
              <w:t>OF</w:t>
            </w:r>
            <w:r>
              <w:rPr>
                <w:b/>
                <w:spacing w:val="-6"/>
                <w:w w:val="115"/>
                <w:sz w:val="24"/>
              </w:rPr>
              <w:t xml:space="preserve"> </w:t>
            </w:r>
            <w:r>
              <w:rPr>
                <w:b/>
                <w:spacing w:val="-2"/>
                <w:w w:val="115"/>
                <w:sz w:val="24"/>
              </w:rPr>
              <w:t>COSTING</w:t>
            </w:r>
          </w:p>
        </w:tc>
      </w:tr>
      <w:tr w14:paraId="4C551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3525" w:type="dxa"/>
            <w:shd w:val="clear" w:color="auto" w:fill="92D050"/>
          </w:tcPr>
          <w:p w14:paraId="683B80A6">
            <w:pPr>
              <w:pStyle w:val="9"/>
              <w:spacing w:line="279" w:lineRule="exact"/>
              <w:ind w:left="40" w:right="28"/>
              <w:jc w:val="center"/>
              <w:rPr>
                <w:b/>
                <w:sz w:val="24"/>
              </w:rPr>
            </w:pPr>
            <w:r>
              <w:rPr>
                <w:b/>
                <w:w w:val="110"/>
                <w:sz w:val="24"/>
              </w:rPr>
              <w:t>Course</w:t>
            </w:r>
            <w:r>
              <w:rPr>
                <w:b/>
                <w:spacing w:val="19"/>
                <w:w w:val="115"/>
                <w:sz w:val="24"/>
              </w:rPr>
              <w:t xml:space="preserve"> </w:t>
            </w:r>
            <w:r>
              <w:rPr>
                <w:b/>
                <w:spacing w:val="-2"/>
                <w:w w:val="115"/>
                <w:sz w:val="24"/>
              </w:rPr>
              <w:t>Credits</w:t>
            </w:r>
          </w:p>
        </w:tc>
        <w:tc>
          <w:tcPr>
            <w:tcW w:w="3212" w:type="dxa"/>
            <w:shd w:val="clear" w:color="auto" w:fill="92D050"/>
          </w:tcPr>
          <w:p w14:paraId="0983B165">
            <w:pPr>
              <w:pStyle w:val="9"/>
              <w:spacing w:line="279" w:lineRule="exact"/>
              <w:ind w:left="45" w:right="20"/>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731" w:type="dxa"/>
            <w:shd w:val="clear" w:color="auto" w:fill="92D050"/>
          </w:tcPr>
          <w:p w14:paraId="6A47AB57">
            <w:pPr>
              <w:pStyle w:val="9"/>
              <w:spacing w:line="279" w:lineRule="exact"/>
              <w:ind w:left="24"/>
              <w:jc w:val="center"/>
              <w:rPr>
                <w:b/>
                <w:sz w:val="24"/>
              </w:rPr>
            </w:pPr>
            <w:r>
              <w:rPr>
                <w:b/>
                <w:w w:val="110"/>
                <w:sz w:val="24"/>
              </w:rPr>
              <w:t>Total</w:t>
            </w:r>
            <w:r>
              <w:rPr>
                <w:b/>
                <w:spacing w:val="28"/>
                <w:w w:val="110"/>
                <w:sz w:val="24"/>
              </w:rPr>
              <w:t xml:space="preserve"> </w:t>
            </w:r>
            <w:r>
              <w:rPr>
                <w:b/>
                <w:w w:val="110"/>
                <w:sz w:val="24"/>
              </w:rPr>
              <w:t>No.</w:t>
            </w:r>
            <w:r>
              <w:rPr>
                <w:b/>
                <w:spacing w:val="23"/>
                <w:w w:val="110"/>
                <w:sz w:val="24"/>
              </w:rPr>
              <w:t xml:space="preserve"> </w:t>
            </w:r>
            <w:r>
              <w:rPr>
                <w:b/>
                <w:w w:val="110"/>
                <w:sz w:val="24"/>
              </w:rPr>
              <w:t>of</w:t>
            </w:r>
            <w:r>
              <w:rPr>
                <w:b/>
                <w:spacing w:val="28"/>
                <w:w w:val="110"/>
                <w:sz w:val="24"/>
              </w:rPr>
              <w:t xml:space="preserve"> </w:t>
            </w:r>
            <w:r>
              <w:rPr>
                <w:b/>
                <w:w w:val="110"/>
                <w:sz w:val="24"/>
              </w:rPr>
              <w:t>Teaching</w:t>
            </w:r>
            <w:r>
              <w:rPr>
                <w:b/>
                <w:spacing w:val="25"/>
                <w:w w:val="110"/>
                <w:sz w:val="24"/>
              </w:rPr>
              <w:t xml:space="preserve"> </w:t>
            </w:r>
            <w:r>
              <w:rPr>
                <w:b/>
                <w:spacing w:val="-4"/>
                <w:w w:val="110"/>
                <w:sz w:val="24"/>
              </w:rPr>
              <w:t>Hours</w:t>
            </w:r>
          </w:p>
        </w:tc>
      </w:tr>
      <w:tr w14:paraId="223CD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525" w:type="dxa"/>
            <w:shd w:val="clear" w:color="auto" w:fill="92D050"/>
          </w:tcPr>
          <w:p w14:paraId="06AC2584">
            <w:pPr>
              <w:pStyle w:val="9"/>
              <w:spacing w:line="279" w:lineRule="exact"/>
              <w:ind w:left="40"/>
              <w:jc w:val="center"/>
              <w:rPr>
                <w:b/>
                <w:sz w:val="24"/>
              </w:rPr>
            </w:pPr>
            <w:r>
              <w:rPr>
                <w:b/>
                <w:spacing w:val="-10"/>
                <w:w w:val="110"/>
                <w:sz w:val="24"/>
              </w:rPr>
              <w:t>4</w:t>
            </w:r>
          </w:p>
        </w:tc>
        <w:tc>
          <w:tcPr>
            <w:tcW w:w="3212" w:type="dxa"/>
            <w:shd w:val="clear" w:color="auto" w:fill="92D050"/>
          </w:tcPr>
          <w:p w14:paraId="520AA154">
            <w:pPr>
              <w:pStyle w:val="9"/>
              <w:spacing w:line="279" w:lineRule="exact"/>
              <w:ind w:left="45"/>
              <w:jc w:val="center"/>
              <w:rPr>
                <w:b/>
                <w:sz w:val="24"/>
              </w:rPr>
            </w:pPr>
            <w:r>
              <w:rPr>
                <w:b/>
                <w:spacing w:val="-10"/>
                <w:w w:val="110"/>
                <w:sz w:val="24"/>
              </w:rPr>
              <w:t>4</w:t>
            </w:r>
          </w:p>
        </w:tc>
        <w:tc>
          <w:tcPr>
            <w:tcW w:w="3731" w:type="dxa"/>
            <w:shd w:val="clear" w:color="auto" w:fill="92D050"/>
          </w:tcPr>
          <w:p w14:paraId="5CCC7DDA">
            <w:pPr>
              <w:pStyle w:val="9"/>
              <w:spacing w:line="279" w:lineRule="exact"/>
              <w:ind w:left="24"/>
              <w:jc w:val="center"/>
              <w:rPr>
                <w:b/>
                <w:sz w:val="24"/>
              </w:rPr>
            </w:pPr>
            <w:r>
              <w:rPr>
                <w:b/>
                <w:spacing w:val="-5"/>
                <w:w w:val="110"/>
                <w:sz w:val="24"/>
              </w:rPr>
              <w:t>60</w:t>
            </w:r>
          </w:p>
        </w:tc>
      </w:tr>
      <w:tr w14:paraId="0A907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0468" w:type="dxa"/>
            <w:gridSpan w:val="3"/>
          </w:tcPr>
          <w:p w14:paraId="75A58136">
            <w:pPr>
              <w:pStyle w:val="9"/>
              <w:spacing w:line="279" w:lineRule="exact"/>
              <w:ind w:left="6"/>
              <w:jc w:val="center"/>
              <w:rPr>
                <w:b/>
                <w:sz w:val="24"/>
              </w:rPr>
            </w:pPr>
            <w:r>
              <w:rPr>
                <w:b/>
                <w:spacing w:val="-2"/>
                <w:w w:val="115"/>
                <w:sz w:val="24"/>
              </w:rPr>
              <w:t>PEDAGOGY:</w:t>
            </w:r>
          </w:p>
          <w:p w14:paraId="0C317B5D">
            <w:pPr>
              <w:pStyle w:val="9"/>
              <w:spacing w:before="7" w:line="374" w:lineRule="exact"/>
              <w:ind w:left="177" w:right="190"/>
              <w:jc w:val="center"/>
              <w:rPr>
                <w:sz w:val="24"/>
              </w:rPr>
            </w:pPr>
            <w:r>
              <w:rPr>
                <w:w w:val="110"/>
                <w:sz w:val="24"/>
              </w:rPr>
              <w:t>Class</w:t>
            </w:r>
            <w:r>
              <w:rPr>
                <w:spacing w:val="36"/>
                <w:w w:val="110"/>
                <w:sz w:val="24"/>
              </w:rPr>
              <w:t xml:space="preserve"> </w:t>
            </w:r>
            <w:r>
              <w:rPr>
                <w:w w:val="110"/>
                <w:sz w:val="24"/>
              </w:rPr>
              <w:t>rooms</w:t>
            </w:r>
            <w:r>
              <w:rPr>
                <w:spacing w:val="38"/>
                <w:w w:val="110"/>
                <w:sz w:val="24"/>
              </w:rPr>
              <w:t xml:space="preserve"> </w:t>
            </w:r>
            <w:r>
              <w:rPr>
                <w:w w:val="110"/>
                <w:sz w:val="24"/>
              </w:rPr>
              <w:t>Lecture,</w:t>
            </w:r>
            <w:r>
              <w:rPr>
                <w:spacing w:val="40"/>
                <w:w w:val="110"/>
                <w:sz w:val="24"/>
              </w:rPr>
              <w:t xml:space="preserve"> </w:t>
            </w:r>
            <w:r>
              <w:rPr>
                <w:w w:val="110"/>
                <w:sz w:val="24"/>
              </w:rPr>
              <w:t>Group</w:t>
            </w:r>
            <w:r>
              <w:rPr>
                <w:spacing w:val="40"/>
                <w:w w:val="110"/>
                <w:sz w:val="24"/>
              </w:rPr>
              <w:t xml:space="preserve"> </w:t>
            </w:r>
            <w:r>
              <w:rPr>
                <w:w w:val="110"/>
                <w:sz w:val="24"/>
              </w:rPr>
              <w:t>Discussion,</w:t>
            </w:r>
            <w:r>
              <w:rPr>
                <w:spacing w:val="40"/>
                <w:w w:val="110"/>
                <w:sz w:val="24"/>
              </w:rPr>
              <w:t xml:space="preserve"> </w:t>
            </w:r>
            <w:r>
              <w:rPr>
                <w:w w:val="110"/>
                <w:sz w:val="24"/>
              </w:rPr>
              <w:t>Presentations,</w:t>
            </w:r>
            <w:r>
              <w:rPr>
                <w:spacing w:val="40"/>
                <w:w w:val="110"/>
                <w:sz w:val="24"/>
              </w:rPr>
              <w:t xml:space="preserve"> </w:t>
            </w:r>
            <w:r>
              <w:rPr>
                <w:w w:val="110"/>
                <w:sz w:val="24"/>
              </w:rPr>
              <w:t>Case</w:t>
            </w:r>
            <w:r>
              <w:rPr>
                <w:spacing w:val="40"/>
                <w:w w:val="110"/>
                <w:sz w:val="24"/>
              </w:rPr>
              <w:t xml:space="preserve"> </w:t>
            </w:r>
            <w:r>
              <w:rPr>
                <w:w w:val="110"/>
                <w:sz w:val="24"/>
              </w:rPr>
              <w:t>Studies,</w:t>
            </w:r>
            <w:r>
              <w:rPr>
                <w:spacing w:val="40"/>
                <w:w w:val="110"/>
                <w:sz w:val="24"/>
              </w:rPr>
              <w:t xml:space="preserve"> </w:t>
            </w:r>
            <w:r>
              <w:rPr>
                <w:w w:val="110"/>
                <w:sz w:val="24"/>
              </w:rPr>
              <w:t>Simulations,</w:t>
            </w:r>
            <w:r>
              <w:rPr>
                <w:spacing w:val="40"/>
                <w:w w:val="110"/>
                <w:sz w:val="24"/>
              </w:rPr>
              <w:t xml:space="preserve"> </w:t>
            </w:r>
            <w:r>
              <w:rPr>
                <w:w w:val="110"/>
                <w:sz w:val="24"/>
              </w:rPr>
              <w:t>Field Work, Industrial Visit etc.,</w:t>
            </w:r>
          </w:p>
        </w:tc>
      </w:tr>
      <w:tr w14:paraId="61684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10468" w:type="dxa"/>
            <w:gridSpan w:val="3"/>
          </w:tcPr>
          <w:p w14:paraId="575B61A9">
            <w:pPr>
              <w:pStyle w:val="9"/>
              <w:spacing w:before="280"/>
              <w:ind w:left="16"/>
              <w:jc w:val="center"/>
              <w:rPr>
                <w:b/>
                <w:sz w:val="24"/>
              </w:rPr>
            </w:pPr>
            <w:r>
              <w:rPr>
                <w:b/>
                <w:w w:val="120"/>
                <w:sz w:val="24"/>
              </w:rPr>
              <w:t>COURSE</w:t>
            </w:r>
            <w:r>
              <w:rPr>
                <w:b/>
                <w:spacing w:val="12"/>
                <w:w w:val="120"/>
                <w:sz w:val="24"/>
              </w:rPr>
              <w:t xml:space="preserve"> </w:t>
            </w:r>
            <w:r>
              <w:rPr>
                <w:b/>
                <w:spacing w:val="-2"/>
                <w:w w:val="120"/>
                <w:sz w:val="24"/>
              </w:rPr>
              <w:t>OBJECTIVES:</w:t>
            </w:r>
          </w:p>
          <w:p w14:paraId="1C2FA722">
            <w:pPr>
              <w:pStyle w:val="9"/>
              <w:numPr>
                <w:ilvl w:val="0"/>
                <w:numId w:val="17"/>
              </w:numPr>
              <w:tabs>
                <w:tab w:val="left" w:pos="575"/>
              </w:tabs>
              <w:spacing w:before="52" w:after="0" w:line="276" w:lineRule="auto"/>
              <w:ind w:left="575" w:right="90" w:hanging="365"/>
              <w:jc w:val="both"/>
              <w:rPr>
                <w:sz w:val="24"/>
              </w:rPr>
            </w:pPr>
            <w:r>
              <w:rPr>
                <w:w w:val="110"/>
                <w:sz w:val="24"/>
              </w:rPr>
              <w:t>To</w:t>
            </w:r>
            <w:r>
              <w:rPr>
                <w:spacing w:val="40"/>
                <w:w w:val="110"/>
                <w:sz w:val="24"/>
              </w:rPr>
              <w:t xml:space="preserve"> </w:t>
            </w:r>
            <w:r>
              <w:rPr>
                <w:w w:val="110"/>
                <w:sz w:val="24"/>
              </w:rPr>
              <w:t>equip</w:t>
            </w:r>
            <w:r>
              <w:rPr>
                <w:spacing w:val="40"/>
                <w:w w:val="110"/>
                <w:sz w:val="24"/>
              </w:rPr>
              <w:t xml:space="preserve"> </w:t>
            </w:r>
            <w:r>
              <w:rPr>
                <w:w w:val="110"/>
                <w:sz w:val="24"/>
              </w:rPr>
              <w:t>students</w:t>
            </w:r>
            <w:r>
              <w:rPr>
                <w:spacing w:val="40"/>
                <w:w w:val="110"/>
                <w:sz w:val="24"/>
              </w:rPr>
              <w:t xml:space="preserve"> </w:t>
            </w:r>
            <w:r>
              <w:rPr>
                <w:w w:val="110"/>
                <w:sz w:val="24"/>
              </w:rPr>
              <w:t>with</w:t>
            </w:r>
            <w:r>
              <w:rPr>
                <w:spacing w:val="40"/>
                <w:w w:val="110"/>
                <w:sz w:val="24"/>
              </w:rPr>
              <w:t xml:space="preserve"> </w:t>
            </w:r>
            <w:r>
              <w:rPr>
                <w:w w:val="110"/>
                <w:sz w:val="24"/>
              </w:rPr>
              <w:t>a</w:t>
            </w:r>
            <w:r>
              <w:rPr>
                <w:spacing w:val="40"/>
                <w:w w:val="110"/>
                <w:sz w:val="24"/>
              </w:rPr>
              <w:t xml:space="preserve"> </w:t>
            </w:r>
            <w:r>
              <w:rPr>
                <w:w w:val="110"/>
                <w:sz w:val="24"/>
              </w:rPr>
              <w:t>comprehensive</w:t>
            </w:r>
            <w:r>
              <w:rPr>
                <w:spacing w:val="40"/>
                <w:w w:val="110"/>
                <w:sz w:val="24"/>
              </w:rPr>
              <w:t xml:space="preserve"> </w:t>
            </w:r>
            <w:r>
              <w:rPr>
                <w:w w:val="110"/>
                <w:sz w:val="24"/>
              </w:rPr>
              <w:t>understanding</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accounting principles,</w:t>
            </w:r>
            <w:r>
              <w:rPr>
                <w:spacing w:val="40"/>
                <w:w w:val="110"/>
                <w:sz w:val="24"/>
              </w:rPr>
              <w:t xml:space="preserve"> </w:t>
            </w:r>
            <w:r>
              <w:rPr>
                <w:w w:val="110"/>
                <w:sz w:val="24"/>
              </w:rPr>
              <w:t>enabling</w:t>
            </w:r>
            <w:r>
              <w:rPr>
                <w:spacing w:val="40"/>
                <w:w w:val="110"/>
                <w:sz w:val="24"/>
              </w:rPr>
              <w:t xml:space="preserve"> </w:t>
            </w:r>
            <w:r>
              <w:rPr>
                <w:w w:val="110"/>
                <w:sz w:val="24"/>
              </w:rPr>
              <w:t>them</w:t>
            </w:r>
            <w:r>
              <w:rPr>
                <w:spacing w:val="40"/>
                <w:w w:val="110"/>
                <w:sz w:val="24"/>
              </w:rPr>
              <w:t xml:space="preserve"> </w:t>
            </w:r>
            <w:r>
              <w:rPr>
                <w:w w:val="110"/>
                <w:sz w:val="24"/>
              </w:rPr>
              <w:t>to</w:t>
            </w:r>
            <w:r>
              <w:rPr>
                <w:spacing w:val="40"/>
                <w:w w:val="110"/>
                <w:sz w:val="24"/>
              </w:rPr>
              <w:t xml:space="preserve"> </w:t>
            </w:r>
            <w:r>
              <w:rPr>
                <w:w w:val="110"/>
                <w:sz w:val="24"/>
              </w:rPr>
              <w:t>prepare</w:t>
            </w:r>
            <w:r>
              <w:rPr>
                <w:spacing w:val="40"/>
                <w:w w:val="110"/>
                <w:sz w:val="24"/>
              </w:rPr>
              <w:t xml:space="preserve"> </w:t>
            </w:r>
            <w:r>
              <w:rPr>
                <w:w w:val="110"/>
                <w:sz w:val="24"/>
              </w:rPr>
              <w:t>accurate</w:t>
            </w:r>
            <w:r>
              <w:rPr>
                <w:spacing w:val="40"/>
                <w:w w:val="110"/>
                <w:sz w:val="24"/>
              </w:rPr>
              <w:t xml:space="preserve"> </w:t>
            </w:r>
            <w:r>
              <w:rPr>
                <w:w w:val="110"/>
                <w:sz w:val="24"/>
              </w:rPr>
              <w:t>cost</w:t>
            </w:r>
            <w:r>
              <w:rPr>
                <w:spacing w:val="40"/>
                <w:w w:val="110"/>
                <w:sz w:val="24"/>
              </w:rPr>
              <w:t xml:space="preserve"> </w:t>
            </w:r>
            <w:r>
              <w:rPr>
                <w:w w:val="110"/>
                <w:sz w:val="24"/>
              </w:rPr>
              <w:t>sheets,</w:t>
            </w:r>
            <w:r>
              <w:rPr>
                <w:spacing w:val="40"/>
                <w:w w:val="110"/>
                <w:sz w:val="24"/>
              </w:rPr>
              <w:t xml:space="preserve"> </w:t>
            </w:r>
            <w:r>
              <w:rPr>
                <w:w w:val="110"/>
                <w:sz w:val="24"/>
              </w:rPr>
              <w:t>tenders,</w:t>
            </w:r>
            <w:r>
              <w:rPr>
                <w:spacing w:val="40"/>
                <w:w w:val="110"/>
                <w:sz w:val="24"/>
              </w:rPr>
              <w:t xml:space="preserve"> </w:t>
            </w:r>
            <w:r>
              <w:rPr>
                <w:w w:val="110"/>
                <w:sz w:val="24"/>
              </w:rPr>
              <w:t>and</w:t>
            </w:r>
            <w:r>
              <w:rPr>
                <w:spacing w:val="40"/>
                <w:w w:val="110"/>
                <w:sz w:val="24"/>
              </w:rPr>
              <w:t xml:space="preserve"> </w:t>
            </w:r>
            <w:r>
              <w:rPr>
                <w:w w:val="110"/>
                <w:sz w:val="24"/>
              </w:rPr>
              <w:t>manage costs related to materials, labor and overheads through effective control techniques and pricing methods.</w:t>
            </w:r>
          </w:p>
          <w:p w14:paraId="3F0376CF">
            <w:pPr>
              <w:pStyle w:val="9"/>
              <w:numPr>
                <w:ilvl w:val="0"/>
                <w:numId w:val="17"/>
              </w:numPr>
              <w:tabs>
                <w:tab w:val="left" w:pos="575"/>
              </w:tabs>
              <w:spacing w:before="1" w:after="0" w:line="273" w:lineRule="auto"/>
              <w:ind w:left="575" w:right="113" w:hanging="365"/>
              <w:jc w:val="both"/>
              <w:rPr>
                <w:sz w:val="24"/>
              </w:rPr>
            </w:pPr>
            <w:r>
              <w:rPr>
                <w:w w:val="110"/>
                <w:sz w:val="24"/>
              </w:rPr>
              <w:t>To develop students' practical skills in applying job and batch costing techniques, ensuring they can accurately estimate, analyze, and manage costs in various Manufacturing and business scenarios.</w:t>
            </w:r>
          </w:p>
        </w:tc>
      </w:tr>
      <w:tr w14:paraId="5E788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7" w:hRule="atLeast"/>
        </w:trPr>
        <w:tc>
          <w:tcPr>
            <w:tcW w:w="10468" w:type="dxa"/>
            <w:gridSpan w:val="3"/>
          </w:tcPr>
          <w:p w14:paraId="67D981B7">
            <w:pPr>
              <w:pStyle w:val="9"/>
              <w:spacing w:line="279" w:lineRule="exact"/>
              <w:ind w:left="26"/>
              <w:jc w:val="center"/>
              <w:rPr>
                <w:b/>
                <w:sz w:val="24"/>
              </w:rPr>
            </w:pPr>
            <w:r>
              <w:rPr>
                <w:b/>
                <w:w w:val="120"/>
                <w:sz w:val="24"/>
              </w:rPr>
              <w:t>COURSE</w:t>
            </w:r>
            <w:r>
              <w:rPr>
                <w:b/>
                <w:spacing w:val="12"/>
                <w:w w:val="120"/>
                <w:sz w:val="24"/>
              </w:rPr>
              <w:t xml:space="preserve"> </w:t>
            </w:r>
            <w:r>
              <w:rPr>
                <w:b/>
                <w:spacing w:val="-2"/>
                <w:w w:val="120"/>
                <w:sz w:val="24"/>
              </w:rPr>
              <w:t>OUTCOMES:</w:t>
            </w:r>
          </w:p>
          <w:p w14:paraId="765FB062">
            <w:pPr>
              <w:pStyle w:val="9"/>
              <w:spacing w:before="50"/>
              <w:ind w:left="9"/>
              <w:jc w:val="both"/>
              <w:rPr>
                <w:b/>
                <w:sz w:val="24"/>
              </w:rPr>
            </w:pPr>
            <w:r>
              <w:rPr>
                <w:b/>
                <w:w w:val="110"/>
                <w:sz w:val="24"/>
              </w:rPr>
              <w:t>Upon</w:t>
            </w:r>
            <w:r>
              <w:rPr>
                <w:b/>
                <w:spacing w:val="23"/>
                <w:w w:val="110"/>
                <w:sz w:val="24"/>
              </w:rPr>
              <w:t xml:space="preserve"> </w:t>
            </w:r>
            <w:r>
              <w:rPr>
                <w:b/>
                <w:w w:val="110"/>
                <w:sz w:val="24"/>
              </w:rPr>
              <w:t>successful</w:t>
            </w:r>
            <w:r>
              <w:rPr>
                <w:b/>
                <w:spacing w:val="26"/>
                <w:w w:val="110"/>
                <w:sz w:val="24"/>
              </w:rPr>
              <w:t xml:space="preserve"> </w:t>
            </w:r>
            <w:r>
              <w:rPr>
                <w:b/>
                <w:w w:val="110"/>
                <w:sz w:val="24"/>
              </w:rPr>
              <w:t>completion</w:t>
            </w:r>
            <w:r>
              <w:rPr>
                <w:b/>
                <w:spacing w:val="30"/>
                <w:w w:val="110"/>
                <w:sz w:val="24"/>
              </w:rPr>
              <w:t xml:space="preserve"> </w:t>
            </w:r>
            <w:r>
              <w:rPr>
                <w:b/>
                <w:w w:val="110"/>
                <w:sz w:val="24"/>
              </w:rPr>
              <w:t>of</w:t>
            </w:r>
            <w:r>
              <w:rPr>
                <w:b/>
                <w:spacing w:val="25"/>
                <w:w w:val="110"/>
                <w:sz w:val="24"/>
              </w:rPr>
              <w:t xml:space="preserve"> </w:t>
            </w:r>
            <w:r>
              <w:rPr>
                <w:b/>
                <w:w w:val="110"/>
                <w:sz w:val="24"/>
              </w:rPr>
              <w:t>the</w:t>
            </w:r>
            <w:r>
              <w:rPr>
                <w:b/>
                <w:spacing w:val="24"/>
                <w:w w:val="110"/>
                <w:sz w:val="24"/>
              </w:rPr>
              <w:t xml:space="preserve"> </w:t>
            </w:r>
            <w:r>
              <w:rPr>
                <w:b/>
                <w:w w:val="110"/>
                <w:sz w:val="24"/>
              </w:rPr>
              <w:t>course,</w:t>
            </w:r>
            <w:r>
              <w:rPr>
                <w:b/>
                <w:spacing w:val="27"/>
                <w:w w:val="110"/>
                <w:sz w:val="24"/>
              </w:rPr>
              <w:t xml:space="preserve"> </w:t>
            </w:r>
            <w:r>
              <w:rPr>
                <w:b/>
                <w:w w:val="110"/>
                <w:sz w:val="24"/>
              </w:rPr>
              <w:t>the</w:t>
            </w:r>
            <w:r>
              <w:rPr>
                <w:b/>
                <w:spacing w:val="23"/>
                <w:w w:val="110"/>
                <w:sz w:val="24"/>
              </w:rPr>
              <w:t xml:space="preserve"> </w:t>
            </w:r>
            <w:r>
              <w:rPr>
                <w:b/>
                <w:w w:val="110"/>
                <w:sz w:val="24"/>
              </w:rPr>
              <w:t>students</w:t>
            </w:r>
            <w:r>
              <w:rPr>
                <w:b/>
                <w:spacing w:val="23"/>
                <w:w w:val="110"/>
                <w:sz w:val="24"/>
              </w:rPr>
              <w:t xml:space="preserve"> </w:t>
            </w:r>
            <w:r>
              <w:rPr>
                <w:b/>
                <w:w w:val="110"/>
                <w:sz w:val="24"/>
              </w:rPr>
              <w:t>will</w:t>
            </w:r>
            <w:r>
              <w:rPr>
                <w:b/>
                <w:spacing w:val="27"/>
                <w:w w:val="110"/>
                <w:sz w:val="24"/>
              </w:rPr>
              <w:t xml:space="preserve"> </w:t>
            </w:r>
            <w:r>
              <w:rPr>
                <w:b/>
                <w:w w:val="110"/>
                <w:sz w:val="24"/>
              </w:rPr>
              <w:t>be</w:t>
            </w:r>
            <w:r>
              <w:rPr>
                <w:b/>
                <w:spacing w:val="23"/>
                <w:w w:val="110"/>
                <w:sz w:val="24"/>
              </w:rPr>
              <w:t xml:space="preserve"> </w:t>
            </w:r>
            <w:r>
              <w:rPr>
                <w:b/>
                <w:w w:val="110"/>
                <w:sz w:val="24"/>
              </w:rPr>
              <w:t>able</w:t>
            </w:r>
            <w:r>
              <w:rPr>
                <w:b/>
                <w:spacing w:val="29"/>
                <w:w w:val="110"/>
                <w:sz w:val="24"/>
              </w:rPr>
              <w:t xml:space="preserve"> </w:t>
            </w:r>
            <w:r>
              <w:rPr>
                <w:b/>
                <w:spacing w:val="-5"/>
                <w:w w:val="110"/>
                <w:sz w:val="24"/>
              </w:rPr>
              <w:t>to</w:t>
            </w:r>
          </w:p>
          <w:p w14:paraId="70179657">
            <w:pPr>
              <w:pStyle w:val="9"/>
              <w:spacing w:before="49" w:line="278" w:lineRule="auto"/>
              <w:ind w:left="835" w:right="117" w:hanging="668"/>
              <w:jc w:val="both"/>
              <w:rPr>
                <w:sz w:val="24"/>
              </w:rPr>
            </w:pPr>
            <w:r>
              <w:rPr>
                <w:b/>
                <w:w w:val="110"/>
                <w:sz w:val="24"/>
              </w:rPr>
              <w:t>CO.1</w:t>
            </w:r>
            <w:r>
              <w:rPr>
                <w:b/>
                <w:spacing w:val="40"/>
                <w:w w:val="110"/>
                <w:sz w:val="24"/>
              </w:rPr>
              <w:t xml:space="preserve"> </w:t>
            </w:r>
            <w:r>
              <w:rPr>
                <w:w w:val="110"/>
                <w:sz w:val="24"/>
              </w:rPr>
              <w:t>Understand</w:t>
            </w:r>
            <w:r>
              <w:rPr>
                <w:spacing w:val="40"/>
                <w:w w:val="110"/>
                <w:sz w:val="24"/>
              </w:rPr>
              <w:t xml:space="preserve"> </w:t>
            </w:r>
            <w:r>
              <w:rPr>
                <w:w w:val="110"/>
                <w:sz w:val="24"/>
              </w:rPr>
              <w:t>the</w:t>
            </w:r>
            <w:r>
              <w:rPr>
                <w:spacing w:val="40"/>
                <w:w w:val="110"/>
                <w:sz w:val="24"/>
              </w:rPr>
              <w:t xml:space="preserve"> </w:t>
            </w:r>
            <w:r>
              <w:rPr>
                <w:w w:val="110"/>
                <w:sz w:val="24"/>
              </w:rPr>
              <w:t>fundamental</w:t>
            </w:r>
            <w:r>
              <w:rPr>
                <w:spacing w:val="40"/>
                <w:w w:val="110"/>
                <w:sz w:val="24"/>
              </w:rPr>
              <w:t xml:space="preserve"> </w:t>
            </w:r>
            <w:r>
              <w:rPr>
                <w:w w:val="110"/>
                <w:sz w:val="24"/>
              </w:rPr>
              <w:t>concepts</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accounting,</w:t>
            </w:r>
            <w:r>
              <w:rPr>
                <w:spacing w:val="40"/>
                <w:w w:val="110"/>
                <w:sz w:val="24"/>
              </w:rPr>
              <w:t xml:space="preserve"> </w:t>
            </w:r>
            <w:r>
              <w:rPr>
                <w:w w:val="110"/>
                <w:sz w:val="24"/>
              </w:rPr>
              <w:t>including</w:t>
            </w:r>
            <w:r>
              <w:rPr>
                <w:spacing w:val="40"/>
                <w:w w:val="110"/>
                <w:sz w:val="24"/>
              </w:rPr>
              <w:t xml:space="preserve"> </w:t>
            </w:r>
            <w:r>
              <w:rPr>
                <w:w w:val="110"/>
                <w:sz w:val="24"/>
              </w:rPr>
              <w:t>preparation</w:t>
            </w:r>
            <w:r>
              <w:rPr>
                <w:spacing w:val="40"/>
                <w:w w:val="110"/>
                <w:sz w:val="24"/>
              </w:rPr>
              <w:t xml:space="preserve"> </w:t>
            </w:r>
            <w:r>
              <w:rPr>
                <w:w w:val="110"/>
                <w:sz w:val="24"/>
              </w:rPr>
              <w:t>of cost sheet, tenders and Quotations.</w:t>
            </w:r>
          </w:p>
          <w:p w14:paraId="5B52E928">
            <w:pPr>
              <w:pStyle w:val="9"/>
              <w:spacing w:before="1" w:line="278" w:lineRule="auto"/>
              <w:ind w:left="835" w:right="108" w:hanging="668"/>
              <w:jc w:val="both"/>
              <w:rPr>
                <w:sz w:val="24"/>
              </w:rPr>
            </w:pPr>
            <w:r>
              <w:rPr>
                <w:b/>
                <w:w w:val="110"/>
                <w:sz w:val="24"/>
              </w:rPr>
              <w:t>CO.2</w:t>
            </w:r>
            <w:r>
              <w:rPr>
                <w:b/>
                <w:spacing w:val="40"/>
                <w:w w:val="110"/>
                <w:sz w:val="24"/>
              </w:rPr>
              <w:t xml:space="preserve"> </w:t>
            </w:r>
            <w:r>
              <w:rPr>
                <w:w w:val="110"/>
                <w:sz w:val="24"/>
              </w:rPr>
              <w:t>Implement</w:t>
            </w:r>
            <w:r>
              <w:rPr>
                <w:spacing w:val="40"/>
                <w:w w:val="110"/>
                <w:sz w:val="24"/>
              </w:rPr>
              <w:t xml:space="preserve"> </w:t>
            </w:r>
            <w:r>
              <w:rPr>
                <w:w w:val="110"/>
                <w:sz w:val="24"/>
              </w:rPr>
              <w:t>effective</w:t>
            </w:r>
            <w:r>
              <w:rPr>
                <w:spacing w:val="40"/>
                <w:w w:val="110"/>
                <w:sz w:val="24"/>
              </w:rPr>
              <w:t xml:space="preserve"> </w:t>
            </w:r>
            <w:r>
              <w:rPr>
                <w:w w:val="110"/>
                <w:sz w:val="24"/>
              </w:rPr>
              <w:t>material</w:t>
            </w:r>
            <w:r>
              <w:rPr>
                <w:spacing w:val="40"/>
                <w:w w:val="110"/>
                <w:sz w:val="24"/>
              </w:rPr>
              <w:t xml:space="preserve"> </w:t>
            </w:r>
            <w:r>
              <w:rPr>
                <w:w w:val="110"/>
                <w:sz w:val="24"/>
              </w:rPr>
              <w:t>control</w:t>
            </w:r>
            <w:r>
              <w:rPr>
                <w:spacing w:val="40"/>
                <w:w w:val="110"/>
                <w:sz w:val="24"/>
              </w:rPr>
              <w:t xml:space="preserve"> </w:t>
            </w:r>
            <w:r>
              <w:rPr>
                <w:w w:val="110"/>
                <w:sz w:val="24"/>
              </w:rPr>
              <w:t>techniques,</w:t>
            </w:r>
            <w:r>
              <w:rPr>
                <w:spacing w:val="40"/>
                <w:w w:val="110"/>
                <w:sz w:val="24"/>
              </w:rPr>
              <w:t xml:space="preserve"> </w:t>
            </w:r>
            <w:r>
              <w:rPr>
                <w:w w:val="110"/>
                <w:sz w:val="24"/>
              </w:rPr>
              <w:t>including</w:t>
            </w:r>
            <w:r>
              <w:rPr>
                <w:spacing w:val="40"/>
                <w:w w:val="110"/>
                <w:sz w:val="24"/>
              </w:rPr>
              <w:t xml:space="preserve"> </w:t>
            </w:r>
            <w:r>
              <w:rPr>
                <w:w w:val="110"/>
                <w:sz w:val="24"/>
              </w:rPr>
              <w:t>inventory</w:t>
            </w:r>
            <w:r>
              <w:rPr>
                <w:spacing w:val="40"/>
                <w:w w:val="110"/>
                <w:sz w:val="24"/>
              </w:rPr>
              <w:t xml:space="preserve"> </w:t>
            </w:r>
            <w:r>
              <w:rPr>
                <w:w w:val="110"/>
                <w:sz w:val="24"/>
              </w:rPr>
              <w:t>management, stock level setting,</w:t>
            </w:r>
            <w:r>
              <w:rPr>
                <w:spacing w:val="40"/>
                <w:w w:val="110"/>
                <w:sz w:val="24"/>
              </w:rPr>
              <w:t xml:space="preserve"> </w:t>
            </w:r>
            <w:r>
              <w:rPr>
                <w:w w:val="110"/>
                <w:sz w:val="24"/>
              </w:rPr>
              <w:t>EOQ calculation, and</w:t>
            </w:r>
            <w:r>
              <w:rPr>
                <w:spacing w:val="40"/>
                <w:w w:val="110"/>
                <w:sz w:val="24"/>
              </w:rPr>
              <w:t xml:space="preserve"> </w:t>
            </w:r>
            <w:r>
              <w:rPr>
                <w:w w:val="110"/>
                <w:sz w:val="24"/>
              </w:rPr>
              <w:t>material pricing using</w:t>
            </w:r>
            <w:r>
              <w:rPr>
                <w:spacing w:val="40"/>
                <w:w w:val="110"/>
                <w:sz w:val="24"/>
              </w:rPr>
              <w:t xml:space="preserve"> </w:t>
            </w:r>
            <w:r>
              <w:rPr>
                <w:w w:val="110"/>
                <w:sz w:val="24"/>
              </w:rPr>
              <w:t>various methods.</w:t>
            </w:r>
          </w:p>
          <w:p w14:paraId="609E3E4F">
            <w:pPr>
              <w:pStyle w:val="9"/>
              <w:spacing w:line="273" w:lineRule="auto"/>
              <w:ind w:left="835" w:right="98" w:hanging="668"/>
              <w:jc w:val="both"/>
              <w:rPr>
                <w:sz w:val="24"/>
              </w:rPr>
            </w:pPr>
            <w:r>
              <w:rPr>
                <w:b/>
                <w:w w:val="110"/>
                <w:sz w:val="24"/>
              </w:rPr>
              <w:t xml:space="preserve">CO.3 </w:t>
            </w:r>
            <w:r>
              <w:rPr>
                <w:w w:val="110"/>
                <w:sz w:val="24"/>
              </w:rPr>
              <w:t>Analyse and control labour costs, including time-keeping, payroll procedures, handling</w:t>
            </w:r>
            <w:r>
              <w:rPr>
                <w:spacing w:val="40"/>
                <w:w w:val="110"/>
                <w:sz w:val="24"/>
              </w:rPr>
              <w:t xml:space="preserve"> </w:t>
            </w:r>
            <w:r>
              <w:rPr>
                <w:w w:val="110"/>
                <w:sz w:val="24"/>
              </w:rPr>
              <w:t>idle</w:t>
            </w:r>
            <w:r>
              <w:rPr>
                <w:spacing w:val="40"/>
                <w:w w:val="110"/>
                <w:sz w:val="24"/>
              </w:rPr>
              <w:t xml:space="preserve"> </w:t>
            </w:r>
            <w:r>
              <w:rPr>
                <w:w w:val="110"/>
                <w:sz w:val="24"/>
              </w:rPr>
              <w:t>time</w:t>
            </w:r>
            <w:r>
              <w:rPr>
                <w:spacing w:val="40"/>
                <w:w w:val="110"/>
                <w:sz w:val="24"/>
              </w:rPr>
              <w:t xml:space="preserve"> </w:t>
            </w:r>
            <w:r>
              <w:rPr>
                <w:w w:val="110"/>
                <w:sz w:val="24"/>
              </w:rPr>
              <w:t>and</w:t>
            </w:r>
            <w:r>
              <w:rPr>
                <w:spacing w:val="40"/>
                <w:w w:val="110"/>
                <w:sz w:val="24"/>
              </w:rPr>
              <w:t xml:space="preserve"> </w:t>
            </w:r>
            <w:r>
              <w:rPr>
                <w:w w:val="110"/>
                <w:sz w:val="24"/>
              </w:rPr>
              <w:t>overtime,</w:t>
            </w:r>
            <w:r>
              <w:rPr>
                <w:spacing w:val="40"/>
                <w:w w:val="110"/>
                <w:sz w:val="24"/>
              </w:rPr>
              <w:t xml:space="preserve"> </w:t>
            </w:r>
            <w:r>
              <w:rPr>
                <w:w w:val="110"/>
                <w:sz w:val="24"/>
              </w:rPr>
              <w:t>and</w:t>
            </w:r>
            <w:r>
              <w:rPr>
                <w:spacing w:val="40"/>
                <w:w w:val="110"/>
                <w:sz w:val="24"/>
              </w:rPr>
              <w:t xml:space="preserve"> </w:t>
            </w:r>
            <w:r>
              <w:rPr>
                <w:w w:val="110"/>
                <w:sz w:val="24"/>
              </w:rPr>
              <w:t>applying</w:t>
            </w:r>
            <w:r>
              <w:rPr>
                <w:spacing w:val="40"/>
                <w:w w:val="110"/>
                <w:sz w:val="24"/>
              </w:rPr>
              <w:t xml:space="preserve"> </w:t>
            </w:r>
            <w:r>
              <w:rPr>
                <w:w w:val="110"/>
                <w:sz w:val="24"/>
              </w:rPr>
              <w:t>different</w:t>
            </w:r>
            <w:r>
              <w:rPr>
                <w:spacing w:val="40"/>
                <w:w w:val="110"/>
                <w:sz w:val="24"/>
              </w:rPr>
              <w:t xml:space="preserve"> </w:t>
            </w:r>
            <w:r>
              <w:rPr>
                <w:w w:val="110"/>
                <w:sz w:val="24"/>
              </w:rPr>
              <w:t>wage</w:t>
            </w:r>
            <w:r>
              <w:rPr>
                <w:spacing w:val="40"/>
                <w:w w:val="110"/>
                <w:sz w:val="24"/>
              </w:rPr>
              <w:t xml:space="preserve"> </w:t>
            </w:r>
            <w:r>
              <w:rPr>
                <w:w w:val="110"/>
                <w:sz w:val="24"/>
              </w:rPr>
              <w:t>payment</w:t>
            </w:r>
            <w:r>
              <w:rPr>
                <w:spacing w:val="40"/>
                <w:w w:val="110"/>
                <w:sz w:val="24"/>
              </w:rPr>
              <w:t xml:space="preserve"> </w:t>
            </w:r>
            <w:r>
              <w:rPr>
                <w:w w:val="110"/>
                <w:sz w:val="24"/>
              </w:rPr>
              <w:t>methods and incentive schemes.</w:t>
            </w:r>
          </w:p>
          <w:p w14:paraId="14D321BC">
            <w:pPr>
              <w:pStyle w:val="9"/>
              <w:spacing w:before="8" w:line="273" w:lineRule="auto"/>
              <w:ind w:left="835" w:right="334" w:hanging="668"/>
              <w:jc w:val="both"/>
              <w:rPr>
                <w:sz w:val="24"/>
              </w:rPr>
            </w:pPr>
            <w:r>
              <w:rPr>
                <w:b/>
                <w:w w:val="110"/>
                <w:sz w:val="24"/>
              </w:rPr>
              <w:t xml:space="preserve">CO.4 </w:t>
            </w:r>
            <w:r>
              <w:rPr>
                <w:w w:val="110"/>
                <w:sz w:val="24"/>
              </w:rPr>
              <w:t>Manage overhead costs by executing allocation, apportionment, and absorption techniques, and accurately calculate overheads using methods like the machine hour rate.</w:t>
            </w:r>
          </w:p>
          <w:p w14:paraId="59E1ABE8">
            <w:pPr>
              <w:pStyle w:val="9"/>
              <w:spacing w:before="7"/>
              <w:ind w:left="167"/>
              <w:jc w:val="both"/>
              <w:rPr>
                <w:sz w:val="24"/>
              </w:rPr>
            </w:pPr>
            <w:r>
              <w:rPr>
                <w:b/>
                <w:w w:val="110"/>
                <w:sz w:val="24"/>
              </w:rPr>
              <w:t>CO.5</w:t>
            </w:r>
            <w:r>
              <w:rPr>
                <w:b/>
                <w:spacing w:val="11"/>
                <w:w w:val="110"/>
                <w:sz w:val="24"/>
              </w:rPr>
              <w:t xml:space="preserve"> </w:t>
            </w:r>
            <w:r>
              <w:rPr>
                <w:w w:val="110"/>
                <w:sz w:val="24"/>
              </w:rPr>
              <w:t>Apply</w:t>
            </w:r>
            <w:r>
              <w:rPr>
                <w:spacing w:val="28"/>
                <w:w w:val="110"/>
                <w:sz w:val="24"/>
              </w:rPr>
              <w:t xml:space="preserve"> </w:t>
            </w:r>
            <w:r>
              <w:rPr>
                <w:w w:val="110"/>
                <w:sz w:val="24"/>
              </w:rPr>
              <w:t>job</w:t>
            </w:r>
            <w:r>
              <w:rPr>
                <w:spacing w:val="23"/>
                <w:w w:val="110"/>
                <w:sz w:val="24"/>
              </w:rPr>
              <w:t xml:space="preserve"> </w:t>
            </w:r>
            <w:r>
              <w:rPr>
                <w:w w:val="110"/>
                <w:sz w:val="24"/>
              </w:rPr>
              <w:t>and</w:t>
            </w:r>
            <w:r>
              <w:rPr>
                <w:spacing w:val="27"/>
                <w:w w:val="110"/>
                <w:sz w:val="24"/>
              </w:rPr>
              <w:t xml:space="preserve"> </w:t>
            </w:r>
            <w:r>
              <w:rPr>
                <w:w w:val="110"/>
                <w:sz w:val="24"/>
              </w:rPr>
              <w:t>batch</w:t>
            </w:r>
            <w:r>
              <w:rPr>
                <w:spacing w:val="22"/>
                <w:w w:val="110"/>
                <w:sz w:val="24"/>
              </w:rPr>
              <w:t xml:space="preserve"> </w:t>
            </w:r>
            <w:r>
              <w:rPr>
                <w:w w:val="110"/>
                <w:sz w:val="24"/>
              </w:rPr>
              <w:t>costing</w:t>
            </w:r>
            <w:r>
              <w:rPr>
                <w:spacing w:val="25"/>
                <w:w w:val="110"/>
                <w:sz w:val="24"/>
              </w:rPr>
              <w:t xml:space="preserve"> </w:t>
            </w:r>
            <w:r>
              <w:rPr>
                <w:w w:val="110"/>
                <w:sz w:val="24"/>
              </w:rPr>
              <w:t>techniques</w:t>
            </w:r>
            <w:r>
              <w:rPr>
                <w:spacing w:val="23"/>
                <w:w w:val="110"/>
                <w:sz w:val="24"/>
              </w:rPr>
              <w:t xml:space="preserve"> </w:t>
            </w:r>
            <w:r>
              <w:rPr>
                <w:w w:val="110"/>
                <w:sz w:val="24"/>
              </w:rPr>
              <w:t>to</w:t>
            </w:r>
            <w:r>
              <w:rPr>
                <w:spacing w:val="22"/>
                <w:w w:val="110"/>
                <w:sz w:val="24"/>
              </w:rPr>
              <w:t xml:space="preserve"> </w:t>
            </w:r>
            <w:r>
              <w:rPr>
                <w:w w:val="110"/>
                <w:sz w:val="24"/>
              </w:rPr>
              <w:t>prepare</w:t>
            </w:r>
            <w:r>
              <w:rPr>
                <w:spacing w:val="28"/>
                <w:w w:val="110"/>
                <w:sz w:val="24"/>
              </w:rPr>
              <w:t xml:space="preserve"> </w:t>
            </w:r>
            <w:r>
              <w:rPr>
                <w:w w:val="110"/>
                <w:sz w:val="24"/>
              </w:rPr>
              <w:t>detailed</w:t>
            </w:r>
            <w:r>
              <w:rPr>
                <w:spacing w:val="35"/>
                <w:w w:val="110"/>
                <w:sz w:val="24"/>
              </w:rPr>
              <w:t xml:space="preserve"> </w:t>
            </w:r>
            <w:r>
              <w:rPr>
                <w:w w:val="110"/>
                <w:sz w:val="24"/>
              </w:rPr>
              <w:t>cost</w:t>
            </w:r>
            <w:r>
              <w:rPr>
                <w:spacing w:val="28"/>
                <w:w w:val="110"/>
                <w:sz w:val="24"/>
              </w:rPr>
              <w:t xml:space="preserve"> </w:t>
            </w:r>
            <w:r>
              <w:rPr>
                <w:w w:val="110"/>
                <w:sz w:val="24"/>
              </w:rPr>
              <w:t>sheets,</w:t>
            </w:r>
            <w:r>
              <w:rPr>
                <w:spacing w:val="26"/>
                <w:w w:val="110"/>
                <w:sz w:val="24"/>
              </w:rPr>
              <w:t xml:space="preserve"> </w:t>
            </w:r>
            <w:r>
              <w:rPr>
                <w:spacing w:val="-2"/>
                <w:w w:val="110"/>
                <w:sz w:val="24"/>
              </w:rPr>
              <w:t>enabling</w:t>
            </w:r>
          </w:p>
          <w:p w14:paraId="0D6165F5">
            <w:pPr>
              <w:pStyle w:val="9"/>
              <w:spacing w:before="46"/>
              <w:ind w:left="835"/>
              <w:jc w:val="both"/>
              <w:rPr>
                <w:sz w:val="24"/>
              </w:rPr>
            </w:pPr>
            <w:r>
              <w:rPr>
                <w:w w:val="110"/>
                <w:sz w:val="24"/>
              </w:rPr>
              <w:t>Accurate</w:t>
            </w:r>
            <w:r>
              <w:rPr>
                <w:spacing w:val="35"/>
                <w:w w:val="110"/>
                <w:sz w:val="24"/>
              </w:rPr>
              <w:t xml:space="preserve"> </w:t>
            </w:r>
            <w:r>
              <w:rPr>
                <w:w w:val="110"/>
                <w:sz w:val="24"/>
              </w:rPr>
              <w:t>cost</w:t>
            </w:r>
            <w:r>
              <w:rPr>
                <w:spacing w:val="38"/>
                <w:w w:val="110"/>
                <w:sz w:val="24"/>
              </w:rPr>
              <w:t xml:space="preserve"> </w:t>
            </w:r>
            <w:r>
              <w:rPr>
                <w:w w:val="110"/>
                <w:sz w:val="24"/>
              </w:rPr>
              <w:t>estimation</w:t>
            </w:r>
            <w:r>
              <w:rPr>
                <w:spacing w:val="37"/>
                <w:w w:val="110"/>
                <w:sz w:val="24"/>
              </w:rPr>
              <w:t xml:space="preserve"> </w:t>
            </w:r>
            <w:r>
              <w:rPr>
                <w:w w:val="110"/>
                <w:sz w:val="24"/>
              </w:rPr>
              <w:t>and</w:t>
            </w:r>
            <w:r>
              <w:rPr>
                <w:spacing w:val="43"/>
                <w:w w:val="110"/>
                <w:sz w:val="24"/>
              </w:rPr>
              <w:t xml:space="preserve"> </w:t>
            </w:r>
            <w:r>
              <w:rPr>
                <w:w w:val="110"/>
                <w:sz w:val="24"/>
              </w:rPr>
              <w:t>analysis</w:t>
            </w:r>
            <w:r>
              <w:rPr>
                <w:spacing w:val="38"/>
                <w:w w:val="110"/>
                <w:sz w:val="24"/>
              </w:rPr>
              <w:t xml:space="preserve"> </w:t>
            </w:r>
            <w:r>
              <w:rPr>
                <w:w w:val="110"/>
                <w:sz w:val="24"/>
              </w:rPr>
              <w:t>in</w:t>
            </w:r>
            <w:r>
              <w:rPr>
                <w:spacing w:val="34"/>
                <w:w w:val="110"/>
                <w:sz w:val="24"/>
              </w:rPr>
              <w:t xml:space="preserve"> </w:t>
            </w:r>
            <w:r>
              <w:rPr>
                <w:w w:val="110"/>
                <w:sz w:val="24"/>
              </w:rPr>
              <w:t>manufacturing</w:t>
            </w:r>
            <w:r>
              <w:rPr>
                <w:spacing w:val="42"/>
                <w:w w:val="110"/>
                <w:sz w:val="24"/>
              </w:rPr>
              <w:t xml:space="preserve"> </w:t>
            </w:r>
            <w:r>
              <w:rPr>
                <w:spacing w:val="-2"/>
                <w:w w:val="110"/>
                <w:sz w:val="24"/>
              </w:rPr>
              <w:t>scenarios.</w:t>
            </w:r>
          </w:p>
        </w:tc>
      </w:tr>
      <w:tr w14:paraId="32B75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0468" w:type="dxa"/>
            <w:gridSpan w:val="3"/>
          </w:tcPr>
          <w:p w14:paraId="108B7857">
            <w:pPr>
              <w:pStyle w:val="9"/>
              <w:spacing w:line="279" w:lineRule="exact"/>
              <w:ind w:left="3"/>
              <w:jc w:val="center"/>
              <w:rPr>
                <w:b/>
                <w:sz w:val="24"/>
              </w:rPr>
            </w:pPr>
            <w:r>
              <w:rPr>
                <w:b/>
                <w:spacing w:val="-2"/>
                <w:w w:val="115"/>
                <w:sz w:val="24"/>
              </w:rPr>
              <w:t>SYLLABUS</w:t>
            </w:r>
          </w:p>
        </w:tc>
      </w:tr>
      <w:tr w14:paraId="5F3D8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68" w:type="dxa"/>
            <w:gridSpan w:val="3"/>
          </w:tcPr>
          <w:p w14:paraId="282814E1">
            <w:pPr>
              <w:pStyle w:val="9"/>
              <w:tabs>
                <w:tab w:val="left" w:pos="8782"/>
              </w:tabs>
              <w:spacing w:before="2"/>
              <w:ind w:left="9"/>
              <w:rPr>
                <w:b/>
                <w:sz w:val="24"/>
              </w:rPr>
            </w:pPr>
            <w:r>
              <w:rPr>
                <w:b/>
                <w:w w:val="115"/>
                <w:sz w:val="24"/>
              </w:rPr>
              <w:t>MODULE</w:t>
            </w:r>
            <w:r>
              <w:rPr>
                <w:b/>
                <w:spacing w:val="1"/>
                <w:w w:val="115"/>
                <w:sz w:val="24"/>
              </w:rPr>
              <w:t xml:space="preserve"> </w:t>
            </w:r>
            <w:r>
              <w:rPr>
                <w:b/>
                <w:w w:val="115"/>
                <w:sz w:val="24"/>
              </w:rPr>
              <w:t>1: INTRODUCTION</w:t>
            </w:r>
            <w:r>
              <w:rPr>
                <w:b/>
                <w:spacing w:val="13"/>
                <w:w w:val="115"/>
                <w:sz w:val="24"/>
              </w:rPr>
              <w:t xml:space="preserve"> </w:t>
            </w:r>
            <w:r>
              <w:rPr>
                <w:b/>
                <w:w w:val="115"/>
                <w:sz w:val="24"/>
              </w:rPr>
              <w:t>TO</w:t>
            </w:r>
            <w:r>
              <w:rPr>
                <w:b/>
                <w:spacing w:val="2"/>
                <w:w w:val="115"/>
                <w:sz w:val="24"/>
              </w:rPr>
              <w:t xml:space="preserve"> </w:t>
            </w:r>
            <w:r>
              <w:rPr>
                <w:b/>
                <w:w w:val="115"/>
                <w:sz w:val="24"/>
              </w:rPr>
              <w:t>COST</w:t>
            </w:r>
            <w:r>
              <w:rPr>
                <w:b/>
                <w:spacing w:val="5"/>
                <w:w w:val="115"/>
                <w:sz w:val="24"/>
              </w:rPr>
              <w:t xml:space="preserve"> </w:t>
            </w:r>
            <w:r>
              <w:rPr>
                <w:b/>
                <w:spacing w:val="-2"/>
                <w:w w:val="115"/>
                <w:sz w:val="24"/>
              </w:rPr>
              <w:t>ACCOUNTING</w:t>
            </w:r>
            <w:r>
              <w:rPr>
                <w:b/>
                <w:sz w:val="24"/>
              </w:rPr>
              <w:tab/>
            </w:r>
            <w:r>
              <w:rPr>
                <w:b/>
                <w:spacing w:val="-2"/>
                <w:w w:val="115"/>
                <w:sz w:val="24"/>
              </w:rPr>
              <w:t>14Hrs</w:t>
            </w:r>
          </w:p>
        </w:tc>
      </w:tr>
    </w:tbl>
    <w:p w14:paraId="7154FFB9">
      <w:pPr>
        <w:pStyle w:val="9"/>
        <w:spacing w:after="0"/>
        <w:rPr>
          <w:b/>
          <w:sz w:val="24"/>
        </w:rPr>
        <w:sectPr>
          <w:pgSz w:w="11920" w:h="16850"/>
          <w:pgMar w:top="2040" w:right="425" w:bottom="940" w:left="708" w:header="1471" w:footer="753" w:gutter="0"/>
          <w:cols w:space="720" w:num="1"/>
        </w:sectPr>
      </w:pPr>
    </w:p>
    <w:p w14:paraId="611406D4">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66244439">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990" w:hRule="atLeast"/>
        </w:trPr>
        <w:tc>
          <w:tcPr>
            <w:tcW w:w="10468" w:type="dxa"/>
            <w:tcBorders>
              <w:left w:val="single" w:color="000000" w:sz="4" w:space="0"/>
              <w:bottom w:val="single" w:color="000000" w:sz="4" w:space="0"/>
              <w:right w:val="single" w:color="000000" w:sz="4" w:space="0"/>
            </w:tcBorders>
          </w:tcPr>
          <w:p w14:paraId="3ECBD5FE">
            <w:pPr>
              <w:pStyle w:val="9"/>
              <w:spacing w:before="10" w:line="276" w:lineRule="auto"/>
              <w:ind w:left="9" w:right="92"/>
              <w:jc w:val="both"/>
              <w:rPr>
                <w:sz w:val="24"/>
              </w:rPr>
            </w:pPr>
            <w:r>
              <w:rPr>
                <w:w w:val="110"/>
                <w:sz w:val="24"/>
              </w:rPr>
              <w:t>Cost</w:t>
            </w:r>
            <w:r>
              <w:rPr>
                <w:spacing w:val="40"/>
                <w:w w:val="110"/>
                <w:sz w:val="24"/>
              </w:rPr>
              <w:t xml:space="preserve"> </w:t>
            </w:r>
            <w:r>
              <w:rPr>
                <w:w w:val="110"/>
                <w:sz w:val="24"/>
              </w:rPr>
              <w:t>Accounting</w:t>
            </w:r>
            <w:r>
              <w:rPr>
                <w:spacing w:val="40"/>
                <w:w w:val="110"/>
                <w:sz w:val="24"/>
              </w:rPr>
              <w:t xml:space="preserve"> </w:t>
            </w:r>
            <w:r>
              <w:rPr>
                <w:w w:val="110"/>
                <w:sz w:val="24"/>
              </w:rPr>
              <w:t>–</w:t>
            </w:r>
            <w:r>
              <w:rPr>
                <w:spacing w:val="40"/>
                <w:w w:val="110"/>
                <w:sz w:val="24"/>
              </w:rPr>
              <w:t xml:space="preserve"> </w:t>
            </w:r>
            <w:r>
              <w:rPr>
                <w:w w:val="110"/>
                <w:sz w:val="24"/>
              </w:rPr>
              <w:t>Nature</w:t>
            </w:r>
            <w:r>
              <w:rPr>
                <w:spacing w:val="40"/>
                <w:w w:val="110"/>
                <w:sz w:val="24"/>
              </w:rPr>
              <w:t xml:space="preserve"> </w:t>
            </w:r>
            <w:r>
              <w:rPr>
                <w:w w:val="110"/>
                <w:sz w:val="24"/>
              </w:rPr>
              <w:t>and</w:t>
            </w:r>
            <w:r>
              <w:rPr>
                <w:spacing w:val="40"/>
                <w:w w:val="110"/>
                <w:sz w:val="24"/>
              </w:rPr>
              <w:t xml:space="preserve"> </w:t>
            </w:r>
            <w:r>
              <w:rPr>
                <w:w w:val="110"/>
                <w:sz w:val="24"/>
              </w:rPr>
              <w:t>scope</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accounting,</w:t>
            </w:r>
            <w:r>
              <w:rPr>
                <w:spacing w:val="40"/>
                <w:w w:val="110"/>
                <w:sz w:val="24"/>
              </w:rPr>
              <w:t xml:space="preserve"> </w:t>
            </w:r>
            <w:r>
              <w:rPr>
                <w:w w:val="110"/>
                <w:sz w:val="24"/>
              </w:rPr>
              <w:t>Essentials</w:t>
            </w:r>
            <w:r>
              <w:rPr>
                <w:spacing w:val="40"/>
                <w:w w:val="110"/>
                <w:sz w:val="24"/>
              </w:rPr>
              <w:t xml:space="preserve"> </w:t>
            </w:r>
            <w:r>
              <w:rPr>
                <w:w w:val="110"/>
                <w:sz w:val="24"/>
              </w:rPr>
              <w:t>of</w:t>
            </w:r>
            <w:r>
              <w:rPr>
                <w:spacing w:val="40"/>
                <w:w w:val="110"/>
                <w:sz w:val="24"/>
              </w:rPr>
              <w:t xml:space="preserve"> </w:t>
            </w:r>
            <w:r>
              <w:rPr>
                <w:w w:val="110"/>
                <w:sz w:val="24"/>
              </w:rPr>
              <w:t>a</w:t>
            </w:r>
            <w:r>
              <w:rPr>
                <w:spacing w:val="40"/>
                <w:w w:val="110"/>
                <w:sz w:val="24"/>
              </w:rPr>
              <w:t xml:space="preserve"> </w:t>
            </w:r>
            <w:r>
              <w:rPr>
                <w:w w:val="110"/>
                <w:sz w:val="24"/>
              </w:rPr>
              <w:t>good</w:t>
            </w:r>
            <w:r>
              <w:rPr>
                <w:spacing w:val="40"/>
                <w:w w:val="110"/>
                <w:sz w:val="24"/>
              </w:rPr>
              <w:t xml:space="preserve"> </w:t>
            </w:r>
            <w:r>
              <w:rPr>
                <w:w w:val="110"/>
                <w:sz w:val="24"/>
              </w:rPr>
              <w:t>cost accounting system- Difference between Cost Accounting and Financial Accounting -</w:t>
            </w:r>
            <w:r>
              <w:rPr>
                <w:spacing w:val="40"/>
                <w:w w:val="110"/>
                <w:sz w:val="24"/>
              </w:rPr>
              <w:t xml:space="preserve"> </w:t>
            </w:r>
            <w:r>
              <w:rPr>
                <w:w w:val="110"/>
                <w:sz w:val="24"/>
              </w:rPr>
              <w:t>Methods</w:t>
            </w:r>
            <w:r>
              <w:rPr>
                <w:spacing w:val="40"/>
                <w:w w:val="110"/>
                <w:sz w:val="24"/>
              </w:rPr>
              <w:t xml:space="preserve"> </w:t>
            </w:r>
            <w:r>
              <w:rPr>
                <w:w w:val="110"/>
                <w:sz w:val="24"/>
              </w:rPr>
              <w:t>and</w:t>
            </w:r>
            <w:r>
              <w:rPr>
                <w:spacing w:val="40"/>
                <w:w w:val="110"/>
                <w:sz w:val="24"/>
              </w:rPr>
              <w:t xml:space="preserve"> </w:t>
            </w:r>
            <w:r>
              <w:rPr>
                <w:w w:val="110"/>
                <w:sz w:val="24"/>
              </w:rPr>
              <w:t>Techniques</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accounting</w:t>
            </w:r>
            <w:r>
              <w:rPr>
                <w:spacing w:val="40"/>
                <w:w w:val="110"/>
                <w:sz w:val="24"/>
              </w:rPr>
              <w:t xml:space="preserve"> </w:t>
            </w:r>
            <w:r>
              <w:rPr>
                <w:w w:val="110"/>
                <w:sz w:val="24"/>
              </w:rPr>
              <w:t>-Marginal</w:t>
            </w:r>
            <w:r>
              <w:rPr>
                <w:spacing w:val="40"/>
                <w:w w:val="110"/>
                <w:sz w:val="24"/>
              </w:rPr>
              <w:t xml:space="preserve"> </w:t>
            </w:r>
            <w:r>
              <w:rPr>
                <w:w w:val="110"/>
                <w:sz w:val="24"/>
              </w:rPr>
              <w:t>costing</w:t>
            </w:r>
            <w:r>
              <w:rPr>
                <w:spacing w:val="40"/>
                <w:w w:val="110"/>
                <w:sz w:val="24"/>
              </w:rPr>
              <w:t xml:space="preserve"> </w:t>
            </w:r>
            <w:r>
              <w:rPr>
                <w:w w:val="110"/>
                <w:sz w:val="24"/>
              </w:rPr>
              <w:t>and</w:t>
            </w:r>
            <w:r>
              <w:rPr>
                <w:spacing w:val="40"/>
                <w:w w:val="110"/>
                <w:sz w:val="24"/>
              </w:rPr>
              <w:t xml:space="preserve"> </w:t>
            </w:r>
            <w:r>
              <w:rPr>
                <w:w w:val="110"/>
                <w:sz w:val="24"/>
              </w:rPr>
              <w:t>absorption</w:t>
            </w:r>
            <w:r>
              <w:rPr>
                <w:spacing w:val="40"/>
                <w:w w:val="110"/>
                <w:sz w:val="24"/>
              </w:rPr>
              <w:t xml:space="preserve"> </w:t>
            </w:r>
            <w:r>
              <w:rPr>
                <w:w w:val="110"/>
                <w:sz w:val="24"/>
              </w:rPr>
              <w:t>costing–List</w:t>
            </w:r>
            <w:r>
              <w:rPr>
                <w:spacing w:val="40"/>
                <w:w w:val="110"/>
                <w:sz w:val="24"/>
              </w:rPr>
              <w:t xml:space="preserve"> </w:t>
            </w:r>
            <w:r>
              <w:rPr>
                <w:w w:val="110"/>
                <w:sz w:val="24"/>
              </w:rPr>
              <w:t>of</w:t>
            </w:r>
            <w:r>
              <w:rPr>
                <w:spacing w:val="40"/>
                <w:w w:val="110"/>
                <w:sz w:val="24"/>
              </w:rPr>
              <w:t xml:space="preserve"> </w:t>
            </w:r>
            <w:r>
              <w:rPr>
                <w:w w:val="110"/>
                <w:sz w:val="24"/>
              </w:rPr>
              <w:t>Cost</w:t>
            </w:r>
            <w:r>
              <w:rPr>
                <w:spacing w:val="40"/>
                <w:w w:val="110"/>
                <w:sz w:val="24"/>
              </w:rPr>
              <w:t xml:space="preserve"> </w:t>
            </w:r>
            <w:r>
              <w:rPr>
                <w:w w:val="110"/>
                <w:sz w:val="24"/>
              </w:rPr>
              <w:t>Accounting</w:t>
            </w:r>
            <w:r>
              <w:rPr>
                <w:spacing w:val="40"/>
                <w:w w:val="110"/>
                <w:sz w:val="24"/>
              </w:rPr>
              <w:t xml:space="preserve"> </w:t>
            </w:r>
            <w:r>
              <w:rPr>
                <w:w w:val="110"/>
                <w:sz w:val="24"/>
              </w:rPr>
              <w:t>Standards</w:t>
            </w:r>
            <w:r>
              <w:rPr>
                <w:spacing w:val="40"/>
                <w:w w:val="110"/>
                <w:sz w:val="24"/>
              </w:rPr>
              <w:t xml:space="preserve"> </w:t>
            </w:r>
            <w:r>
              <w:rPr>
                <w:w w:val="110"/>
                <w:sz w:val="24"/>
              </w:rPr>
              <w:t>(CAS</w:t>
            </w:r>
            <w:r>
              <w:rPr>
                <w:spacing w:val="40"/>
                <w:w w:val="110"/>
                <w:sz w:val="24"/>
              </w:rPr>
              <w:t xml:space="preserve"> </w:t>
            </w:r>
            <w:r>
              <w:rPr>
                <w:w w:val="110"/>
                <w:sz w:val="24"/>
              </w:rPr>
              <w:t>1</w:t>
            </w:r>
            <w:r>
              <w:rPr>
                <w:spacing w:val="40"/>
                <w:w w:val="110"/>
                <w:sz w:val="24"/>
              </w:rPr>
              <w:t xml:space="preserve"> </w:t>
            </w:r>
            <w:r>
              <w:rPr>
                <w:w w:val="110"/>
                <w:sz w:val="24"/>
              </w:rPr>
              <w:t>to</w:t>
            </w:r>
            <w:r>
              <w:rPr>
                <w:spacing w:val="40"/>
                <w:w w:val="110"/>
                <w:sz w:val="24"/>
              </w:rPr>
              <w:t xml:space="preserve"> </w:t>
            </w:r>
            <w:r>
              <w:rPr>
                <w:w w:val="110"/>
                <w:sz w:val="24"/>
              </w:rPr>
              <w:t>CAS</w:t>
            </w:r>
            <w:r>
              <w:rPr>
                <w:spacing w:val="40"/>
                <w:w w:val="110"/>
                <w:sz w:val="24"/>
              </w:rPr>
              <w:t xml:space="preserve"> </w:t>
            </w:r>
            <w:r>
              <w:rPr>
                <w:w w:val="110"/>
                <w:sz w:val="24"/>
              </w:rPr>
              <w:t>24)-Classification</w:t>
            </w:r>
            <w:r>
              <w:rPr>
                <w:spacing w:val="40"/>
                <w:w w:val="110"/>
                <w:sz w:val="24"/>
              </w:rPr>
              <w:t xml:space="preserve"> </w:t>
            </w:r>
            <w:r>
              <w:rPr>
                <w:w w:val="110"/>
                <w:sz w:val="24"/>
              </w:rPr>
              <w:t>of</w:t>
            </w:r>
            <w:r>
              <w:rPr>
                <w:spacing w:val="40"/>
                <w:w w:val="110"/>
                <w:sz w:val="24"/>
              </w:rPr>
              <w:t xml:space="preserve"> </w:t>
            </w:r>
            <w:r>
              <w:rPr>
                <w:w w:val="110"/>
                <w:sz w:val="24"/>
              </w:rPr>
              <w:t>Cost-Elements</w:t>
            </w:r>
            <w:r>
              <w:rPr>
                <w:spacing w:val="40"/>
                <w:w w:val="110"/>
                <w:sz w:val="24"/>
              </w:rPr>
              <w:t xml:space="preserve"> </w:t>
            </w:r>
            <w:r>
              <w:rPr>
                <w:w w:val="110"/>
                <w:sz w:val="24"/>
              </w:rPr>
              <w:t>of Cost</w:t>
            </w:r>
            <w:r>
              <w:rPr>
                <w:spacing w:val="40"/>
                <w:w w:val="110"/>
                <w:sz w:val="24"/>
              </w:rPr>
              <w:t xml:space="preserve"> </w:t>
            </w:r>
            <w:r>
              <w:rPr>
                <w:w w:val="110"/>
                <w:sz w:val="24"/>
              </w:rPr>
              <w:t>– Cost Sheet</w:t>
            </w:r>
            <w:r>
              <w:rPr>
                <w:spacing w:val="40"/>
                <w:w w:val="110"/>
                <w:sz w:val="24"/>
              </w:rPr>
              <w:t xml:space="preserve"> </w:t>
            </w:r>
            <w:r>
              <w:rPr>
                <w:w w:val="110"/>
                <w:sz w:val="24"/>
              </w:rPr>
              <w:t>–Presentation</w:t>
            </w:r>
            <w:r>
              <w:rPr>
                <w:spacing w:val="40"/>
                <w:w w:val="110"/>
                <w:sz w:val="24"/>
              </w:rPr>
              <w:t xml:space="preserve"> </w:t>
            </w:r>
            <w:r>
              <w:rPr>
                <w:w w:val="110"/>
                <w:sz w:val="24"/>
              </w:rPr>
              <w:t>of Costing</w:t>
            </w:r>
            <w:r>
              <w:rPr>
                <w:spacing w:val="40"/>
                <w:w w:val="110"/>
                <w:sz w:val="24"/>
              </w:rPr>
              <w:t xml:space="preserve"> </w:t>
            </w:r>
            <w:r>
              <w:rPr>
                <w:w w:val="110"/>
                <w:sz w:val="24"/>
              </w:rPr>
              <w:t>Information</w:t>
            </w:r>
            <w:r>
              <w:rPr>
                <w:spacing w:val="40"/>
                <w:w w:val="110"/>
                <w:sz w:val="24"/>
              </w:rPr>
              <w:t xml:space="preserve"> </w:t>
            </w:r>
            <w:r>
              <w:rPr>
                <w:w w:val="110"/>
                <w:sz w:val="24"/>
              </w:rPr>
              <w:t>in</w:t>
            </w:r>
            <w:r>
              <w:rPr>
                <w:spacing w:val="40"/>
                <w:w w:val="110"/>
                <w:sz w:val="24"/>
              </w:rPr>
              <w:t xml:space="preserve"> </w:t>
            </w:r>
            <w:r>
              <w:rPr>
                <w:w w:val="110"/>
                <w:sz w:val="24"/>
              </w:rPr>
              <w:t>Cost Sheet</w:t>
            </w:r>
            <w:r>
              <w:rPr>
                <w:spacing w:val="40"/>
                <w:w w:val="110"/>
                <w:sz w:val="24"/>
              </w:rPr>
              <w:t xml:space="preserve"> </w:t>
            </w:r>
            <w:r>
              <w:rPr>
                <w:w w:val="110"/>
                <w:sz w:val="24"/>
              </w:rPr>
              <w:t>–</w:t>
            </w:r>
            <w:r>
              <w:rPr>
                <w:spacing w:val="40"/>
                <w:w w:val="110"/>
                <w:sz w:val="24"/>
              </w:rPr>
              <w:t xml:space="preserve"> </w:t>
            </w:r>
            <w:r>
              <w:rPr>
                <w:w w:val="110"/>
                <w:sz w:val="24"/>
              </w:rPr>
              <w:t>Illustrations and also</w:t>
            </w:r>
            <w:r>
              <w:rPr>
                <w:spacing w:val="40"/>
                <w:w w:val="110"/>
                <w:sz w:val="24"/>
              </w:rPr>
              <w:t xml:space="preserve"> </w:t>
            </w:r>
            <w:r>
              <w:rPr>
                <w:w w:val="110"/>
                <w:sz w:val="24"/>
              </w:rPr>
              <w:t>prepare</w:t>
            </w:r>
            <w:r>
              <w:rPr>
                <w:spacing w:val="40"/>
                <w:w w:val="110"/>
                <w:sz w:val="24"/>
              </w:rPr>
              <w:t xml:space="preserve"> </w:t>
            </w:r>
            <w:r>
              <w:rPr>
                <w:w w:val="110"/>
                <w:sz w:val="24"/>
              </w:rPr>
              <w:t>cost</w:t>
            </w:r>
            <w:r>
              <w:rPr>
                <w:spacing w:val="40"/>
                <w:w w:val="110"/>
                <w:sz w:val="24"/>
              </w:rPr>
              <w:t xml:space="preserve"> </w:t>
            </w:r>
            <w:r>
              <w:rPr>
                <w:w w:val="110"/>
                <w:sz w:val="24"/>
              </w:rPr>
              <w:t>sheet</w:t>
            </w:r>
            <w:r>
              <w:rPr>
                <w:spacing w:val="80"/>
                <w:w w:val="110"/>
                <w:sz w:val="24"/>
              </w:rPr>
              <w:t xml:space="preserve"> </w:t>
            </w:r>
            <w:r>
              <w:rPr>
                <w:w w:val="110"/>
                <w:sz w:val="24"/>
              </w:rPr>
              <w:t>by</w:t>
            </w:r>
            <w:r>
              <w:rPr>
                <w:spacing w:val="40"/>
                <w:w w:val="110"/>
                <w:sz w:val="24"/>
              </w:rPr>
              <w:t xml:space="preserve"> </w:t>
            </w:r>
            <w:r>
              <w:rPr>
                <w:w w:val="110"/>
                <w:sz w:val="24"/>
              </w:rPr>
              <w:t>absorption</w:t>
            </w:r>
            <w:r>
              <w:rPr>
                <w:spacing w:val="40"/>
                <w:w w:val="110"/>
                <w:sz w:val="24"/>
              </w:rPr>
              <w:t xml:space="preserve"> </w:t>
            </w:r>
            <w:r>
              <w:rPr>
                <w:w w:val="110"/>
                <w:sz w:val="24"/>
              </w:rPr>
              <w:t>costing</w:t>
            </w:r>
            <w:r>
              <w:rPr>
                <w:spacing w:val="40"/>
                <w:w w:val="110"/>
                <w:sz w:val="24"/>
              </w:rPr>
              <w:t xml:space="preserve"> </w:t>
            </w:r>
            <w:r>
              <w:rPr>
                <w:w w:val="110"/>
                <w:sz w:val="24"/>
              </w:rPr>
              <w:t>and</w:t>
            </w:r>
            <w:r>
              <w:rPr>
                <w:spacing w:val="40"/>
                <w:w w:val="110"/>
                <w:sz w:val="24"/>
              </w:rPr>
              <w:t xml:space="preserve"> </w:t>
            </w:r>
            <w:r>
              <w:rPr>
                <w:w w:val="110"/>
                <w:sz w:val="24"/>
              </w:rPr>
              <w:t>marginal</w:t>
            </w:r>
            <w:r>
              <w:rPr>
                <w:spacing w:val="39"/>
                <w:w w:val="110"/>
                <w:sz w:val="24"/>
              </w:rPr>
              <w:t xml:space="preserve"> </w:t>
            </w:r>
            <w:r>
              <w:rPr>
                <w:w w:val="110"/>
                <w:sz w:val="24"/>
              </w:rPr>
              <w:t>costing</w:t>
            </w:r>
            <w:r>
              <w:rPr>
                <w:spacing w:val="40"/>
                <w:w w:val="110"/>
                <w:sz w:val="24"/>
              </w:rPr>
              <w:t xml:space="preserve"> </w:t>
            </w:r>
            <w:r>
              <w:rPr>
                <w:w w:val="110"/>
                <w:sz w:val="24"/>
              </w:rPr>
              <w:t>using</w:t>
            </w:r>
            <w:r>
              <w:rPr>
                <w:spacing w:val="40"/>
                <w:w w:val="110"/>
                <w:sz w:val="24"/>
              </w:rPr>
              <w:t xml:space="preserve"> </w:t>
            </w:r>
            <w:r>
              <w:rPr>
                <w:w w:val="110"/>
                <w:sz w:val="24"/>
              </w:rPr>
              <w:t>excel.</w:t>
            </w:r>
          </w:p>
        </w:tc>
      </w:tr>
      <w:tr w14:paraId="05E023A6">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6" w:hRule="atLeast"/>
        </w:trPr>
        <w:tc>
          <w:tcPr>
            <w:tcW w:w="10468" w:type="dxa"/>
            <w:tcBorders>
              <w:top w:val="single" w:color="000000" w:sz="4" w:space="0"/>
              <w:left w:val="single" w:color="000000" w:sz="4" w:space="0"/>
              <w:bottom w:val="single" w:color="000000" w:sz="4" w:space="0"/>
              <w:right w:val="single" w:color="000000" w:sz="4" w:space="0"/>
            </w:tcBorders>
          </w:tcPr>
          <w:p w14:paraId="6D686A5F">
            <w:pPr>
              <w:pStyle w:val="9"/>
              <w:tabs>
                <w:tab w:val="left" w:pos="8902"/>
              </w:tabs>
              <w:spacing w:line="279" w:lineRule="exact"/>
              <w:ind w:left="9"/>
              <w:rPr>
                <w:b/>
                <w:sz w:val="24"/>
              </w:rPr>
            </w:pPr>
            <w:r>
              <w:rPr>
                <w:b/>
                <w:w w:val="115"/>
                <w:sz w:val="24"/>
              </w:rPr>
              <w:t>MODULE</w:t>
            </w:r>
            <w:r>
              <w:rPr>
                <w:b/>
                <w:spacing w:val="-4"/>
                <w:w w:val="115"/>
                <w:sz w:val="24"/>
              </w:rPr>
              <w:t xml:space="preserve"> </w:t>
            </w:r>
            <w:r>
              <w:rPr>
                <w:b/>
                <w:w w:val="115"/>
                <w:sz w:val="24"/>
              </w:rPr>
              <w:t>2:</w:t>
            </w:r>
            <w:r>
              <w:rPr>
                <w:b/>
                <w:spacing w:val="2"/>
                <w:w w:val="115"/>
                <w:sz w:val="24"/>
              </w:rPr>
              <w:t xml:space="preserve"> </w:t>
            </w:r>
            <w:r>
              <w:rPr>
                <w:b/>
                <w:w w:val="115"/>
                <w:sz w:val="24"/>
              </w:rPr>
              <w:t>MATERIAL</w:t>
            </w:r>
            <w:r>
              <w:rPr>
                <w:b/>
                <w:spacing w:val="-3"/>
                <w:w w:val="115"/>
                <w:sz w:val="24"/>
              </w:rPr>
              <w:t xml:space="preserve"> </w:t>
            </w:r>
            <w:r>
              <w:rPr>
                <w:b/>
                <w:spacing w:val="-4"/>
                <w:w w:val="115"/>
                <w:sz w:val="24"/>
              </w:rPr>
              <w:t>COST</w:t>
            </w:r>
            <w:r>
              <w:rPr>
                <w:b/>
                <w:sz w:val="24"/>
              </w:rPr>
              <w:tab/>
            </w:r>
            <w:r>
              <w:rPr>
                <w:b/>
                <w:spacing w:val="-2"/>
                <w:w w:val="115"/>
                <w:sz w:val="24"/>
              </w:rPr>
              <w:t>16Hrs</w:t>
            </w:r>
          </w:p>
        </w:tc>
      </w:tr>
      <w:tr w14:paraId="4A55DB7F">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592" w:hRule="atLeast"/>
        </w:trPr>
        <w:tc>
          <w:tcPr>
            <w:tcW w:w="10468" w:type="dxa"/>
            <w:tcBorders>
              <w:top w:val="single" w:color="000000" w:sz="4" w:space="0"/>
              <w:left w:val="single" w:color="000000" w:sz="4" w:space="0"/>
              <w:bottom w:val="single" w:color="000000" w:sz="4" w:space="0"/>
              <w:right w:val="single" w:color="000000" w:sz="4" w:space="0"/>
            </w:tcBorders>
          </w:tcPr>
          <w:p w14:paraId="3DF231CA">
            <w:pPr>
              <w:pStyle w:val="9"/>
              <w:spacing w:line="276" w:lineRule="auto"/>
              <w:ind w:left="9" w:right="91"/>
              <w:jc w:val="both"/>
              <w:rPr>
                <w:sz w:val="24"/>
              </w:rPr>
            </w:pPr>
            <w:r>
              <w:rPr>
                <w:w w:val="110"/>
                <w:sz w:val="24"/>
              </w:rPr>
              <w:t>Nature and</w:t>
            </w:r>
            <w:r>
              <w:rPr>
                <w:spacing w:val="40"/>
                <w:w w:val="110"/>
                <w:sz w:val="24"/>
              </w:rPr>
              <w:t xml:space="preserve"> </w:t>
            </w:r>
            <w:r>
              <w:rPr>
                <w:w w:val="110"/>
                <w:sz w:val="24"/>
              </w:rPr>
              <w:t>Types of Materials – Direct and Indirect Material –Inventory Control-Techniques-</w:t>
            </w:r>
            <w:r>
              <w:rPr>
                <w:spacing w:val="40"/>
                <w:w w:val="110"/>
                <w:sz w:val="24"/>
              </w:rPr>
              <w:t xml:space="preserve"> </w:t>
            </w:r>
            <w:r>
              <w:rPr>
                <w:w w:val="110"/>
                <w:sz w:val="24"/>
              </w:rPr>
              <w:t>Material</w:t>
            </w:r>
            <w:r>
              <w:rPr>
                <w:spacing w:val="40"/>
                <w:w w:val="110"/>
                <w:sz w:val="24"/>
              </w:rPr>
              <w:t xml:space="preserve"> </w:t>
            </w:r>
            <w:r>
              <w:rPr>
                <w:w w:val="110"/>
                <w:sz w:val="24"/>
              </w:rPr>
              <w:t>Storage</w:t>
            </w:r>
            <w:r>
              <w:rPr>
                <w:spacing w:val="40"/>
                <w:w w:val="110"/>
                <w:sz w:val="24"/>
              </w:rPr>
              <w:t xml:space="preserve"> </w:t>
            </w:r>
            <w:r>
              <w:rPr>
                <w:w w:val="110"/>
                <w:sz w:val="24"/>
              </w:rPr>
              <w:t>–</w:t>
            </w:r>
            <w:r>
              <w:rPr>
                <w:spacing w:val="40"/>
                <w:w w:val="110"/>
                <w:sz w:val="24"/>
              </w:rPr>
              <w:t xml:space="preserve"> </w:t>
            </w:r>
            <w:r>
              <w:rPr>
                <w:w w:val="110"/>
                <w:sz w:val="24"/>
              </w:rPr>
              <w:t>Stock</w:t>
            </w:r>
            <w:r>
              <w:rPr>
                <w:spacing w:val="40"/>
                <w:w w:val="110"/>
                <w:sz w:val="24"/>
              </w:rPr>
              <w:t xml:space="preserve"> </w:t>
            </w:r>
            <w:r>
              <w:rPr>
                <w:w w:val="110"/>
                <w:sz w:val="24"/>
              </w:rPr>
              <w:t>Levels,</w:t>
            </w:r>
            <w:r>
              <w:rPr>
                <w:spacing w:val="40"/>
                <w:w w:val="110"/>
                <w:sz w:val="24"/>
              </w:rPr>
              <w:t xml:space="preserve"> </w:t>
            </w:r>
            <w:r>
              <w:rPr>
                <w:w w:val="110"/>
                <w:sz w:val="24"/>
              </w:rPr>
              <w:t>Economic</w:t>
            </w:r>
            <w:r>
              <w:rPr>
                <w:spacing w:val="40"/>
                <w:w w:val="110"/>
                <w:sz w:val="24"/>
              </w:rPr>
              <w:t xml:space="preserve"> </w:t>
            </w:r>
            <w:r>
              <w:rPr>
                <w:w w:val="110"/>
                <w:sz w:val="24"/>
              </w:rPr>
              <w:t>Order</w:t>
            </w:r>
            <w:r>
              <w:rPr>
                <w:spacing w:val="40"/>
                <w:w w:val="110"/>
                <w:sz w:val="24"/>
              </w:rPr>
              <w:t xml:space="preserve"> </w:t>
            </w:r>
            <w:r>
              <w:rPr>
                <w:w w:val="110"/>
                <w:sz w:val="24"/>
              </w:rPr>
              <w:t>Quantity</w:t>
            </w:r>
            <w:r>
              <w:rPr>
                <w:spacing w:val="40"/>
                <w:w w:val="110"/>
                <w:sz w:val="24"/>
              </w:rPr>
              <w:t xml:space="preserve"> </w:t>
            </w:r>
            <w:r>
              <w:rPr>
                <w:w w:val="110"/>
                <w:sz w:val="24"/>
              </w:rPr>
              <w:t>(EOQ),</w:t>
            </w:r>
            <w:r>
              <w:rPr>
                <w:spacing w:val="40"/>
                <w:w w:val="110"/>
                <w:sz w:val="24"/>
              </w:rPr>
              <w:t xml:space="preserve"> </w:t>
            </w:r>
            <w:r>
              <w:rPr>
                <w:w w:val="110"/>
                <w:sz w:val="24"/>
              </w:rPr>
              <w:t xml:space="preserve">ABC Analysis and VED Analysis, JIT- Procurement– </w:t>
            </w:r>
            <w:r>
              <w:rPr>
                <w:b/>
                <w:w w:val="110"/>
                <w:sz w:val="24"/>
              </w:rPr>
              <w:t>tender and quotation making &amp; analysis</w:t>
            </w:r>
            <w:r>
              <w:rPr>
                <w:w w:val="110"/>
                <w:sz w:val="24"/>
              </w:rPr>
              <w:t>, Procedure for procurement of materials and introduction to E-procurement-GEM portal, CPP (central public procurement) and</w:t>
            </w:r>
            <w:r>
              <w:rPr>
                <w:spacing w:val="40"/>
                <w:w w:val="110"/>
                <w:sz w:val="24"/>
              </w:rPr>
              <w:t xml:space="preserve"> </w:t>
            </w:r>
            <w:r>
              <w:rPr>
                <w:w w:val="110"/>
                <w:sz w:val="24"/>
              </w:rPr>
              <w:t>e-proc.Karnataka.gov.in and</w:t>
            </w:r>
            <w:r>
              <w:rPr>
                <w:spacing w:val="40"/>
                <w:w w:val="110"/>
                <w:sz w:val="24"/>
              </w:rPr>
              <w:t xml:space="preserve"> </w:t>
            </w:r>
            <w:r>
              <w:rPr>
                <w:w w:val="110"/>
                <w:sz w:val="24"/>
              </w:rPr>
              <w:t>documentation</w:t>
            </w:r>
            <w:r>
              <w:rPr>
                <w:spacing w:val="40"/>
                <w:w w:val="110"/>
                <w:sz w:val="24"/>
              </w:rPr>
              <w:t xml:space="preserve"> </w:t>
            </w:r>
            <w:r>
              <w:rPr>
                <w:w w:val="110"/>
                <w:sz w:val="24"/>
              </w:rPr>
              <w:t>involved in materials accounting-invoice, delivery Challans ,</w:t>
            </w:r>
            <w:r>
              <w:rPr>
                <w:spacing w:val="40"/>
                <w:w w:val="110"/>
                <w:sz w:val="24"/>
              </w:rPr>
              <w:t xml:space="preserve"> </w:t>
            </w:r>
            <w:r>
              <w:rPr>
                <w:w w:val="110"/>
                <w:sz w:val="24"/>
              </w:rPr>
              <w:t>debit note, credit note –</w:t>
            </w:r>
            <w:r>
              <w:rPr>
                <w:spacing w:val="40"/>
                <w:w w:val="110"/>
                <w:sz w:val="24"/>
              </w:rPr>
              <w:t xml:space="preserve"> </w:t>
            </w:r>
            <w:r>
              <w:rPr>
                <w:w w:val="110"/>
                <w:sz w:val="24"/>
              </w:rPr>
              <w:t>Pricing</w:t>
            </w:r>
            <w:r>
              <w:rPr>
                <w:spacing w:val="29"/>
                <w:w w:val="110"/>
                <w:sz w:val="24"/>
              </w:rPr>
              <w:t xml:space="preserve"> </w:t>
            </w:r>
            <w:r>
              <w:rPr>
                <w:w w:val="110"/>
                <w:sz w:val="24"/>
              </w:rPr>
              <w:t>of</w:t>
            </w:r>
            <w:r>
              <w:rPr>
                <w:spacing w:val="28"/>
                <w:w w:val="110"/>
                <w:sz w:val="24"/>
              </w:rPr>
              <w:t xml:space="preserve"> </w:t>
            </w:r>
            <w:r>
              <w:rPr>
                <w:w w:val="110"/>
                <w:sz w:val="24"/>
              </w:rPr>
              <w:t>Material</w:t>
            </w:r>
            <w:r>
              <w:rPr>
                <w:spacing w:val="33"/>
                <w:w w:val="110"/>
                <w:sz w:val="24"/>
              </w:rPr>
              <w:t xml:space="preserve"> </w:t>
            </w:r>
            <w:r>
              <w:rPr>
                <w:w w:val="110"/>
                <w:sz w:val="24"/>
              </w:rPr>
              <w:t>Issues–</w:t>
            </w:r>
            <w:r>
              <w:rPr>
                <w:spacing w:val="40"/>
                <w:w w:val="110"/>
                <w:sz w:val="24"/>
              </w:rPr>
              <w:t xml:space="preserve"> </w:t>
            </w:r>
            <w:r>
              <w:rPr>
                <w:spacing w:val="20"/>
                <w:w w:val="110"/>
                <w:sz w:val="24"/>
              </w:rPr>
              <w:t>FIFO,</w:t>
            </w:r>
            <w:r>
              <w:rPr>
                <w:spacing w:val="80"/>
                <w:w w:val="110"/>
                <w:sz w:val="24"/>
              </w:rPr>
              <w:t xml:space="preserve"> </w:t>
            </w:r>
            <w:r>
              <w:rPr>
                <w:spacing w:val="21"/>
                <w:w w:val="110"/>
                <w:sz w:val="24"/>
              </w:rPr>
              <w:t>Weighted</w:t>
            </w:r>
            <w:r>
              <w:rPr>
                <w:spacing w:val="80"/>
                <w:w w:val="110"/>
                <w:sz w:val="24"/>
              </w:rPr>
              <w:t xml:space="preserve"> </w:t>
            </w:r>
            <w:r>
              <w:rPr>
                <w:spacing w:val="21"/>
                <w:w w:val="110"/>
                <w:sz w:val="24"/>
              </w:rPr>
              <w:t>Average</w:t>
            </w:r>
            <w:r>
              <w:rPr>
                <w:spacing w:val="80"/>
                <w:w w:val="110"/>
                <w:sz w:val="24"/>
              </w:rPr>
              <w:t xml:space="preserve"> </w:t>
            </w:r>
            <w:r>
              <w:rPr>
                <w:spacing w:val="17"/>
                <w:w w:val="110"/>
                <w:sz w:val="24"/>
              </w:rPr>
              <w:t>Price</w:t>
            </w:r>
            <w:r>
              <w:rPr>
                <w:spacing w:val="80"/>
                <w:w w:val="110"/>
                <w:sz w:val="24"/>
              </w:rPr>
              <w:t xml:space="preserve"> </w:t>
            </w:r>
            <w:r>
              <w:rPr>
                <w:spacing w:val="14"/>
                <w:w w:val="110"/>
                <w:sz w:val="24"/>
              </w:rPr>
              <w:t>and</w:t>
            </w:r>
            <w:r>
              <w:rPr>
                <w:spacing w:val="80"/>
                <w:w w:val="110"/>
                <w:sz w:val="24"/>
              </w:rPr>
              <w:t xml:space="preserve"> </w:t>
            </w:r>
            <w:r>
              <w:rPr>
                <w:spacing w:val="21"/>
                <w:w w:val="110"/>
                <w:sz w:val="24"/>
              </w:rPr>
              <w:t>Standard</w:t>
            </w:r>
            <w:r>
              <w:rPr>
                <w:spacing w:val="80"/>
                <w:w w:val="150"/>
                <w:sz w:val="24"/>
              </w:rPr>
              <w:t xml:space="preserve"> </w:t>
            </w:r>
            <w:r>
              <w:rPr>
                <w:spacing w:val="18"/>
                <w:w w:val="110"/>
                <w:sz w:val="24"/>
              </w:rPr>
              <w:t>price</w:t>
            </w:r>
          </w:p>
          <w:p w14:paraId="11795E88">
            <w:pPr>
              <w:pStyle w:val="9"/>
              <w:ind w:left="9"/>
              <w:jc w:val="both"/>
              <w:rPr>
                <w:sz w:val="24"/>
              </w:rPr>
            </w:pPr>
            <w:r>
              <w:rPr>
                <w:spacing w:val="9"/>
                <w:w w:val="110"/>
                <w:sz w:val="24"/>
              </w:rPr>
              <w:t>Methods.–</w:t>
            </w:r>
            <w:r>
              <w:rPr>
                <w:spacing w:val="-2"/>
                <w:w w:val="110"/>
                <w:sz w:val="24"/>
              </w:rPr>
              <w:t>Illustrations</w:t>
            </w:r>
          </w:p>
        </w:tc>
      </w:tr>
      <w:tr w14:paraId="3235B19D">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74" w:hRule="atLeast"/>
        </w:trPr>
        <w:tc>
          <w:tcPr>
            <w:tcW w:w="10468" w:type="dxa"/>
            <w:tcBorders>
              <w:top w:val="single" w:color="000000" w:sz="4" w:space="0"/>
              <w:left w:val="single" w:color="000000" w:sz="4" w:space="0"/>
              <w:bottom w:val="single" w:color="000000" w:sz="4" w:space="0"/>
              <w:right w:val="single" w:color="000000" w:sz="4" w:space="0"/>
            </w:tcBorders>
          </w:tcPr>
          <w:p w14:paraId="4A4C71F4">
            <w:pPr>
              <w:pStyle w:val="9"/>
              <w:tabs>
                <w:tab w:val="left" w:pos="8916"/>
              </w:tabs>
              <w:spacing w:line="279" w:lineRule="exact"/>
              <w:ind w:left="9"/>
              <w:rPr>
                <w:b/>
                <w:sz w:val="24"/>
              </w:rPr>
            </w:pPr>
            <w:r>
              <w:rPr>
                <w:b/>
                <w:w w:val="115"/>
                <w:sz w:val="24"/>
              </w:rPr>
              <w:t>MODULE</w:t>
            </w:r>
            <w:r>
              <w:rPr>
                <w:b/>
                <w:spacing w:val="-5"/>
                <w:w w:val="115"/>
                <w:sz w:val="24"/>
              </w:rPr>
              <w:t xml:space="preserve"> </w:t>
            </w:r>
            <w:r>
              <w:rPr>
                <w:b/>
                <w:w w:val="115"/>
                <w:sz w:val="24"/>
              </w:rPr>
              <w:t>3:</w:t>
            </w:r>
            <w:r>
              <w:rPr>
                <w:b/>
                <w:spacing w:val="2"/>
                <w:w w:val="115"/>
                <w:sz w:val="24"/>
              </w:rPr>
              <w:t xml:space="preserve"> </w:t>
            </w:r>
            <w:r>
              <w:rPr>
                <w:b/>
                <w:w w:val="115"/>
                <w:sz w:val="24"/>
              </w:rPr>
              <w:t xml:space="preserve">LABOUR </w:t>
            </w:r>
            <w:r>
              <w:rPr>
                <w:b/>
                <w:spacing w:val="-4"/>
                <w:w w:val="115"/>
                <w:sz w:val="24"/>
              </w:rPr>
              <w:t>COST</w:t>
            </w:r>
            <w:r>
              <w:rPr>
                <w:b/>
                <w:sz w:val="24"/>
              </w:rPr>
              <w:tab/>
            </w:r>
            <w:r>
              <w:rPr>
                <w:b/>
                <w:spacing w:val="-2"/>
                <w:w w:val="115"/>
                <w:sz w:val="24"/>
              </w:rPr>
              <w:t>10Hrs</w:t>
            </w:r>
          </w:p>
        </w:tc>
      </w:tr>
      <w:tr w14:paraId="07375FC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343" w:hRule="atLeast"/>
        </w:trPr>
        <w:tc>
          <w:tcPr>
            <w:tcW w:w="10468" w:type="dxa"/>
            <w:tcBorders>
              <w:top w:val="single" w:color="000000" w:sz="4" w:space="0"/>
              <w:left w:val="single" w:color="000000" w:sz="4" w:space="0"/>
              <w:bottom w:val="single" w:color="000000" w:sz="4" w:space="0"/>
              <w:right w:val="single" w:color="000000" w:sz="4" w:space="0"/>
            </w:tcBorders>
          </w:tcPr>
          <w:p w14:paraId="5A2A3959">
            <w:pPr>
              <w:pStyle w:val="9"/>
              <w:spacing w:line="276" w:lineRule="auto"/>
              <w:ind w:left="9" w:right="85"/>
              <w:jc w:val="both"/>
              <w:rPr>
                <w:sz w:val="24"/>
              </w:rPr>
            </w:pPr>
            <w:r>
              <w:rPr>
                <w:w w:val="110"/>
                <w:sz w:val="24"/>
              </w:rPr>
              <w:t>Introduction</w:t>
            </w:r>
            <w:r>
              <w:rPr>
                <w:spacing w:val="28"/>
                <w:w w:val="110"/>
                <w:sz w:val="24"/>
              </w:rPr>
              <w:t xml:space="preserve"> </w:t>
            </w:r>
            <w:r>
              <w:rPr>
                <w:w w:val="110"/>
                <w:sz w:val="24"/>
              </w:rPr>
              <w:t>to</w:t>
            </w:r>
            <w:r>
              <w:rPr>
                <w:spacing w:val="24"/>
                <w:w w:val="110"/>
                <w:sz w:val="24"/>
              </w:rPr>
              <w:t xml:space="preserve"> </w:t>
            </w:r>
            <w:r>
              <w:rPr>
                <w:w w:val="110"/>
                <w:sz w:val="24"/>
              </w:rPr>
              <w:t>Labour</w:t>
            </w:r>
            <w:r>
              <w:rPr>
                <w:spacing w:val="27"/>
                <w:w w:val="110"/>
                <w:sz w:val="24"/>
              </w:rPr>
              <w:t xml:space="preserve"> </w:t>
            </w:r>
            <w:r>
              <w:rPr>
                <w:w w:val="110"/>
                <w:sz w:val="24"/>
              </w:rPr>
              <w:t>Cost</w:t>
            </w:r>
            <w:r>
              <w:rPr>
                <w:spacing w:val="27"/>
                <w:w w:val="110"/>
                <w:sz w:val="24"/>
              </w:rPr>
              <w:t xml:space="preserve"> </w:t>
            </w:r>
            <w:r>
              <w:rPr>
                <w:w w:val="110"/>
                <w:sz w:val="24"/>
              </w:rPr>
              <w:t>–Types</w:t>
            </w:r>
            <w:r>
              <w:rPr>
                <w:spacing w:val="27"/>
                <w:w w:val="110"/>
                <w:sz w:val="24"/>
              </w:rPr>
              <w:t xml:space="preserve"> </w:t>
            </w:r>
            <w:r>
              <w:rPr>
                <w:w w:val="110"/>
                <w:sz w:val="24"/>
              </w:rPr>
              <w:t>of</w:t>
            </w:r>
            <w:r>
              <w:rPr>
                <w:spacing w:val="26"/>
                <w:w w:val="110"/>
                <w:sz w:val="24"/>
              </w:rPr>
              <w:t xml:space="preserve"> </w:t>
            </w:r>
            <w:r>
              <w:rPr>
                <w:w w:val="110"/>
                <w:sz w:val="24"/>
              </w:rPr>
              <w:t>Labour</w:t>
            </w:r>
            <w:r>
              <w:rPr>
                <w:spacing w:val="27"/>
                <w:w w:val="110"/>
                <w:sz w:val="24"/>
              </w:rPr>
              <w:t xml:space="preserve"> </w:t>
            </w:r>
            <w:r>
              <w:rPr>
                <w:w w:val="110"/>
                <w:sz w:val="24"/>
              </w:rPr>
              <w:t>Cost</w:t>
            </w:r>
            <w:r>
              <w:rPr>
                <w:spacing w:val="27"/>
                <w:w w:val="110"/>
                <w:sz w:val="24"/>
              </w:rPr>
              <w:t xml:space="preserve"> </w:t>
            </w:r>
            <w:r>
              <w:rPr>
                <w:w w:val="110"/>
                <w:sz w:val="24"/>
              </w:rPr>
              <w:t>–</w:t>
            </w:r>
            <w:r>
              <w:rPr>
                <w:spacing w:val="27"/>
                <w:w w:val="110"/>
                <w:sz w:val="24"/>
              </w:rPr>
              <w:t xml:space="preserve"> </w:t>
            </w:r>
            <w:r>
              <w:rPr>
                <w:w w:val="110"/>
                <w:sz w:val="24"/>
              </w:rPr>
              <w:t>Labour</w:t>
            </w:r>
            <w:r>
              <w:rPr>
                <w:spacing w:val="32"/>
                <w:w w:val="110"/>
                <w:sz w:val="24"/>
              </w:rPr>
              <w:t xml:space="preserve"> </w:t>
            </w:r>
            <w:r>
              <w:rPr>
                <w:w w:val="110"/>
                <w:sz w:val="24"/>
              </w:rPr>
              <w:t>Cost</w:t>
            </w:r>
            <w:r>
              <w:rPr>
                <w:spacing w:val="26"/>
                <w:w w:val="110"/>
                <w:sz w:val="24"/>
              </w:rPr>
              <w:t xml:space="preserve"> </w:t>
            </w:r>
            <w:r>
              <w:rPr>
                <w:w w:val="110"/>
                <w:sz w:val="24"/>
              </w:rPr>
              <w:t>Control</w:t>
            </w:r>
            <w:r>
              <w:rPr>
                <w:spacing w:val="26"/>
                <w:w w:val="110"/>
                <w:sz w:val="24"/>
              </w:rPr>
              <w:t xml:space="preserve"> </w:t>
            </w:r>
            <w:r>
              <w:rPr>
                <w:w w:val="110"/>
                <w:sz w:val="24"/>
              </w:rPr>
              <w:t>–Time</w:t>
            </w:r>
            <w:r>
              <w:rPr>
                <w:spacing w:val="31"/>
                <w:w w:val="110"/>
                <w:sz w:val="24"/>
              </w:rPr>
              <w:t xml:space="preserve"> </w:t>
            </w:r>
            <w:r>
              <w:rPr>
                <w:w w:val="110"/>
                <w:sz w:val="24"/>
              </w:rPr>
              <w:t>Keeping – Time Booking – Over Time Causes and Treatment</w:t>
            </w:r>
            <w:r>
              <w:rPr>
                <w:spacing w:val="40"/>
                <w:w w:val="110"/>
                <w:sz w:val="24"/>
              </w:rPr>
              <w:t xml:space="preserve"> </w:t>
            </w:r>
            <w:r>
              <w:rPr>
                <w:w w:val="110"/>
                <w:sz w:val="24"/>
              </w:rPr>
              <w:t>- Methods of Wage Payment</w:t>
            </w:r>
            <w:r>
              <w:rPr>
                <w:spacing w:val="40"/>
                <w:w w:val="110"/>
                <w:sz w:val="24"/>
              </w:rPr>
              <w:t xml:space="preserve"> </w:t>
            </w:r>
            <w:r>
              <w:rPr>
                <w:w w:val="110"/>
                <w:sz w:val="24"/>
              </w:rPr>
              <w:t>- Time</w:t>
            </w:r>
            <w:r>
              <w:rPr>
                <w:spacing w:val="40"/>
                <w:w w:val="110"/>
                <w:sz w:val="24"/>
              </w:rPr>
              <w:t xml:space="preserve"> </w:t>
            </w:r>
            <w:r>
              <w:rPr>
                <w:w w:val="110"/>
                <w:sz w:val="24"/>
              </w:rPr>
              <w:t>Rate System and Piece Rate System – Incentive Schemes – Halsey Plan-Rowan Plan –</w:t>
            </w:r>
            <w:r>
              <w:rPr>
                <w:spacing w:val="80"/>
                <w:w w:val="110"/>
                <w:sz w:val="24"/>
              </w:rPr>
              <w:t xml:space="preserve"> </w:t>
            </w:r>
            <w:r>
              <w:rPr>
                <w:w w:val="110"/>
                <w:sz w:val="24"/>
              </w:rPr>
              <w:t>Labour Hourly Rate- Illustrations</w:t>
            </w:r>
          </w:p>
        </w:tc>
      </w:tr>
      <w:tr w14:paraId="2D473DF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98" w:hRule="atLeast"/>
        </w:trPr>
        <w:tc>
          <w:tcPr>
            <w:tcW w:w="10468" w:type="dxa"/>
            <w:tcBorders>
              <w:top w:val="single" w:color="000000" w:sz="4" w:space="0"/>
              <w:left w:val="single" w:color="000000" w:sz="4" w:space="0"/>
              <w:bottom w:val="single" w:color="000000" w:sz="4" w:space="0"/>
              <w:right w:val="single" w:color="000000" w:sz="4" w:space="0"/>
            </w:tcBorders>
          </w:tcPr>
          <w:p w14:paraId="17A452FA">
            <w:pPr>
              <w:pStyle w:val="9"/>
              <w:tabs>
                <w:tab w:val="left" w:pos="8739"/>
              </w:tabs>
              <w:spacing w:line="279" w:lineRule="exact"/>
              <w:ind w:left="9"/>
              <w:rPr>
                <w:b/>
                <w:sz w:val="24"/>
              </w:rPr>
            </w:pPr>
            <w:r>
              <w:rPr>
                <w:b/>
                <w:w w:val="115"/>
                <w:sz w:val="24"/>
              </w:rPr>
              <w:t>MODULE</w:t>
            </w:r>
            <w:r>
              <w:rPr>
                <w:b/>
                <w:spacing w:val="3"/>
                <w:w w:val="115"/>
                <w:sz w:val="24"/>
              </w:rPr>
              <w:t xml:space="preserve"> </w:t>
            </w:r>
            <w:r>
              <w:rPr>
                <w:b/>
                <w:w w:val="115"/>
                <w:sz w:val="24"/>
              </w:rPr>
              <w:t>4:</w:t>
            </w:r>
            <w:r>
              <w:rPr>
                <w:b/>
                <w:spacing w:val="11"/>
                <w:w w:val="115"/>
                <w:sz w:val="24"/>
              </w:rPr>
              <w:t xml:space="preserve"> </w:t>
            </w:r>
            <w:r>
              <w:rPr>
                <w:b/>
                <w:w w:val="115"/>
                <w:sz w:val="24"/>
              </w:rPr>
              <w:t>OVERHEAD</w:t>
            </w:r>
            <w:r>
              <w:rPr>
                <w:b/>
                <w:spacing w:val="7"/>
                <w:w w:val="115"/>
                <w:sz w:val="24"/>
              </w:rPr>
              <w:t xml:space="preserve"> </w:t>
            </w:r>
            <w:r>
              <w:rPr>
                <w:b/>
                <w:spacing w:val="-4"/>
                <w:w w:val="115"/>
                <w:sz w:val="24"/>
              </w:rPr>
              <w:t>COST</w:t>
            </w:r>
            <w:r>
              <w:rPr>
                <w:b/>
                <w:sz w:val="24"/>
              </w:rPr>
              <w:tab/>
            </w:r>
            <w:r>
              <w:rPr>
                <w:b/>
                <w:w w:val="115"/>
                <w:sz w:val="24"/>
              </w:rPr>
              <w:t>12</w:t>
            </w:r>
            <w:r>
              <w:rPr>
                <w:b/>
                <w:spacing w:val="-1"/>
                <w:w w:val="115"/>
                <w:sz w:val="24"/>
              </w:rPr>
              <w:t xml:space="preserve"> </w:t>
            </w:r>
            <w:r>
              <w:rPr>
                <w:b/>
                <w:spacing w:val="-5"/>
                <w:w w:val="115"/>
                <w:sz w:val="24"/>
              </w:rPr>
              <w:t>Hrs</w:t>
            </w:r>
          </w:p>
        </w:tc>
      </w:tr>
      <w:tr w14:paraId="798EB51A">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877" w:hRule="atLeast"/>
        </w:trPr>
        <w:tc>
          <w:tcPr>
            <w:tcW w:w="10468" w:type="dxa"/>
            <w:tcBorders>
              <w:top w:val="single" w:color="000000" w:sz="4" w:space="0"/>
              <w:left w:val="single" w:color="000000" w:sz="4" w:space="0"/>
              <w:bottom w:val="single" w:color="000000" w:sz="4" w:space="0"/>
              <w:right w:val="single" w:color="000000" w:sz="4" w:space="0"/>
            </w:tcBorders>
          </w:tcPr>
          <w:p w14:paraId="5052300A">
            <w:pPr>
              <w:pStyle w:val="9"/>
              <w:spacing w:line="276" w:lineRule="auto"/>
              <w:ind w:left="9" w:right="92"/>
              <w:jc w:val="both"/>
              <w:rPr>
                <w:sz w:val="24"/>
              </w:rPr>
            </w:pPr>
            <w:r>
              <w:rPr>
                <w:w w:val="110"/>
                <w:sz w:val="24"/>
              </w:rPr>
              <w:t>Overhead cost distribution - Meaning and Classification of Overheads -Treatment of Over and Under absorption of Overheads, Methods of Absorption – Machine Hour Rate (MHR)-Distribution</w:t>
            </w:r>
            <w:r>
              <w:rPr>
                <w:spacing w:val="40"/>
                <w:w w:val="110"/>
                <w:sz w:val="24"/>
              </w:rPr>
              <w:t xml:space="preserve"> </w:t>
            </w:r>
            <w:r>
              <w:rPr>
                <w:w w:val="110"/>
                <w:sz w:val="24"/>
              </w:rPr>
              <w:t>of</w:t>
            </w:r>
            <w:r>
              <w:rPr>
                <w:spacing w:val="36"/>
                <w:w w:val="110"/>
                <w:sz w:val="24"/>
              </w:rPr>
              <w:t xml:space="preserve"> </w:t>
            </w:r>
            <w:r>
              <w:rPr>
                <w:w w:val="110"/>
                <w:sz w:val="24"/>
              </w:rPr>
              <w:t>Overheads</w:t>
            </w:r>
            <w:r>
              <w:rPr>
                <w:spacing w:val="40"/>
                <w:w w:val="110"/>
                <w:sz w:val="24"/>
              </w:rPr>
              <w:t xml:space="preserve"> </w:t>
            </w:r>
            <w:r>
              <w:rPr>
                <w:w w:val="110"/>
                <w:sz w:val="24"/>
              </w:rPr>
              <w:t>–</w:t>
            </w:r>
            <w:r>
              <w:rPr>
                <w:spacing w:val="35"/>
                <w:w w:val="110"/>
                <w:sz w:val="24"/>
              </w:rPr>
              <w:t xml:space="preserve"> </w:t>
            </w:r>
            <w:r>
              <w:rPr>
                <w:w w:val="110"/>
                <w:sz w:val="24"/>
              </w:rPr>
              <w:t>Types</w:t>
            </w:r>
            <w:r>
              <w:rPr>
                <w:spacing w:val="36"/>
                <w:w w:val="110"/>
                <w:sz w:val="24"/>
              </w:rPr>
              <w:t xml:space="preserve"> </w:t>
            </w:r>
            <w:r>
              <w:rPr>
                <w:w w:val="110"/>
                <w:sz w:val="24"/>
              </w:rPr>
              <w:t>of</w:t>
            </w:r>
            <w:r>
              <w:rPr>
                <w:spacing w:val="36"/>
                <w:w w:val="110"/>
                <w:sz w:val="24"/>
              </w:rPr>
              <w:t xml:space="preserve"> </w:t>
            </w:r>
            <w:r>
              <w:rPr>
                <w:w w:val="110"/>
                <w:sz w:val="24"/>
              </w:rPr>
              <w:t>Distribution</w:t>
            </w:r>
            <w:r>
              <w:rPr>
                <w:spacing w:val="40"/>
                <w:w w:val="110"/>
                <w:sz w:val="24"/>
              </w:rPr>
              <w:t xml:space="preserve"> </w:t>
            </w:r>
            <w:r>
              <w:rPr>
                <w:w w:val="110"/>
                <w:sz w:val="24"/>
              </w:rPr>
              <w:t>–</w:t>
            </w:r>
            <w:r>
              <w:rPr>
                <w:spacing w:val="35"/>
                <w:w w:val="110"/>
                <w:sz w:val="24"/>
              </w:rPr>
              <w:t xml:space="preserve"> </w:t>
            </w:r>
            <w:r>
              <w:rPr>
                <w:w w:val="110"/>
                <w:sz w:val="24"/>
              </w:rPr>
              <w:t>Primary</w:t>
            </w:r>
            <w:r>
              <w:rPr>
                <w:spacing w:val="36"/>
                <w:w w:val="110"/>
                <w:sz w:val="24"/>
              </w:rPr>
              <w:t xml:space="preserve"> </w:t>
            </w:r>
            <w:r>
              <w:rPr>
                <w:w w:val="110"/>
                <w:sz w:val="24"/>
              </w:rPr>
              <w:t>and</w:t>
            </w:r>
            <w:r>
              <w:rPr>
                <w:spacing w:val="40"/>
                <w:w w:val="110"/>
                <w:sz w:val="24"/>
              </w:rPr>
              <w:t xml:space="preserve"> </w:t>
            </w:r>
            <w:r>
              <w:rPr>
                <w:w w:val="110"/>
                <w:sz w:val="24"/>
              </w:rPr>
              <w:t>Secondary</w:t>
            </w:r>
            <w:r>
              <w:rPr>
                <w:spacing w:val="40"/>
                <w:w w:val="110"/>
                <w:sz w:val="24"/>
              </w:rPr>
              <w:t xml:space="preserve"> </w:t>
            </w:r>
            <w:r>
              <w:rPr>
                <w:w w:val="110"/>
                <w:sz w:val="24"/>
              </w:rPr>
              <w:t>Distribution</w:t>
            </w:r>
          </w:p>
          <w:p w14:paraId="1924CC64">
            <w:pPr>
              <w:pStyle w:val="9"/>
              <w:spacing w:before="1" w:line="273" w:lineRule="auto"/>
              <w:ind w:left="9" w:right="100"/>
              <w:jc w:val="both"/>
              <w:rPr>
                <w:sz w:val="24"/>
              </w:rPr>
            </w:pPr>
            <w:r>
              <w:rPr>
                <w:w w:val="110"/>
                <w:sz w:val="24"/>
              </w:rPr>
              <w:t>– Types of Secondary Distribution - Repeated &amp; Simultaneous Equation method. illustrations</w:t>
            </w:r>
            <w:r>
              <w:rPr>
                <w:spacing w:val="40"/>
                <w:w w:val="110"/>
                <w:sz w:val="24"/>
              </w:rPr>
              <w:t xml:space="preserve"> </w:t>
            </w:r>
            <w:r>
              <w:rPr>
                <w:w w:val="110"/>
                <w:sz w:val="24"/>
              </w:rPr>
              <w:t>on</w:t>
            </w:r>
            <w:r>
              <w:rPr>
                <w:spacing w:val="40"/>
                <w:w w:val="110"/>
                <w:sz w:val="24"/>
              </w:rPr>
              <w:t xml:space="preserve"> </w:t>
            </w:r>
            <w:r>
              <w:rPr>
                <w:w w:val="110"/>
                <w:sz w:val="24"/>
              </w:rPr>
              <w:t>MHR</w:t>
            </w:r>
            <w:r>
              <w:rPr>
                <w:spacing w:val="40"/>
                <w:w w:val="110"/>
                <w:sz w:val="24"/>
              </w:rPr>
              <w:t xml:space="preserve"> </w:t>
            </w:r>
            <w:r>
              <w:rPr>
                <w:w w:val="110"/>
                <w:sz w:val="24"/>
              </w:rPr>
              <w:t>and</w:t>
            </w:r>
            <w:r>
              <w:rPr>
                <w:spacing w:val="40"/>
                <w:w w:val="110"/>
                <w:sz w:val="24"/>
              </w:rPr>
              <w:t xml:space="preserve"> </w:t>
            </w:r>
            <w:r>
              <w:rPr>
                <w:w w:val="110"/>
                <w:sz w:val="24"/>
              </w:rPr>
              <w:t>Overhead</w:t>
            </w:r>
            <w:r>
              <w:rPr>
                <w:spacing w:val="40"/>
                <w:w w:val="110"/>
                <w:sz w:val="24"/>
              </w:rPr>
              <w:t xml:space="preserve"> </w:t>
            </w:r>
            <w:r>
              <w:rPr>
                <w:w w:val="110"/>
                <w:sz w:val="24"/>
              </w:rPr>
              <w:t>Distribution-primary</w:t>
            </w:r>
            <w:r>
              <w:rPr>
                <w:spacing w:val="40"/>
                <w:w w:val="110"/>
                <w:sz w:val="24"/>
              </w:rPr>
              <w:t xml:space="preserve"> </w:t>
            </w:r>
            <w:r>
              <w:rPr>
                <w:w w:val="110"/>
                <w:sz w:val="24"/>
              </w:rPr>
              <w:t>and</w:t>
            </w:r>
            <w:r>
              <w:rPr>
                <w:spacing w:val="40"/>
                <w:w w:val="110"/>
                <w:sz w:val="24"/>
              </w:rPr>
              <w:t xml:space="preserve"> </w:t>
            </w:r>
            <w:r>
              <w:rPr>
                <w:w w:val="110"/>
                <w:sz w:val="24"/>
              </w:rPr>
              <w:t>secondary</w:t>
            </w:r>
          </w:p>
        </w:tc>
      </w:tr>
      <w:tr w14:paraId="7DFEF453">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30" w:hRule="atLeast"/>
        </w:trPr>
        <w:tc>
          <w:tcPr>
            <w:tcW w:w="10468" w:type="dxa"/>
            <w:tcBorders>
              <w:top w:val="single" w:color="000000" w:sz="4" w:space="0"/>
              <w:left w:val="single" w:color="000000" w:sz="4" w:space="0"/>
              <w:bottom w:val="single" w:color="000000" w:sz="4" w:space="0"/>
              <w:right w:val="single" w:color="000000" w:sz="4" w:space="0"/>
            </w:tcBorders>
          </w:tcPr>
          <w:p w14:paraId="24C238C3">
            <w:pPr>
              <w:pStyle w:val="9"/>
              <w:tabs>
                <w:tab w:val="left" w:pos="9012"/>
              </w:tabs>
              <w:spacing w:line="279" w:lineRule="exact"/>
              <w:ind w:left="9"/>
              <w:rPr>
                <w:b/>
                <w:sz w:val="24"/>
              </w:rPr>
            </w:pPr>
            <w:r>
              <w:rPr>
                <w:b/>
                <w:w w:val="115"/>
                <w:sz w:val="24"/>
              </w:rPr>
              <w:t>MODULE</w:t>
            </w:r>
            <w:r>
              <w:rPr>
                <w:b/>
                <w:spacing w:val="4"/>
                <w:w w:val="115"/>
                <w:sz w:val="24"/>
              </w:rPr>
              <w:t xml:space="preserve"> </w:t>
            </w:r>
            <w:r>
              <w:rPr>
                <w:b/>
                <w:w w:val="115"/>
                <w:sz w:val="24"/>
              </w:rPr>
              <w:t>5:RECONCILIATION</w:t>
            </w:r>
            <w:r>
              <w:rPr>
                <w:b/>
                <w:spacing w:val="11"/>
                <w:w w:val="115"/>
                <w:sz w:val="24"/>
              </w:rPr>
              <w:t xml:space="preserve"> </w:t>
            </w:r>
            <w:r>
              <w:rPr>
                <w:b/>
                <w:w w:val="115"/>
                <w:sz w:val="24"/>
              </w:rPr>
              <w:t>OF</w:t>
            </w:r>
            <w:r>
              <w:rPr>
                <w:b/>
                <w:spacing w:val="5"/>
                <w:w w:val="115"/>
                <w:sz w:val="24"/>
              </w:rPr>
              <w:t xml:space="preserve"> </w:t>
            </w:r>
            <w:r>
              <w:rPr>
                <w:b/>
                <w:w w:val="115"/>
                <w:sz w:val="24"/>
              </w:rPr>
              <w:t>COST</w:t>
            </w:r>
            <w:r>
              <w:rPr>
                <w:b/>
                <w:spacing w:val="7"/>
                <w:w w:val="115"/>
                <w:sz w:val="24"/>
              </w:rPr>
              <w:t xml:space="preserve"> </w:t>
            </w:r>
            <w:r>
              <w:rPr>
                <w:b/>
                <w:w w:val="115"/>
                <w:sz w:val="24"/>
              </w:rPr>
              <w:t>AND</w:t>
            </w:r>
            <w:r>
              <w:rPr>
                <w:b/>
                <w:spacing w:val="7"/>
                <w:w w:val="115"/>
                <w:sz w:val="24"/>
              </w:rPr>
              <w:t xml:space="preserve"> </w:t>
            </w:r>
            <w:r>
              <w:rPr>
                <w:b/>
                <w:w w:val="115"/>
                <w:sz w:val="24"/>
              </w:rPr>
              <w:t>FINANCIAL</w:t>
            </w:r>
            <w:r>
              <w:rPr>
                <w:b/>
                <w:spacing w:val="7"/>
                <w:w w:val="115"/>
                <w:sz w:val="24"/>
              </w:rPr>
              <w:t xml:space="preserve"> </w:t>
            </w:r>
            <w:r>
              <w:rPr>
                <w:b/>
                <w:spacing w:val="-2"/>
                <w:w w:val="115"/>
                <w:sz w:val="24"/>
              </w:rPr>
              <w:t>ACCOUNTING</w:t>
            </w:r>
            <w:r>
              <w:rPr>
                <w:b/>
                <w:sz w:val="24"/>
              </w:rPr>
              <w:tab/>
            </w:r>
            <w:r>
              <w:rPr>
                <w:b/>
                <w:w w:val="115"/>
                <w:sz w:val="24"/>
              </w:rPr>
              <w:t>8</w:t>
            </w:r>
            <w:r>
              <w:rPr>
                <w:b/>
                <w:spacing w:val="10"/>
                <w:w w:val="115"/>
                <w:sz w:val="24"/>
              </w:rPr>
              <w:t xml:space="preserve"> </w:t>
            </w:r>
            <w:r>
              <w:rPr>
                <w:b/>
                <w:spacing w:val="-5"/>
                <w:w w:val="115"/>
                <w:sz w:val="24"/>
              </w:rPr>
              <w:t>Hrs</w:t>
            </w:r>
          </w:p>
        </w:tc>
      </w:tr>
      <w:tr w14:paraId="2C876928">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849" w:hRule="atLeast"/>
        </w:trPr>
        <w:tc>
          <w:tcPr>
            <w:tcW w:w="10468" w:type="dxa"/>
            <w:tcBorders>
              <w:top w:val="single" w:color="000000" w:sz="4" w:space="0"/>
              <w:left w:val="single" w:color="000000" w:sz="4" w:space="0"/>
              <w:bottom w:val="single" w:color="000000" w:sz="4" w:space="0"/>
              <w:right w:val="single" w:color="000000" w:sz="4" w:space="0"/>
            </w:tcBorders>
          </w:tcPr>
          <w:p w14:paraId="60100A59">
            <w:pPr>
              <w:pStyle w:val="9"/>
              <w:spacing w:line="237" w:lineRule="auto"/>
              <w:ind w:left="9"/>
              <w:rPr>
                <w:sz w:val="24"/>
              </w:rPr>
            </w:pPr>
            <w:r>
              <w:rPr>
                <w:w w:val="110"/>
                <w:sz w:val="24"/>
              </w:rPr>
              <w:t>Reasons</w:t>
            </w:r>
            <w:r>
              <w:rPr>
                <w:spacing w:val="40"/>
                <w:w w:val="110"/>
                <w:sz w:val="24"/>
              </w:rPr>
              <w:t xml:space="preserve"> </w:t>
            </w:r>
            <w:r>
              <w:rPr>
                <w:w w:val="110"/>
                <w:sz w:val="24"/>
              </w:rPr>
              <w:t>for</w:t>
            </w:r>
            <w:r>
              <w:rPr>
                <w:spacing w:val="40"/>
                <w:w w:val="110"/>
                <w:sz w:val="24"/>
              </w:rPr>
              <w:t xml:space="preserve"> </w:t>
            </w:r>
            <w:r>
              <w:rPr>
                <w:w w:val="110"/>
                <w:sz w:val="24"/>
              </w:rPr>
              <w:t>differences</w:t>
            </w:r>
            <w:r>
              <w:rPr>
                <w:spacing w:val="40"/>
                <w:w w:val="110"/>
                <w:sz w:val="24"/>
              </w:rPr>
              <w:t xml:space="preserve"> </w:t>
            </w:r>
            <w:r>
              <w:rPr>
                <w:w w:val="110"/>
                <w:sz w:val="24"/>
              </w:rPr>
              <w:t>in</w:t>
            </w:r>
            <w:r>
              <w:rPr>
                <w:spacing w:val="40"/>
                <w:w w:val="110"/>
                <w:sz w:val="24"/>
              </w:rPr>
              <w:t xml:space="preserve"> </w:t>
            </w:r>
            <w:r>
              <w:rPr>
                <w:w w:val="110"/>
                <w:sz w:val="24"/>
              </w:rPr>
              <w:t>Profit</w:t>
            </w:r>
            <w:r>
              <w:rPr>
                <w:spacing w:val="40"/>
                <w:w w:val="110"/>
                <w:sz w:val="24"/>
              </w:rPr>
              <w:t xml:space="preserve"> </w:t>
            </w:r>
            <w:r>
              <w:rPr>
                <w:w w:val="110"/>
                <w:sz w:val="24"/>
              </w:rPr>
              <w:t>/Loss</w:t>
            </w:r>
            <w:r>
              <w:rPr>
                <w:spacing w:val="40"/>
                <w:w w:val="110"/>
                <w:sz w:val="24"/>
              </w:rPr>
              <w:t xml:space="preserve"> </w:t>
            </w:r>
            <w:r>
              <w:rPr>
                <w:w w:val="110"/>
                <w:sz w:val="24"/>
              </w:rPr>
              <w:t>shown</w:t>
            </w:r>
            <w:r>
              <w:rPr>
                <w:spacing w:val="40"/>
                <w:w w:val="110"/>
                <w:sz w:val="24"/>
              </w:rPr>
              <w:t xml:space="preserve"> </w:t>
            </w:r>
            <w:r>
              <w:rPr>
                <w:w w:val="110"/>
                <w:sz w:val="24"/>
              </w:rPr>
              <w:t>by</w:t>
            </w:r>
            <w:r>
              <w:rPr>
                <w:spacing w:val="40"/>
                <w:w w:val="110"/>
                <w:sz w:val="24"/>
              </w:rPr>
              <w:t xml:space="preserve"> </w:t>
            </w:r>
            <w:r>
              <w:rPr>
                <w:w w:val="110"/>
                <w:sz w:val="24"/>
              </w:rPr>
              <w:t>Cost</w:t>
            </w:r>
            <w:r>
              <w:rPr>
                <w:spacing w:val="40"/>
                <w:w w:val="110"/>
                <w:sz w:val="24"/>
              </w:rPr>
              <w:t xml:space="preserve"> </w:t>
            </w:r>
            <w:r>
              <w:rPr>
                <w:w w:val="110"/>
                <w:sz w:val="24"/>
              </w:rPr>
              <w:t>Accounts</w:t>
            </w:r>
            <w:r>
              <w:rPr>
                <w:spacing w:val="40"/>
                <w:w w:val="110"/>
                <w:sz w:val="24"/>
              </w:rPr>
              <w:t xml:space="preserve"> </w:t>
            </w:r>
            <w:r>
              <w:rPr>
                <w:w w:val="110"/>
                <w:sz w:val="24"/>
              </w:rPr>
              <w:t>and</w:t>
            </w:r>
            <w:r>
              <w:rPr>
                <w:spacing w:val="40"/>
                <w:w w:val="110"/>
                <w:sz w:val="24"/>
              </w:rPr>
              <w:t xml:space="preserve"> </w:t>
            </w:r>
            <w:r>
              <w:rPr>
                <w:w w:val="110"/>
                <w:sz w:val="24"/>
              </w:rPr>
              <w:t>Profit/</w:t>
            </w:r>
            <w:r>
              <w:rPr>
                <w:spacing w:val="40"/>
                <w:w w:val="110"/>
                <w:sz w:val="24"/>
              </w:rPr>
              <w:t xml:space="preserve"> </w:t>
            </w:r>
            <w:r>
              <w:rPr>
                <w:w w:val="110"/>
                <w:sz w:val="24"/>
              </w:rPr>
              <w:t>Loss</w:t>
            </w:r>
            <w:r>
              <w:rPr>
                <w:spacing w:val="40"/>
                <w:w w:val="110"/>
                <w:sz w:val="24"/>
              </w:rPr>
              <w:t xml:space="preserve"> </w:t>
            </w:r>
            <w:r>
              <w:rPr>
                <w:w w:val="110"/>
                <w:sz w:val="24"/>
              </w:rPr>
              <w:t>shown by</w:t>
            </w:r>
            <w:r>
              <w:rPr>
                <w:spacing w:val="80"/>
                <w:w w:val="110"/>
                <w:sz w:val="24"/>
              </w:rPr>
              <w:t xml:space="preserve"> </w:t>
            </w:r>
            <w:r>
              <w:rPr>
                <w:w w:val="110"/>
                <w:sz w:val="24"/>
              </w:rPr>
              <w:t>Financial</w:t>
            </w:r>
            <w:r>
              <w:rPr>
                <w:spacing w:val="80"/>
                <w:w w:val="110"/>
                <w:sz w:val="24"/>
              </w:rPr>
              <w:t xml:space="preserve"> </w:t>
            </w:r>
            <w:r>
              <w:rPr>
                <w:w w:val="110"/>
                <w:sz w:val="24"/>
              </w:rPr>
              <w:t>Accounts</w:t>
            </w:r>
            <w:r>
              <w:rPr>
                <w:spacing w:val="80"/>
                <w:w w:val="110"/>
                <w:sz w:val="24"/>
              </w:rPr>
              <w:t xml:space="preserve"> </w:t>
            </w:r>
            <w:r>
              <w:rPr>
                <w:w w:val="110"/>
                <w:sz w:val="24"/>
              </w:rPr>
              <w:t>–</w:t>
            </w:r>
            <w:r>
              <w:rPr>
                <w:spacing w:val="80"/>
                <w:w w:val="110"/>
                <w:sz w:val="24"/>
              </w:rPr>
              <w:t xml:space="preserve"> </w:t>
            </w:r>
            <w:r>
              <w:rPr>
                <w:w w:val="110"/>
                <w:sz w:val="24"/>
              </w:rPr>
              <w:t>Preparation</w:t>
            </w:r>
            <w:r>
              <w:rPr>
                <w:spacing w:val="80"/>
                <w:w w:val="110"/>
                <w:sz w:val="24"/>
              </w:rPr>
              <w:t xml:space="preserve"> </w:t>
            </w:r>
            <w:r>
              <w:rPr>
                <w:w w:val="110"/>
                <w:sz w:val="24"/>
              </w:rPr>
              <w:t>of</w:t>
            </w:r>
            <w:r>
              <w:rPr>
                <w:spacing w:val="80"/>
                <w:w w:val="110"/>
                <w:sz w:val="24"/>
              </w:rPr>
              <w:t xml:space="preserve"> </w:t>
            </w:r>
            <w:r>
              <w:rPr>
                <w:w w:val="110"/>
                <w:sz w:val="24"/>
              </w:rPr>
              <w:t>Reconciliation</w:t>
            </w:r>
            <w:r>
              <w:rPr>
                <w:spacing w:val="80"/>
                <w:w w:val="110"/>
                <w:sz w:val="24"/>
              </w:rPr>
              <w:t xml:space="preserve"> </w:t>
            </w:r>
            <w:r>
              <w:rPr>
                <w:w w:val="110"/>
                <w:sz w:val="24"/>
              </w:rPr>
              <w:t>Statement</w:t>
            </w:r>
            <w:r>
              <w:rPr>
                <w:spacing w:val="80"/>
                <w:w w:val="110"/>
                <w:sz w:val="24"/>
              </w:rPr>
              <w:t xml:space="preserve"> </w:t>
            </w:r>
            <w:r>
              <w:rPr>
                <w:w w:val="110"/>
                <w:sz w:val="24"/>
              </w:rPr>
              <w:t>and</w:t>
            </w:r>
            <w:r>
              <w:rPr>
                <w:spacing w:val="80"/>
                <w:w w:val="110"/>
                <w:sz w:val="24"/>
              </w:rPr>
              <w:t xml:space="preserve"> </w:t>
            </w:r>
            <w:r>
              <w:rPr>
                <w:w w:val="110"/>
                <w:sz w:val="24"/>
              </w:rPr>
              <w:t>Memorandum</w:t>
            </w:r>
          </w:p>
          <w:p w14:paraId="28E0F70B">
            <w:pPr>
              <w:pStyle w:val="9"/>
              <w:spacing w:before="2" w:line="270" w:lineRule="exact"/>
              <w:ind w:left="9"/>
              <w:rPr>
                <w:sz w:val="24"/>
              </w:rPr>
            </w:pPr>
            <w:r>
              <w:rPr>
                <w:spacing w:val="-2"/>
                <w:w w:val="110"/>
                <w:sz w:val="24"/>
              </w:rPr>
              <w:t>Reconciliation</w:t>
            </w:r>
            <w:r>
              <w:rPr>
                <w:spacing w:val="8"/>
                <w:w w:val="110"/>
                <w:sz w:val="24"/>
              </w:rPr>
              <w:t xml:space="preserve"> </w:t>
            </w:r>
            <w:r>
              <w:rPr>
                <w:spacing w:val="-2"/>
                <w:w w:val="110"/>
                <w:sz w:val="24"/>
              </w:rPr>
              <w:t>Account.</w:t>
            </w:r>
          </w:p>
        </w:tc>
      </w:tr>
      <w:tr w14:paraId="3AD5AD2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014" w:hRule="atLeast"/>
        </w:trPr>
        <w:tc>
          <w:tcPr>
            <w:tcW w:w="10468" w:type="dxa"/>
            <w:tcBorders>
              <w:top w:val="single" w:color="000000" w:sz="4" w:space="0"/>
              <w:left w:val="single" w:color="000000" w:sz="4" w:space="0"/>
              <w:bottom w:val="single" w:color="000000" w:sz="4" w:space="0"/>
              <w:right w:val="single" w:color="000000" w:sz="4" w:space="0"/>
            </w:tcBorders>
          </w:tcPr>
          <w:p w14:paraId="070D215A">
            <w:pPr>
              <w:pStyle w:val="9"/>
              <w:spacing w:line="279" w:lineRule="exact"/>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5583882E">
            <w:pPr>
              <w:pStyle w:val="9"/>
              <w:numPr>
                <w:ilvl w:val="0"/>
                <w:numId w:val="18"/>
              </w:numPr>
              <w:tabs>
                <w:tab w:val="left" w:pos="369"/>
              </w:tabs>
              <w:spacing w:before="53" w:after="0" w:line="254" w:lineRule="auto"/>
              <w:ind w:left="369" w:right="310" w:hanging="360"/>
              <w:jc w:val="left"/>
              <w:rPr>
                <w:sz w:val="24"/>
              </w:rPr>
            </w:pPr>
            <w:r>
              <w:rPr>
                <w:w w:val="110"/>
                <w:sz w:val="24"/>
              </w:rPr>
              <w:t>Visit any</w:t>
            </w:r>
            <w:r>
              <w:rPr>
                <w:spacing w:val="39"/>
                <w:w w:val="110"/>
                <w:sz w:val="24"/>
              </w:rPr>
              <w:t xml:space="preserve"> </w:t>
            </w:r>
            <w:r>
              <w:rPr>
                <w:w w:val="110"/>
                <w:sz w:val="24"/>
              </w:rPr>
              <w:t>Manufacturing</w:t>
            </w:r>
            <w:r>
              <w:rPr>
                <w:spacing w:val="30"/>
                <w:w w:val="110"/>
                <w:sz w:val="24"/>
              </w:rPr>
              <w:t xml:space="preserve"> </w:t>
            </w:r>
            <w:r>
              <w:rPr>
                <w:w w:val="110"/>
                <w:sz w:val="24"/>
              </w:rPr>
              <w:t>entity,</w:t>
            </w:r>
            <w:r>
              <w:rPr>
                <w:spacing w:val="32"/>
                <w:w w:val="110"/>
                <w:sz w:val="24"/>
              </w:rPr>
              <w:t xml:space="preserve"> </w:t>
            </w:r>
            <w:r>
              <w:rPr>
                <w:w w:val="110"/>
                <w:sz w:val="24"/>
              </w:rPr>
              <w:t>collect</w:t>
            </w:r>
            <w:r>
              <w:rPr>
                <w:spacing w:val="27"/>
                <w:w w:val="110"/>
                <w:sz w:val="24"/>
              </w:rPr>
              <w:t xml:space="preserve"> </w:t>
            </w:r>
            <w:r>
              <w:rPr>
                <w:w w:val="110"/>
                <w:sz w:val="24"/>
              </w:rPr>
              <w:t>the</w:t>
            </w:r>
            <w:r>
              <w:rPr>
                <w:spacing w:val="36"/>
                <w:w w:val="110"/>
                <w:sz w:val="24"/>
              </w:rPr>
              <w:t xml:space="preserve"> </w:t>
            </w:r>
            <w:r>
              <w:rPr>
                <w:w w:val="110"/>
                <w:sz w:val="24"/>
              </w:rPr>
              <w:t>method</w:t>
            </w:r>
            <w:r>
              <w:rPr>
                <w:spacing w:val="33"/>
                <w:w w:val="110"/>
                <w:sz w:val="24"/>
              </w:rPr>
              <w:t xml:space="preserve"> </w:t>
            </w:r>
            <w:r>
              <w:rPr>
                <w:w w:val="110"/>
                <w:sz w:val="24"/>
              </w:rPr>
              <w:t>of inventory</w:t>
            </w:r>
            <w:r>
              <w:rPr>
                <w:spacing w:val="33"/>
                <w:w w:val="110"/>
                <w:sz w:val="24"/>
              </w:rPr>
              <w:t xml:space="preserve"> </w:t>
            </w:r>
            <w:r>
              <w:rPr>
                <w:w w:val="110"/>
                <w:sz w:val="24"/>
              </w:rPr>
              <w:t>valuation</w:t>
            </w:r>
            <w:r>
              <w:rPr>
                <w:spacing w:val="32"/>
                <w:w w:val="110"/>
                <w:sz w:val="24"/>
              </w:rPr>
              <w:t xml:space="preserve"> </w:t>
            </w:r>
            <w:r>
              <w:rPr>
                <w:w w:val="110"/>
                <w:sz w:val="24"/>
              </w:rPr>
              <w:t>adopted</w:t>
            </w:r>
            <w:r>
              <w:rPr>
                <w:spacing w:val="33"/>
                <w:w w:val="110"/>
                <w:sz w:val="24"/>
              </w:rPr>
              <w:t xml:space="preserve"> </w:t>
            </w:r>
            <w:r>
              <w:rPr>
                <w:w w:val="110"/>
                <w:sz w:val="24"/>
              </w:rPr>
              <w:t>&amp; procedure involved</w:t>
            </w:r>
            <w:r>
              <w:rPr>
                <w:spacing w:val="40"/>
                <w:w w:val="110"/>
                <w:sz w:val="24"/>
              </w:rPr>
              <w:t xml:space="preserve"> </w:t>
            </w:r>
            <w:r>
              <w:rPr>
                <w:w w:val="110"/>
                <w:sz w:val="24"/>
              </w:rPr>
              <w:t>in procuring inventory.</w:t>
            </w:r>
          </w:p>
          <w:p w14:paraId="2CB8CF54">
            <w:pPr>
              <w:pStyle w:val="9"/>
              <w:numPr>
                <w:ilvl w:val="0"/>
                <w:numId w:val="18"/>
              </w:numPr>
              <w:tabs>
                <w:tab w:val="left" w:pos="368"/>
              </w:tabs>
              <w:spacing w:before="30" w:after="0" w:line="240" w:lineRule="auto"/>
              <w:ind w:left="368" w:right="0" w:hanging="359"/>
              <w:jc w:val="left"/>
              <w:rPr>
                <w:sz w:val="24"/>
              </w:rPr>
            </w:pPr>
            <w:r>
              <w:rPr>
                <w:w w:val="110"/>
                <w:sz w:val="24"/>
              </w:rPr>
              <w:t>Draw</w:t>
            </w:r>
            <w:r>
              <w:rPr>
                <w:spacing w:val="15"/>
                <w:w w:val="110"/>
                <w:sz w:val="24"/>
              </w:rPr>
              <w:t xml:space="preserve"> </w:t>
            </w:r>
            <w:r>
              <w:rPr>
                <w:w w:val="110"/>
                <w:sz w:val="24"/>
              </w:rPr>
              <w:t>the</w:t>
            </w:r>
            <w:r>
              <w:rPr>
                <w:spacing w:val="18"/>
                <w:w w:val="110"/>
                <w:sz w:val="24"/>
              </w:rPr>
              <w:t xml:space="preserve"> </w:t>
            </w:r>
            <w:r>
              <w:rPr>
                <w:w w:val="110"/>
                <w:sz w:val="24"/>
              </w:rPr>
              <w:t>format</w:t>
            </w:r>
            <w:r>
              <w:rPr>
                <w:spacing w:val="20"/>
                <w:w w:val="110"/>
                <w:sz w:val="24"/>
              </w:rPr>
              <w:t xml:space="preserve"> </w:t>
            </w:r>
            <w:r>
              <w:rPr>
                <w:w w:val="110"/>
                <w:sz w:val="24"/>
              </w:rPr>
              <w:t>of</w:t>
            </w:r>
            <w:r>
              <w:rPr>
                <w:spacing w:val="18"/>
                <w:w w:val="110"/>
                <w:sz w:val="24"/>
              </w:rPr>
              <w:t xml:space="preserve"> </w:t>
            </w:r>
            <w:r>
              <w:rPr>
                <w:w w:val="110"/>
                <w:sz w:val="24"/>
              </w:rPr>
              <w:t>five</w:t>
            </w:r>
            <w:r>
              <w:rPr>
                <w:spacing w:val="18"/>
                <w:w w:val="110"/>
                <w:sz w:val="24"/>
              </w:rPr>
              <w:t xml:space="preserve"> </w:t>
            </w:r>
            <w:r>
              <w:rPr>
                <w:w w:val="110"/>
                <w:sz w:val="24"/>
              </w:rPr>
              <w:t>documents</w:t>
            </w:r>
            <w:r>
              <w:rPr>
                <w:spacing w:val="16"/>
                <w:w w:val="110"/>
                <w:sz w:val="24"/>
              </w:rPr>
              <w:t xml:space="preserve"> </w:t>
            </w:r>
            <w:r>
              <w:rPr>
                <w:w w:val="110"/>
                <w:sz w:val="24"/>
              </w:rPr>
              <w:t>used</w:t>
            </w:r>
            <w:r>
              <w:rPr>
                <w:spacing w:val="19"/>
                <w:w w:val="110"/>
                <w:sz w:val="24"/>
              </w:rPr>
              <w:t xml:space="preserve"> </w:t>
            </w:r>
            <w:r>
              <w:rPr>
                <w:w w:val="110"/>
                <w:sz w:val="24"/>
              </w:rPr>
              <w:t>for</w:t>
            </w:r>
            <w:r>
              <w:rPr>
                <w:spacing w:val="17"/>
                <w:w w:val="110"/>
                <w:sz w:val="24"/>
              </w:rPr>
              <w:t xml:space="preserve"> </w:t>
            </w:r>
            <w:r>
              <w:rPr>
                <w:w w:val="110"/>
                <w:sz w:val="24"/>
              </w:rPr>
              <w:t>material</w:t>
            </w:r>
            <w:r>
              <w:rPr>
                <w:spacing w:val="14"/>
                <w:w w:val="110"/>
                <w:sz w:val="24"/>
              </w:rPr>
              <w:t xml:space="preserve"> </w:t>
            </w:r>
            <w:r>
              <w:rPr>
                <w:spacing w:val="-2"/>
                <w:w w:val="110"/>
                <w:sz w:val="24"/>
              </w:rPr>
              <w:t>accounting</w:t>
            </w:r>
          </w:p>
          <w:p w14:paraId="645C85FB">
            <w:pPr>
              <w:pStyle w:val="9"/>
              <w:numPr>
                <w:ilvl w:val="0"/>
                <w:numId w:val="18"/>
              </w:numPr>
              <w:tabs>
                <w:tab w:val="left" w:pos="368"/>
              </w:tabs>
              <w:spacing w:before="36" w:after="0" w:line="240" w:lineRule="auto"/>
              <w:ind w:left="368" w:right="0" w:hanging="359"/>
              <w:jc w:val="left"/>
              <w:rPr>
                <w:sz w:val="24"/>
              </w:rPr>
            </w:pPr>
            <w:r>
              <w:rPr>
                <w:w w:val="110"/>
                <w:sz w:val="24"/>
              </w:rPr>
              <w:t>Prepare</w:t>
            </w:r>
            <w:r>
              <w:rPr>
                <w:spacing w:val="14"/>
                <w:w w:val="110"/>
                <w:sz w:val="24"/>
              </w:rPr>
              <w:t xml:space="preserve"> </w:t>
            </w:r>
            <w:r>
              <w:rPr>
                <w:w w:val="110"/>
                <w:sz w:val="24"/>
              </w:rPr>
              <w:t>dummy</w:t>
            </w:r>
            <w:r>
              <w:rPr>
                <w:spacing w:val="14"/>
                <w:w w:val="110"/>
                <w:sz w:val="24"/>
              </w:rPr>
              <w:t xml:space="preserve"> </w:t>
            </w:r>
            <w:r>
              <w:rPr>
                <w:w w:val="110"/>
                <w:sz w:val="24"/>
              </w:rPr>
              <w:t>Pay</w:t>
            </w:r>
            <w:r>
              <w:rPr>
                <w:spacing w:val="15"/>
                <w:w w:val="110"/>
                <w:sz w:val="24"/>
              </w:rPr>
              <w:t xml:space="preserve"> </w:t>
            </w:r>
            <w:r>
              <w:rPr>
                <w:w w:val="110"/>
                <w:sz w:val="24"/>
              </w:rPr>
              <w:t>roll</w:t>
            </w:r>
            <w:r>
              <w:rPr>
                <w:spacing w:val="18"/>
                <w:w w:val="110"/>
                <w:sz w:val="24"/>
              </w:rPr>
              <w:t xml:space="preserve"> </w:t>
            </w:r>
            <w:r>
              <w:rPr>
                <w:w w:val="110"/>
                <w:sz w:val="24"/>
              </w:rPr>
              <w:t>with</w:t>
            </w:r>
            <w:r>
              <w:rPr>
                <w:spacing w:val="12"/>
                <w:w w:val="110"/>
                <w:sz w:val="24"/>
              </w:rPr>
              <w:t xml:space="preserve"> </w:t>
            </w:r>
            <w:r>
              <w:rPr>
                <w:w w:val="110"/>
                <w:sz w:val="24"/>
              </w:rPr>
              <w:t>imaginary</w:t>
            </w:r>
            <w:r>
              <w:rPr>
                <w:spacing w:val="19"/>
                <w:w w:val="110"/>
                <w:sz w:val="24"/>
              </w:rPr>
              <w:t xml:space="preserve"> </w:t>
            </w:r>
            <w:r>
              <w:rPr>
                <w:spacing w:val="-2"/>
                <w:w w:val="110"/>
                <w:sz w:val="24"/>
              </w:rPr>
              <w:t>figures.</w:t>
            </w:r>
          </w:p>
          <w:p w14:paraId="2F8FE215">
            <w:pPr>
              <w:pStyle w:val="9"/>
              <w:numPr>
                <w:ilvl w:val="0"/>
                <w:numId w:val="18"/>
              </w:numPr>
              <w:tabs>
                <w:tab w:val="left" w:pos="369"/>
              </w:tabs>
              <w:spacing w:before="41" w:after="0" w:line="254" w:lineRule="auto"/>
              <w:ind w:left="369" w:right="794" w:hanging="360"/>
              <w:jc w:val="left"/>
              <w:rPr>
                <w:sz w:val="24"/>
              </w:rPr>
            </w:pPr>
            <w:r>
              <w:rPr>
                <w:w w:val="110"/>
                <w:sz w:val="24"/>
              </w:rPr>
              <w:t>Visit any</w:t>
            </w:r>
            <w:r>
              <w:rPr>
                <w:spacing w:val="35"/>
                <w:w w:val="110"/>
                <w:sz w:val="24"/>
              </w:rPr>
              <w:t xml:space="preserve"> </w:t>
            </w:r>
            <w:r>
              <w:rPr>
                <w:w w:val="110"/>
                <w:sz w:val="24"/>
              </w:rPr>
              <w:t>large</w:t>
            </w:r>
            <w:r>
              <w:rPr>
                <w:spacing w:val="34"/>
                <w:w w:val="110"/>
                <w:sz w:val="24"/>
              </w:rPr>
              <w:t xml:space="preserve"> </w:t>
            </w:r>
            <w:r>
              <w:rPr>
                <w:w w:val="110"/>
                <w:sz w:val="24"/>
              </w:rPr>
              <w:t>– scale</w:t>
            </w:r>
            <w:r>
              <w:rPr>
                <w:spacing w:val="34"/>
                <w:w w:val="110"/>
                <w:sz w:val="24"/>
              </w:rPr>
              <w:t xml:space="preserve"> </w:t>
            </w:r>
            <w:r>
              <w:rPr>
                <w:w w:val="110"/>
                <w:sz w:val="24"/>
              </w:rPr>
              <w:t>organization,</w:t>
            </w:r>
            <w:r>
              <w:rPr>
                <w:spacing w:val="37"/>
                <w:w w:val="110"/>
                <w:sz w:val="24"/>
              </w:rPr>
              <w:t xml:space="preserve"> </w:t>
            </w:r>
            <w:r>
              <w:rPr>
                <w:w w:val="110"/>
                <w:sz w:val="24"/>
              </w:rPr>
              <w:t>identify</w:t>
            </w:r>
            <w:r>
              <w:rPr>
                <w:spacing w:val="28"/>
                <w:w w:val="110"/>
                <w:sz w:val="24"/>
              </w:rPr>
              <w:t xml:space="preserve"> </w:t>
            </w:r>
            <w:r>
              <w:rPr>
                <w:w w:val="110"/>
                <w:sz w:val="24"/>
              </w:rPr>
              <w:t>the techniques</w:t>
            </w:r>
            <w:r>
              <w:rPr>
                <w:spacing w:val="31"/>
                <w:w w:val="110"/>
                <w:sz w:val="24"/>
              </w:rPr>
              <w:t xml:space="preserve"> </w:t>
            </w:r>
            <w:r>
              <w:rPr>
                <w:w w:val="110"/>
                <w:sz w:val="24"/>
              </w:rPr>
              <w:t>used</w:t>
            </w:r>
            <w:r>
              <w:rPr>
                <w:spacing w:val="28"/>
                <w:w w:val="110"/>
                <w:sz w:val="24"/>
              </w:rPr>
              <w:t xml:space="preserve"> </w:t>
            </w:r>
            <w:r>
              <w:rPr>
                <w:w w:val="110"/>
                <w:sz w:val="24"/>
              </w:rPr>
              <w:t>for</w:t>
            </w:r>
            <w:r>
              <w:rPr>
                <w:spacing w:val="28"/>
                <w:w w:val="110"/>
                <w:sz w:val="24"/>
              </w:rPr>
              <w:t xml:space="preserve"> </w:t>
            </w:r>
            <w:r>
              <w:rPr>
                <w:w w:val="110"/>
                <w:sz w:val="24"/>
              </w:rPr>
              <w:t>controlling, administrative,</w:t>
            </w:r>
            <w:r>
              <w:rPr>
                <w:spacing w:val="40"/>
                <w:w w:val="110"/>
                <w:sz w:val="24"/>
              </w:rPr>
              <w:t xml:space="preserve"> </w:t>
            </w:r>
            <w:r>
              <w:rPr>
                <w:w w:val="110"/>
                <w:sz w:val="24"/>
              </w:rPr>
              <w:t>Selling</w:t>
            </w:r>
            <w:r>
              <w:rPr>
                <w:spacing w:val="40"/>
                <w:w w:val="110"/>
                <w:sz w:val="24"/>
              </w:rPr>
              <w:t xml:space="preserve"> </w:t>
            </w:r>
            <w:r>
              <w:rPr>
                <w:w w:val="110"/>
                <w:sz w:val="24"/>
              </w:rPr>
              <w:t>&amp;</w:t>
            </w:r>
            <w:r>
              <w:rPr>
                <w:spacing w:val="40"/>
                <w:w w:val="110"/>
                <w:sz w:val="24"/>
              </w:rPr>
              <w:t xml:space="preserve"> </w:t>
            </w:r>
            <w:r>
              <w:rPr>
                <w:w w:val="110"/>
                <w:sz w:val="24"/>
              </w:rPr>
              <w:t>distribution</w:t>
            </w:r>
            <w:r>
              <w:rPr>
                <w:spacing w:val="40"/>
                <w:w w:val="110"/>
                <w:sz w:val="24"/>
              </w:rPr>
              <w:t xml:space="preserve"> </w:t>
            </w:r>
            <w:r>
              <w:rPr>
                <w:w w:val="110"/>
                <w:sz w:val="24"/>
              </w:rPr>
              <w:t>overheads.</w:t>
            </w:r>
          </w:p>
          <w:p w14:paraId="6B4AE4F1">
            <w:pPr>
              <w:pStyle w:val="9"/>
              <w:numPr>
                <w:ilvl w:val="0"/>
                <w:numId w:val="18"/>
              </w:numPr>
              <w:tabs>
                <w:tab w:val="left" w:pos="369"/>
              </w:tabs>
              <w:spacing w:before="17" w:after="0" w:line="235" w:lineRule="auto"/>
              <w:ind w:left="369" w:right="403" w:hanging="360"/>
              <w:jc w:val="left"/>
              <w:rPr>
                <w:sz w:val="24"/>
              </w:rPr>
            </w:pPr>
            <w:r>
              <w:rPr>
                <w:w w:val="110"/>
                <w:sz w:val="24"/>
              </w:rPr>
              <w:t>Visit</w:t>
            </w:r>
            <w:r>
              <w:rPr>
                <w:spacing w:val="24"/>
                <w:w w:val="110"/>
                <w:sz w:val="24"/>
              </w:rPr>
              <w:t xml:space="preserve"> </w:t>
            </w:r>
            <w:r>
              <w:rPr>
                <w:w w:val="110"/>
                <w:sz w:val="24"/>
              </w:rPr>
              <w:t>any</w:t>
            </w:r>
            <w:r>
              <w:rPr>
                <w:spacing w:val="28"/>
                <w:w w:val="110"/>
                <w:sz w:val="24"/>
              </w:rPr>
              <w:t xml:space="preserve"> </w:t>
            </w:r>
            <w:r>
              <w:rPr>
                <w:w w:val="110"/>
                <w:sz w:val="24"/>
              </w:rPr>
              <w:t>manufacturing</w:t>
            </w:r>
            <w:r>
              <w:rPr>
                <w:spacing w:val="26"/>
                <w:w w:val="110"/>
                <w:sz w:val="24"/>
              </w:rPr>
              <w:t xml:space="preserve"> </w:t>
            </w:r>
            <w:r>
              <w:rPr>
                <w:w w:val="110"/>
                <w:sz w:val="24"/>
              </w:rPr>
              <w:t>entity</w:t>
            </w:r>
            <w:r>
              <w:rPr>
                <w:spacing w:val="28"/>
                <w:w w:val="110"/>
                <w:sz w:val="24"/>
              </w:rPr>
              <w:t xml:space="preserve"> </w:t>
            </w:r>
            <w:r>
              <w:rPr>
                <w:w w:val="110"/>
                <w:sz w:val="24"/>
              </w:rPr>
              <w:t>and</w:t>
            </w:r>
            <w:r>
              <w:rPr>
                <w:spacing w:val="30"/>
                <w:w w:val="110"/>
                <w:sz w:val="24"/>
              </w:rPr>
              <w:t xml:space="preserve"> </w:t>
            </w:r>
            <w:r>
              <w:rPr>
                <w:w w:val="110"/>
                <w:sz w:val="24"/>
              </w:rPr>
              <w:t>collect</w:t>
            </w:r>
            <w:r>
              <w:rPr>
                <w:spacing w:val="31"/>
                <w:w w:val="110"/>
                <w:sz w:val="24"/>
              </w:rPr>
              <w:t xml:space="preserve"> </w:t>
            </w:r>
            <w:r>
              <w:rPr>
                <w:w w:val="110"/>
                <w:sz w:val="24"/>
              </w:rPr>
              <w:t>the</w:t>
            </w:r>
            <w:r>
              <w:rPr>
                <w:spacing w:val="28"/>
                <w:w w:val="110"/>
                <w:sz w:val="24"/>
              </w:rPr>
              <w:t xml:space="preserve"> </w:t>
            </w:r>
            <w:r>
              <w:rPr>
                <w:w w:val="110"/>
                <w:sz w:val="24"/>
              </w:rPr>
              <w:t>cost</w:t>
            </w:r>
            <w:r>
              <w:rPr>
                <w:spacing w:val="24"/>
                <w:w w:val="110"/>
                <w:sz w:val="24"/>
              </w:rPr>
              <w:t xml:space="preserve"> </w:t>
            </w:r>
            <w:r>
              <w:rPr>
                <w:w w:val="110"/>
                <w:sz w:val="24"/>
              </w:rPr>
              <w:t>date</w:t>
            </w:r>
            <w:r>
              <w:rPr>
                <w:spacing w:val="27"/>
                <w:w w:val="110"/>
                <w:sz w:val="24"/>
              </w:rPr>
              <w:t xml:space="preserve"> </w:t>
            </w:r>
            <w:r>
              <w:rPr>
                <w:w w:val="110"/>
                <w:sz w:val="24"/>
              </w:rPr>
              <w:t>and</w:t>
            </w:r>
            <w:r>
              <w:rPr>
                <w:spacing w:val="30"/>
                <w:w w:val="110"/>
                <w:sz w:val="24"/>
              </w:rPr>
              <w:t xml:space="preserve"> </w:t>
            </w:r>
            <w:r>
              <w:rPr>
                <w:w w:val="110"/>
                <w:sz w:val="24"/>
              </w:rPr>
              <w:t>prepare</w:t>
            </w:r>
            <w:r>
              <w:rPr>
                <w:spacing w:val="28"/>
                <w:w w:val="110"/>
                <w:sz w:val="24"/>
              </w:rPr>
              <w:t xml:space="preserve"> </w:t>
            </w:r>
            <w:r>
              <w:rPr>
                <w:w w:val="110"/>
                <w:sz w:val="24"/>
              </w:rPr>
              <w:t>the</w:t>
            </w:r>
            <w:r>
              <w:rPr>
                <w:spacing w:val="28"/>
                <w:w w:val="110"/>
                <w:sz w:val="24"/>
              </w:rPr>
              <w:t xml:space="preserve"> </w:t>
            </w:r>
            <w:r>
              <w:rPr>
                <w:w w:val="110"/>
                <w:sz w:val="24"/>
              </w:rPr>
              <w:t>cost</w:t>
            </w:r>
            <w:r>
              <w:rPr>
                <w:spacing w:val="31"/>
                <w:w w:val="110"/>
                <w:sz w:val="24"/>
              </w:rPr>
              <w:t xml:space="preserve"> </w:t>
            </w:r>
            <w:r>
              <w:rPr>
                <w:w w:val="110"/>
                <w:sz w:val="24"/>
              </w:rPr>
              <w:t>sheet. Any other activities,</w:t>
            </w:r>
          </w:p>
        </w:tc>
      </w:tr>
    </w:tbl>
    <w:p w14:paraId="0E458100">
      <w:pPr>
        <w:pStyle w:val="9"/>
        <w:spacing w:after="0" w:line="235" w:lineRule="auto"/>
        <w:jc w:val="left"/>
        <w:rPr>
          <w:sz w:val="24"/>
        </w:rPr>
        <w:sectPr>
          <w:headerReference r:id="rId13" w:type="default"/>
          <w:footerReference r:id="rId14" w:type="default"/>
          <w:pgSz w:w="11920" w:h="16850"/>
          <w:pgMar w:top="1720" w:right="425" w:bottom="940" w:left="708" w:header="1410" w:footer="753" w:gutter="0"/>
          <w:cols w:space="720" w:num="1"/>
        </w:sectPr>
      </w:pPr>
    </w:p>
    <w:p w14:paraId="7736DF10">
      <w:pPr>
        <w:pStyle w:val="6"/>
        <w:spacing w:before="20" w:after="1"/>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3CC0A28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940" w:hRule="atLeast"/>
        </w:trPr>
        <w:tc>
          <w:tcPr>
            <w:tcW w:w="10468" w:type="dxa"/>
            <w:tcBorders>
              <w:left w:val="single" w:color="000000" w:sz="4" w:space="0"/>
              <w:bottom w:val="single" w:color="000000" w:sz="4" w:space="0"/>
              <w:right w:val="single" w:color="000000" w:sz="4" w:space="0"/>
            </w:tcBorders>
          </w:tcPr>
          <w:p w14:paraId="11816BF7">
            <w:pPr>
              <w:pStyle w:val="9"/>
              <w:spacing w:before="1"/>
              <w:ind w:left="21"/>
              <w:jc w:val="center"/>
              <w:rPr>
                <w:b/>
                <w:sz w:val="24"/>
              </w:rPr>
            </w:pPr>
            <w:r>
              <w:rPr>
                <w:b/>
                <w:w w:val="120"/>
                <w:sz w:val="24"/>
              </w:rPr>
              <w:t>REFERENCE</w:t>
            </w:r>
            <w:r>
              <w:rPr>
                <w:b/>
                <w:spacing w:val="17"/>
                <w:w w:val="120"/>
                <w:sz w:val="24"/>
              </w:rPr>
              <w:t xml:space="preserve"> </w:t>
            </w:r>
            <w:r>
              <w:rPr>
                <w:b/>
                <w:spacing w:val="-2"/>
                <w:w w:val="120"/>
                <w:sz w:val="24"/>
              </w:rPr>
              <w:t>BOOKS:</w:t>
            </w:r>
          </w:p>
          <w:p w14:paraId="022E7210">
            <w:pPr>
              <w:pStyle w:val="9"/>
              <w:numPr>
                <w:ilvl w:val="0"/>
                <w:numId w:val="19"/>
              </w:numPr>
              <w:tabs>
                <w:tab w:val="left" w:pos="369"/>
              </w:tabs>
              <w:spacing w:before="75" w:after="0" w:line="300" w:lineRule="auto"/>
              <w:ind w:left="369" w:right="547" w:hanging="360"/>
              <w:jc w:val="left"/>
              <w:rPr>
                <w:sz w:val="24"/>
              </w:rPr>
            </w:pPr>
            <w:r>
              <w:rPr>
                <w:b/>
                <w:w w:val="115"/>
                <w:sz w:val="24"/>
              </w:rPr>
              <w:t>M.N.</w:t>
            </w:r>
            <w:r>
              <w:rPr>
                <w:b/>
                <w:spacing w:val="-7"/>
                <w:w w:val="115"/>
                <w:sz w:val="24"/>
              </w:rPr>
              <w:t xml:space="preserve"> </w:t>
            </w:r>
            <w:r>
              <w:rPr>
                <w:b/>
                <w:w w:val="115"/>
                <w:sz w:val="24"/>
              </w:rPr>
              <w:t>Arora</w:t>
            </w:r>
            <w:r>
              <w:rPr>
                <w:w w:val="115"/>
                <w:sz w:val="24"/>
              </w:rPr>
              <w:t>:</w:t>
            </w:r>
            <w:r>
              <w:rPr>
                <w:spacing w:val="-5"/>
                <w:w w:val="115"/>
                <w:sz w:val="24"/>
              </w:rPr>
              <w:t xml:space="preserve"> </w:t>
            </w:r>
            <w:r>
              <w:rPr>
                <w:i/>
                <w:w w:val="115"/>
                <w:sz w:val="24"/>
              </w:rPr>
              <w:t>Cost</w:t>
            </w:r>
            <w:r>
              <w:rPr>
                <w:i/>
                <w:spacing w:val="-9"/>
                <w:w w:val="115"/>
                <w:sz w:val="24"/>
              </w:rPr>
              <w:t xml:space="preserve"> </w:t>
            </w:r>
            <w:r>
              <w:rPr>
                <w:i/>
                <w:w w:val="115"/>
                <w:sz w:val="24"/>
              </w:rPr>
              <w:t>Accounting</w:t>
            </w:r>
            <w:r>
              <w:rPr>
                <w:i/>
                <w:spacing w:val="-3"/>
                <w:w w:val="115"/>
                <w:sz w:val="24"/>
              </w:rPr>
              <w:t xml:space="preserve"> </w:t>
            </w:r>
            <w:r>
              <w:rPr>
                <w:i/>
                <w:w w:val="115"/>
                <w:sz w:val="24"/>
              </w:rPr>
              <w:t>–</w:t>
            </w:r>
            <w:r>
              <w:rPr>
                <w:i/>
                <w:spacing w:val="-13"/>
                <w:w w:val="115"/>
                <w:sz w:val="24"/>
              </w:rPr>
              <w:t xml:space="preserve"> </w:t>
            </w:r>
            <w:r>
              <w:rPr>
                <w:i/>
                <w:w w:val="115"/>
                <w:sz w:val="24"/>
              </w:rPr>
              <w:t>Principles</w:t>
            </w:r>
            <w:r>
              <w:rPr>
                <w:i/>
                <w:spacing w:val="-5"/>
                <w:w w:val="115"/>
                <w:sz w:val="24"/>
              </w:rPr>
              <w:t xml:space="preserve"> </w:t>
            </w:r>
            <w:r>
              <w:rPr>
                <w:i/>
                <w:w w:val="115"/>
                <w:sz w:val="24"/>
              </w:rPr>
              <w:t>and</w:t>
            </w:r>
            <w:r>
              <w:rPr>
                <w:i/>
                <w:spacing w:val="-11"/>
                <w:w w:val="115"/>
                <w:sz w:val="24"/>
              </w:rPr>
              <w:t xml:space="preserve"> </w:t>
            </w:r>
            <w:r>
              <w:rPr>
                <w:i/>
                <w:w w:val="115"/>
                <w:sz w:val="24"/>
              </w:rPr>
              <w:t>Practice</w:t>
            </w:r>
            <w:r>
              <w:rPr>
                <w:w w:val="115"/>
                <w:sz w:val="24"/>
              </w:rPr>
              <w:t>,</w:t>
            </w:r>
            <w:r>
              <w:rPr>
                <w:spacing w:val="-4"/>
                <w:w w:val="115"/>
                <w:sz w:val="24"/>
              </w:rPr>
              <w:t xml:space="preserve"> </w:t>
            </w:r>
            <w:r>
              <w:rPr>
                <w:w w:val="115"/>
                <w:sz w:val="24"/>
              </w:rPr>
              <w:t>Publisher:</w:t>
            </w:r>
            <w:r>
              <w:rPr>
                <w:spacing w:val="-2"/>
                <w:w w:val="115"/>
                <w:sz w:val="24"/>
              </w:rPr>
              <w:t xml:space="preserve"> </w:t>
            </w:r>
            <w:r>
              <w:rPr>
                <w:w w:val="115"/>
                <w:sz w:val="24"/>
              </w:rPr>
              <w:t>Vikas</w:t>
            </w:r>
            <w:r>
              <w:rPr>
                <w:spacing w:val="-8"/>
                <w:w w:val="115"/>
                <w:sz w:val="24"/>
              </w:rPr>
              <w:t xml:space="preserve"> </w:t>
            </w:r>
            <w:r>
              <w:rPr>
                <w:w w:val="115"/>
                <w:sz w:val="24"/>
              </w:rPr>
              <w:t xml:space="preserve">Publishing </w:t>
            </w:r>
            <w:r>
              <w:rPr>
                <w:spacing w:val="-2"/>
                <w:w w:val="115"/>
                <w:sz w:val="24"/>
              </w:rPr>
              <w:t>House.</w:t>
            </w:r>
          </w:p>
          <w:p w14:paraId="5C10FB51">
            <w:pPr>
              <w:pStyle w:val="9"/>
              <w:numPr>
                <w:ilvl w:val="0"/>
                <w:numId w:val="19"/>
              </w:numPr>
              <w:tabs>
                <w:tab w:val="left" w:pos="369"/>
              </w:tabs>
              <w:spacing w:before="5" w:after="0" w:line="300" w:lineRule="auto"/>
              <w:ind w:left="369" w:right="946" w:hanging="360"/>
              <w:jc w:val="left"/>
              <w:rPr>
                <w:sz w:val="24"/>
              </w:rPr>
            </w:pPr>
            <w:r>
              <w:rPr>
                <w:b/>
                <w:w w:val="115"/>
                <w:sz w:val="24"/>
              </w:rPr>
              <w:t>S.P.</w:t>
            </w:r>
            <w:r>
              <w:rPr>
                <w:b/>
                <w:spacing w:val="-2"/>
                <w:w w:val="115"/>
                <w:sz w:val="24"/>
              </w:rPr>
              <w:t xml:space="preserve"> </w:t>
            </w:r>
            <w:r>
              <w:rPr>
                <w:b/>
                <w:w w:val="115"/>
                <w:sz w:val="24"/>
              </w:rPr>
              <w:t>Jain</w:t>
            </w:r>
            <w:r>
              <w:rPr>
                <w:b/>
                <w:spacing w:val="-2"/>
                <w:w w:val="115"/>
                <w:sz w:val="24"/>
              </w:rPr>
              <w:t xml:space="preserve"> </w:t>
            </w:r>
            <w:r>
              <w:rPr>
                <w:b/>
                <w:w w:val="115"/>
                <w:sz w:val="24"/>
              </w:rPr>
              <w:t>and</w:t>
            </w:r>
            <w:r>
              <w:rPr>
                <w:b/>
                <w:spacing w:val="-9"/>
                <w:w w:val="115"/>
                <w:sz w:val="24"/>
              </w:rPr>
              <w:t xml:space="preserve"> </w:t>
            </w:r>
            <w:r>
              <w:rPr>
                <w:b/>
                <w:w w:val="115"/>
                <w:sz w:val="24"/>
              </w:rPr>
              <w:t>K.L.</w:t>
            </w:r>
            <w:r>
              <w:rPr>
                <w:b/>
                <w:spacing w:val="-10"/>
                <w:w w:val="115"/>
                <w:sz w:val="24"/>
              </w:rPr>
              <w:t xml:space="preserve"> </w:t>
            </w:r>
            <w:r>
              <w:rPr>
                <w:b/>
                <w:w w:val="115"/>
                <w:sz w:val="24"/>
              </w:rPr>
              <w:t>Narang</w:t>
            </w:r>
            <w:r>
              <w:rPr>
                <w:w w:val="115"/>
                <w:sz w:val="24"/>
              </w:rPr>
              <w:t>:</w:t>
            </w:r>
            <w:r>
              <w:rPr>
                <w:spacing w:val="-4"/>
                <w:w w:val="115"/>
                <w:sz w:val="24"/>
              </w:rPr>
              <w:t xml:space="preserve"> </w:t>
            </w:r>
            <w:r>
              <w:rPr>
                <w:i/>
                <w:w w:val="115"/>
                <w:sz w:val="24"/>
              </w:rPr>
              <w:t>Cost</w:t>
            </w:r>
            <w:r>
              <w:rPr>
                <w:i/>
                <w:spacing w:val="-5"/>
                <w:w w:val="115"/>
                <w:sz w:val="24"/>
              </w:rPr>
              <w:t xml:space="preserve"> </w:t>
            </w:r>
            <w:r>
              <w:rPr>
                <w:i/>
                <w:w w:val="115"/>
                <w:sz w:val="24"/>
              </w:rPr>
              <w:t>Accounting:</w:t>
            </w:r>
            <w:r>
              <w:rPr>
                <w:i/>
                <w:spacing w:val="-4"/>
                <w:w w:val="115"/>
                <w:sz w:val="24"/>
              </w:rPr>
              <w:t xml:space="preserve"> </w:t>
            </w:r>
            <w:r>
              <w:rPr>
                <w:i/>
                <w:w w:val="115"/>
                <w:sz w:val="24"/>
              </w:rPr>
              <w:t>Principles</w:t>
            </w:r>
            <w:r>
              <w:rPr>
                <w:i/>
                <w:spacing w:val="-5"/>
                <w:w w:val="115"/>
                <w:sz w:val="24"/>
              </w:rPr>
              <w:t xml:space="preserve"> </w:t>
            </w:r>
            <w:r>
              <w:rPr>
                <w:i/>
                <w:w w:val="115"/>
                <w:sz w:val="24"/>
              </w:rPr>
              <w:t>and</w:t>
            </w:r>
            <w:r>
              <w:rPr>
                <w:i/>
                <w:spacing w:val="-6"/>
                <w:w w:val="115"/>
                <w:sz w:val="24"/>
              </w:rPr>
              <w:t xml:space="preserve"> </w:t>
            </w:r>
            <w:r>
              <w:rPr>
                <w:i/>
                <w:w w:val="115"/>
                <w:sz w:val="24"/>
              </w:rPr>
              <w:t>Methods</w:t>
            </w:r>
            <w:r>
              <w:rPr>
                <w:w w:val="115"/>
                <w:sz w:val="24"/>
              </w:rPr>
              <w:t>,</w:t>
            </w:r>
            <w:r>
              <w:rPr>
                <w:spacing w:val="-3"/>
                <w:w w:val="115"/>
                <w:sz w:val="24"/>
              </w:rPr>
              <w:t xml:space="preserve"> </w:t>
            </w:r>
            <w:r>
              <w:rPr>
                <w:w w:val="115"/>
                <w:sz w:val="24"/>
              </w:rPr>
              <w:t>Publisher: Kalyani Publishers</w:t>
            </w:r>
          </w:p>
          <w:p w14:paraId="792CD4C7">
            <w:pPr>
              <w:pStyle w:val="9"/>
              <w:numPr>
                <w:ilvl w:val="0"/>
                <w:numId w:val="19"/>
              </w:numPr>
              <w:tabs>
                <w:tab w:val="left" w:pos="369"/>
              </w:tabs>
              <w:spacing w:before="10" w:after="0" w:line="300" w:lineRule="auto"/>
              <w:ind w:left="369" w:right="255" w:hanging="360"/>
              <w:jc w:val="left"/>
              <w:rPr>
                <w:sz w:val="24"/>
              </w:rPr>
            </w:pPr>
            <w:r>
              <w:rPr>
                <w:b/>
                <w:w w:val="115"/>
                <w:sz w:val="24"/>
              </w:rPr>
              <w:t>S.N.</w:t>
            </w:r>
            <w:r>
              <w:rPr>
                <w:b/>
                <w:spacing w:val="-6"/>
                <w:w w:val="115"/>
                <w:sz w:val="24"/>
              </w:rPr>
              <w:t xml:space="preserve"> </w:t>
            </w:r>
            <w:r>
              <w:rPr>
                <w:b/>
                <w:w w:val="115"/>
                <w:sz w:val="24"/>
              </w:rPr>
              <w:t>Maheshwari</w:t>
            </w:r>
            <w:r>
              <w:rPr>
                <w:b/>
                <w:spacing w:val="-6"/>
                <w:w w:val="115"/>
                <w:sz w:val="24"/>
              </w:rPr>
              <w:t xml:space="preserve"> </w:t>
            </w:r>
            <w:r>
              <w:rPr>
                <w:b/>
                <w:w w:val="115"/>
                <w:sz w:val="24"/>
              </w:rPr>
              <w:t>and</w:t>
            </w:r>
            <w:r>
              <w:rPr>
                <w:b/>
                <w:spacing w:val="-1"/>
                <w:w w:val="115"/>
                <w:sz w:val="24"/>
              </w:rPr>
              <w:t xml:space="preserve"> </w:t>
            </w:r>
            <w:r>
              <w:rPr>
                <w:b/>
                <w:w w:val="115"/>
                <w:sz w:val="24"/>
              </w:rPr>
              <w:t>S.N.</w:t>
            </w:r>
            <w:r>
              <w:rPr>
                <w:b/>
                <w:spacing w:val="-3"/>
                <w:w w:val="115"/>
                <w:sz w:val="24"/>
              </w:rPr>
              <w:t xml:space="preserve"> </w:t>
            </w:r>
            <w:r>
              <w:rPr>
                <w:b/>
                <w:w w:val="115"/>
                <w:sz w:val="24"/>
              </w:rPr>
              <w:t>Mittal</w:t>
            </w:r>
            <w:r>
              <w:rPr>
                <w:w w:val="115"/>
                <w:sz w:val="24"/>
              </w:rPr>
              <w:t>:</w:t>
            </w:r>
            <w:r>
              <w:rPr>
                <w:spacing w:val="-5"/>
                <w:w w:val="115"/>
                <w:sz w:val="24"/>
              </w:rPr>
              <w:t xml:space="preserve"> </w:t>
            </w:r>
            <w:r>
              <w:rPr>
                <w:i/>
                <w:w w:val="115"/>
                <w:sz w:val="24"/>
              </w:rPr>
              <w:t>Cost</w:t>
            </w:r>
            <w:r>
              <w:rPr>
                <w:i/>
                <w:spacing w:val="-6"/>
                <w:w w:val="115"/>
                <w:sz w:val="24"/>
              </w:rPr>
              <w:t xml:space="preserve"> </w:t>
            </w:r>
            <w:r>
              <w:rPr>
                <w:i/>
                <w:w w:val="115"/>
                <w:sz w:val="24"/>
              </w:rPr>
              <w:t>Accounting:</w:t>
            </w:r>
            <w:r>
              <w:rPr>
                <w:i/>
                <w:spacing w:val="-5"/>
                <w:w w:val="115"/>
                <w:sz w:val="24"/>
              </w:rPr>
              <w:t xml:space="preserve"> </w:t>
            </w:r>
            <w:r>
              <w:rPr>
                <w:i/>
                <w:w w:val="115"/>
                <w:sz w:val="24"/>
              </w:rPr>
              <w:t>Theory</w:t>
            </w:r>
            <w:r>
              <w:rPr>
                <w:i/>
                <w:spacing w:val="-7"/>
                <w:w w:val="115"/>
                <w:sz w:val="24"/>
              </w:rPr>
              <w:t xml:space="preserve"> </w:t>
            </w:r>
            <w:r>
              <w:rPr>
                <w:i/>
                <w:w w:val="115"/>
                <w:sz w:val="24"/>
              </w:rPr>
              <w:t>and</w:t>
            </w:r>
            <w:r>
              <w:rPr>
                <w:i/>
                <w:spacing w:val="-6"/>
                <w:w w:val="115"/>
                <w:sz w:val="24"/>
              </w:rPr>
              <w:t xml:space="preserve"> </w:t>
            </w:r>
            <w:r>
              <w:rPr>
                <w:i/>
                <w:w w:val="115"/>
                <w:sz w:val="24"/>
              </w:rPr>
              <w:t>Problems</w:t>
            </w:r>
            <w:r>
              <w:rPr>
                <w:w w:val="115"/>
                <w:sz w:val="24"/>
              </w:rPr>
              <w:t>,</w:t>
            </w:r>
            <w:r>
              <w:rPr>
                <w:spacing w:val="-4"/>
                <w:w w:val="115"/>
                <w:sz w:val="24"/>
              </w:rPr>
              <w:t xml:space="preserve"> </w:t>
            </w:r>
            <w:r>
              <w:rPr>
                <w:w w:val="115"/>
                <w:sz w:val="24"/>
              </w:rPr>
              <w:t>Publisher: Sultan Chand &amp; Sons.</w:t>
            </w:r>
          </w:p>
          <w:p w14:paraId="3B659FC9">
            <w:pPr>
              <w:pStyle w:val="9"/>
              <w:numPr>
                <w:ilvl w:val="0"/>
                <w:numId w:val="19"/>
              </w:numPr>
              <w:tabs>
                <w:tab w:val="left" w:pos="369"/>
              </w:tabs>
              <w:spacing w:before="10" w:after="0" w:line="304" w:lineRule="auto"/>
              <w:ind w:left="369" w:right="180" w:hanging="360"/>
              <w:jc w:val="left"/>
              <w:rPr>
                <w:sz w:val="24"/>
              </w:rPr>
            </w:pPr>
            <w:r>
              <w:rPr>
                <w:b/>
                <w:w w:val="120"/>
                <w:sz w:val="24"/>
              </w:rPr>
              <w:t>M.C.</w:t>
            </w:r>
            <w:r>
              <w:rPr>
                <w:b/>
                <w:spacing w:val="-16"/>
                <w:w w:val="120"/>
                <w:sz w:val="24"/>
              </w:rPr>
              <w:t xml:space="preserve"> </w:t>
            </w:r>
            <w:r>
              <w:rPr>
                <w:b/>
                <w:w w:val="120"/>
                <w:sz w:val="24"/>
              </w:rPr>
              <w:t>Shukla,</w:t>
            </w:r>
            <w:r>
              <w:rPr>
                <w:b/>
                <w:spacing w:val="-11"/>
                <w:w w:val="120"/>
                <w:sz w:val="24"/>
              </w:rPr>
              <w:t xml:space="preserve"> </w:t>
            </w:r>
            <w:r>
              <w:rPr>
                <w:b/>
                <w:w w:val="120"/>
                <w:sz w:val="24"/>
              </w:rPr>
              <w:t>M.P.</w:t>
            </w:r>
            <w:r>
              <w:rPr>
                <w:b/>
                <w:spacing w:val="-12"/>
                <w:w w:val="120"/>
                <w:sz w:val="24"/>
              </w:rPr>
              <w:t xml:space="preserve"> </w:t>
            </w:r>
            <w:r>
              <w:rPr>
                <w:b/>
                <w:w w:val="120"/>
                <w:sz w:val="24"/>
              </w:rPr>
              <w:t>Gupta,</w:t>
            </w:r>
            <w:r>
              <w:rPr>
                <w:b/>
                <w:spacing w:val="-13"/>
                <w:w w:val="120"/>
                <w:sz w:val="24"/>
              </w:rPr>
              <w:t xml:space="preserve"> </w:t>
            </w:r>
            <w:r>
              <w:rPr>
                <w:b/>
                <w:w w:val="120"/>
                <w:sz w:val="24"/>
              </w:rPr>
              <w:t>and</w:t>
            </w:r>
            <w:r>
              <w:rPr>
                <w:b/>
                <w:spacing w:val="-14"/>
                <w:w w:val="120"/>
                <w:sz w:val="24"/>
              </w:rPr>
              <w:t xml:space="preserve"> </w:t>
            </w:r>
            <w:r>
              <w:rPr>
                <w:b/>
                <w:w w:val="120"/>
                <w:sz w:val="24"/>
              </w:rPr>
              <w:t>T.S.</w:t>
            </w:r>
            <w:r>
              <w:rPr>
                <w:b/>
                <w:spacing w:val="-14"/>
                <w:w w:val="120"/>
                <w:sz w:val="24"/>
              </w:rPr>
              <w:t xml:space="preserve"> </w:t>
            </w:r>
            <w:r>
              <w:rPr>
                <w:b/>
                <w:w w:val="120"/>
                <w:sz w:val="24"/>
              </w:rPr>
              <w:t>Grewal</w:t>
            </w:r>
            <w:r>
              <w:rPr>
                <w:w w:val="120"/>
                <w:sz w:val="24"/>
              </w:rPr>
              <w:t>:</w:t>
            </w:r>
            <w:r>
              <w:rPr>
                <w:spacing w:val="-13"/>
                <w:w w:val="120"/>
                <w:sz w:val="24"/>
              </w:rPr>
              <w:t xml:space="preserve"> </w:t>
            </w:r>
            <w:r>
              <w:rPr>
                <w:i/>
                <w:w w:val="120"/>
                <w:sz w:val="24"/>
              </w:rPr>
              <w:t>Cost</w:t>
            </w:r>
            <w:r>
              <w:rPr>
                <w:i/>
                <w:spacing w:val="-18"/>
                <w:w w:val="120"/>
                <w:sz w:val="24"/>
              </w:rPr>
              <w:t xml:space="preserve"> </w:t>
            </w:r>
            <w:r>
              <w:rPr>
                <w:i/>
                <w:w w:val="120"/>
                <w:sz w:val="24"/>
              </w:rPr>
              <w:t>Accounting</w:t>
            </w:r>
            <w:r>
              <w:rPr>
                <w:w w:val="120"/>
                <w:sz w:val="24"/>
              </w:rPr>
              <w:t>,</w:t>
            </w:r>
            <w:r>
              <w:rPr>
                <w:spacing w:val="-15"/>
                <w:w w:val="120"/>
                <w:sz w:val="24"/>
              </w:rPr>
              <w:t xml:space="preserve"> </w:t>
            </w:r>
            <w:r>
              <w:rPr>
                <w:w w:val="120"/>
                <w:sz w:val="24"/>
              </w:rPr>
              <w:t>Publisher:</w:t>
            </w:r>
            <w:r>
              <w:rPr>
                <w:spacing w:val="-12"/>
                <w:w w:val="120"/>
                <w:sz w:val="24"/>
              </w:rPr>
              <w:t xml:space="preserve"> </w:t>
            </w:r>
            <w:r>
              <w:rPr>
                <w:w w:val="120"/>
                <w:sz w:val="24"/>
              </w:rPr>
              <w:t>S.</w:t>
            </w:r>
            <w:r>
              <w:rPr>
                <w:spacing w:val="-16"/>
                <w:w w:val="120"/>
                <w:sz w:val="24"/>
              </w:rPr>
              <w:t xml:space="preserve"> </w:t>
            </w:r>
            <w:r>
              <w:rPr>
                <w:w w:val="120"/>
                <w:sz w:val="24"/>
              </w:rPr>
              <w:t>Chand</w:t>
            </w:r>
            <w:r>
              <w:rPr>
                <w:spacing w:val="-16"/>
                <w:w w:val="120"/>
                <w:sz w:val="24"/>
              </w:rPr>
              <w:t xml:space="preserve"> </w:t>
            </w:r>
            <w:r>
              <w:rPr>
                <w:w w:val="120"/>
                <w:sz w:val="24"/>
              </w:rPr>
              <w:t>&amp; Company Ltd.</w:t>
            </w:r>
          </w:p>
          <w:p w14:paraId="29144F48">
            <w:pPr>
              <w:pStyle w:val="9"/>
              <w:numPr>
                <w:ilvl w:val="0"/>
                <w:numId w:val="19"/>
              </w:numPr>
              <w:tabs>
                <w:tab w:val="left" w:pos="369"/>
              </w:tabs>
              <w:spacing w:before="0" w:after="0" w:line="283" w:lineRule="exact"/>
              <w:ind w:left="369" w:right="0" w:hanging="360"/>
              <w:jc w:val="left"/>
              <w:rPr>
                <w:sz w:val="24"/>
              </w:rPr>
            </w:pPr>
            <w:r>
              <w:rPr>
                <w:b/>
                <w:w w:val="115"/>
                <w:sz w:val="24"/>
              </w:rPr>
              <w:t>Charles</w:t>
            </w:r>
            <w:r>
              <w:rPr>
                <w:b/>
                <w:spacing w:val="2"/>
                <w:w w:val="115"/>
                <w:sz w:val="24"/>
              </w:rPr>
              <w:t xml:space="preserve"> </w:t>
            </w:r>
            <w:r>
              <w:rPr>
                <w:b/>
                <w:w w:val="115"/>
                <w:sz w:val="24"/>
              </w:rPr>
              <w:t>T. Horngren,</w:t>
            </w:r>
            <w:r>
              <w:rPr>
                <w:b/>
                <w:spacing w:val="3"/>
                <w:w w:val="115"/>
                <w:sz w:val="24"/>
              </w:rPr>
              <w:t xml:space="preserve"> </w:t>
            </w:r>
            <w:r>
              <w:rPr>
                <w:b/>
                <w:w w:val="115"/>
                <w:sz w:val="24"/>
              </w:rPr>
              <w:t>Srikant</w:t>
            </w:r>
            <w:r>
              <w:rPr>
                <w:b/>
                <w:spacing w:val="3"/>
                <w:w w:val="115"/>
                <w:sz w:val="24"/>
              </w:rPr>
              <w:t xml:space="preserve"> </w:t>
            </w:r>
            <w:r>
              <w:rPr>
                <w:b/>
                <w:w w:val="115"/>
                <w:sz w:val="24"/>
              </w:rPr>
              <w:t>M, Datar,</w:t>
            </w:r>
            <w:r>
              <w:rPr>
                <w:b/>
                <w:spacing w:val="2"/>
                <w:w w:val="115"/>
                <w:sz w:val="24"/>
              </w:rPr>
              <w:t xml:space="preserve"> </w:t>
            </w:r>
            <w:r>
              <w:rPr>
                <w:b/>
                <w:w w:val="115"/>
                <w:sz w:val="24"/>
              </w:rPr>
              <w:t>Madhav</w:t>
            </w:r>
            <w:r>
              <w:rPr>
                <w:b/>
                <w:spacing w:val="2"/>
                <w:w w:val="115"/>
                <w:sz w:val="24"/>
              </w:rPr>
              <w:t xml:space="preserve"> </w:t>
            </w:r>
            <w:r>
              <w:rPr>
                <w:b/>
                <w:w w:val="115"/>
                <w:sz w:val="24"/>
              </w:rPr>
              <w:t>V. Rajan</w:t>
            </w:r>
            <w:r>
              <w:rPr>
                <w:w w:val="115"/>
                <w:sz w:val="24"/>
              </w:rPr>
              <w:t>,</w:t>
            </w:r>
            <w:r>
              <w:rPr>
                <w:spacing w:val="-1"/>
                <w:w w:val="115"/>
                <w:sz w:val="24"/>
              </w:rPr>
              <w:t xml:space="preserve"> </w:t>
            </w:r>
            <w:r>
              <w:rPr>
                <w:w w:val="115"/>
                <w:sz w:val="24"/>
              </w:rPr>
              <w:t>Cost</w:t>
            </w:r>
            <w:r>
              <w:rPr>
                <w:spacing w:val="-3"/>
                <w:w w:val="115"/>
                <w:sz w:val="24"/>
              </w:rPr>
              <w:t xml:space="preserve"> </w:t>
            </w:r>
            <w:r>
              <w:rPr>
                <w:w w:val="115"/>
                <w:sz w:val="24"/>
              </w:rPr>
              <w:t>Accounting:</w:t>
            </w:r>
            <w:r>
              <w:rPr>
                <w:spacing w:val="4"/>
                <w:w w:val="115"/>
                <w:sz w:val="24"/>
              </w:rPr>
              <w:t xml:space="preserve"> </w:t>
            </w:r>
            <w:r>
              <w:rPr>
                <w:spacing w:val="-10"/>
                <w:w w:val="115"/>
                <w:sz w:val="24"/>
              </w:rPr>
              <w:t>A</w:t>
            </w:r>
          </w:p>
          <w:p w14:paraId="15FF0AF7">
            <w:pPr>
              <w:pStyle w:val="9"/>
              <w:spacing w:before="60"/>
              <w:ind w:left="369"/>
              <w:rPr>
                <w:sz w:val="24"/>
              </w:rPr>
            </w:pPr>
            <w:r>
              <w:rPr>
                <w:w w:val="110"/>
                <w:sz w:val="24"/>
              </w:rPr>
              <w:t>Managerial</w:t>
            </w:r>
            <w:r>
              <w:rPr>
                <w:spacing w:val="44"/>
                <w:w w:val="110"/>
                <w:sz w:val="24"/>
              </w:rPr>
              <w:t xml:space="preserve"> </w:t>
            </w:r>
            <w:r>
              <w:rPr>
                <w:w w:val="110"/>
                <w:sz w:val="24"/>
              </w:rPr>
              <w:t>Emphasis,</w:t>
            </w:r>
            <w:r>
              <w:rPr>
                <w:spacing w:val="55"/>
                <w:w w:val="110"/>
                <w:sz w:val="24"/>
              </w:rPr>
              <w:t xml:space="preserve"> </w:t>
            </w:r>
            <w:r>
              <w:rPr>
                <w:w w:val="110"/>
                <w:sz w:val="24"/>
              </w:rPr>
              <w:t>Pearson</w:t>
            </w:r>
            <w:r>
              <w:rPr>
                <w:spacing w:val="49"/>
                <w:w w:val="110"/>
                <w:sz w:val="24"/>
              </w:rPr>
              <w:t xml:space="preserve"> </w:t>
            </w:r>
            <w:r>
              <w:rPr>
                <w:spacing w:val="-2"/>
                <w:w w:val="110"/>
                <w:sz w:val="24"/>
              </w:rPr>
              <w:t>Education.</w:t>
            </w:r>
          </w:p>
        </w:tc>
      </w:tr>
    </w:tbl>
    <w:p w14:paraId="5562EB4B">
      <w:pPr>
        <w:pStyle w:val="9"/>
        <w:spacing w:after="0"/>
        <w:rPr>
          <w:sz w:val="24"/>
        </w:rPr>
        <w:sectPr>
          <w:pgSz w:w="11920" w:h="16850"/>
          <w:pgMar w:top="1720" w:right="425" w:bottom="940" w:left="708" w:header="1410" w:footer="753" w:gutter="0"/>
          <w:cols w:space="720" w:num="1"/>
        </w:sectPr>
      </w:pPr>
    </w:p>
    <w:p w14:paraId="60311E86">
      <w:pPr>
        <w:pStyle w:val="6"/>
        <w:spacing w:before="9"/>
        <w:rPr>
          <w:sz w:val="17"/>
        </w:rPr>
      </w:pPr>
    </w:p>
    <w:tbl>
      <w:tblPr>
        <w:tblStyle w:val="5"/>
        <w:tblW w:w="0" w:type="auto"/>
        <w:tblInd w:w="24" w:type="dxa"/>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Layout w:type="fixed"/>
        <w:tblCellMar>
          <w:top w:w="0" w:type="dxa"/>
          <w:left w:w="0" w:type="dxa"/>
          <w:bottom w:w="0" w:type="dxa"/>
          <w:right w:w="0" w:type="dxa"/>
        </w:tblCellMar>
      </w:tblPr>
      <w:tblGrid>
        <w:gridCol w:w="3472"/>
        <w:gridCol w:w="3193"/>
        <w:gridCol w:w="1837"/>
        <w:gridCol w:w="1962"/>
      </w:tblGrid>
      <w:tr w14:paraId="30489141">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12" w:hRule="atLeast"/>
        </w:trPr>
        <w:tc>
          <w:tcPr>
            <w:tcW w:w="10464" w:type="dxa"/>
            <w:gridSpan w:val="4"/>
            <w:tcBorders>
              <w:left w:val="nil"/>
              <w:bottom w:val="single" w:color="000000" w:sz="4" w:space="0"/>
              <w:right w:val="nil"/>
            </w:tcBorders>
          </w:tcPr>
          <w:p w14:paraId="626E542F">
            <w:pPr>
              <w:pStyle w:val="9"/>
              <w:ind w:left="0"/>
              <w:rPr>
                <w:rFonts w:ascii="Times New Roman"/>
                <w:sz w:val="22"/>
              </w:rPr>
            </w:pPr>
          </w:p>
        </w:tc>
      </w:tr>
      <w:tr w14:paraId="6A209BF6">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267"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399D893A">
            <w:pPr>
              <w:pStyle w:val="9"/>
              <w:spacing w:before="2" w:line="360" w:lineRule="auto"/>
              <w:ind w:left="168" w:right="152"/>
              <w:jc w:val="center"/>
              <w:rPr>
                <w:b/>
                <w:sz w:val="24"/>
              </w:rPr>
            </w:pPr>
            <w:r>
              <w:rPr>
                <w:b/>
                <w:w w:val="110"/>
                <w:sz w:val="24"/>
              </w:rPr>
              <w:t>Name</w:t>
            </w:r>
            <w:r>
              <w:rPr>
                <w:b/>
                <w:spacing w:val="-8"/>
                <w:w w:val="110"/>
                <w:sz w:val="24"/>
              </w:rPr>
              <w:t xml:space="preserve"> </w:t>
            </w:r>
            <w:r>
              <w:rPr>
                <w:b/>
                <w:w w:val="110"/>
                <w:sz w:val="24"/>
              </w:rPr>
              <w:t>of</w:t>
            </w:r>
            <w:r>
              <w:rPr>
                <w:b/>
                <w:spacing w:val="-6"/>
                <w:w w:val="110"/>
                <w:sz w:val="24"/>
              </w:rPr>
              <w:t xml:space="preserve"> </w:t>
            </w:r>
            <w:r>
              <w:rPr>
                <w:b/>
                <w:w w:val="110"/>
                <w:sz w:val="24"/>
              </w:rPr>
              <w:t>the</w:t>
            </w:r>
            <w:r>
              <w:rPr>
                <w:b/>
                <w:spacing w:val="-7"/>
                <w:w w:val="110"/>
                <w:sz w:val="24"/>
              </w:rPr>
              <w:t xml:space="preserve"> </w:t>
            </w:r>
            <w:r>
              <w:rPr>
                <w:b/>
                <w:w w:val="110"/>
                <w:sz w:val="24"/>
              </w:rPr>
              <w:t>Programme:</w:t>
            </w:r>
            <w:r>
              <w:rPr>
                <w:b/>
                <w:spacing w:val="-8"/>
                <w:w w:val="110"/>
                <w:sz w:val="24"/>
              </w:rPr>
              <w:t xml:space="preserve"> </w:t>
            </w:r>
            <w:r>
              <w:rPr>
                <w:b/>
                <w:w w:val="110"/>
                <w:sz w:val="24"/>
              </w:rPr>
              <w:t>Bachelor</w:t>
            </w:r>
            <w:r>
              <w:rPr>
                <w:b/>
                <w:spacing w:val="-4"/>
                <w:w w:val="110"/>
                <w:sz w:val="24"/>
              </w:rPr>
              <w:t xml:space="preserve"> </w:t>
            </w:r>
            <w:r>
              <w:rPr>
                <w:b/>
                <w:w w:val="110"/>
                <w:sz w:val="24"/>
              </w:rPr>
              <w:t>of</w:t>
            </w:r>
            <w:r>
              <w:rPr>
                <w:b/>
                <w:spacing w:val="-6"/>
                <w:w w:val="110"/>
                <w:sz w:val="24"/>
              </w:rPr>
              <w:t xml:space="preserve"> </w:t>
            </w:r>
            <w:r>
              <w:rPr>
                <w:b/>
                <w:w w:val="110"/>
                <w:sz w:val="24"/>
              </w:rPr>
              <w:t>Business</w:t>
            </w:r>
            <w:r>
              <w:rPr>
                <w:b/>
                <w:spacing w:val="-7"/>
                <w:w w:val="110"/>
                <w:sz w:val="24"/>
              </w:rPr>
              <w:t xml:space="preserve"> </w:t>
            </w:r>
            <w:r>
              <w:rPr>
                <w:b/>
                <w:w w:val="110"/>
                <w:sz w:val="24"/>
              </w:rPr>
              <w:t>Administration</w:t>
            </w:r>
            <w:r>
              <w:rPr>
                <w:b/>
                <w:spacing w:val="-7"/>
                <w:w w:val="110"/>
                <w:sz w:val="24"/>
              </w:rPr>
              <w:t xml:space="preserve"> </w:t>
            </w:r>
            <w:r>
              <w:rPr>
                <w:b/>
                <w:w w:val="110"/>
                <w:sz w:val="24"/>
              </w:rPr>
              <w:t>B.B.A</w:t>
            </w:r>
            <w:r>
              <w:rPr>
                <w:b/>
                <w:spacing w:val="-6"/>
                <w:w w:val="110"/>
                <w:sz w:val="24"/>
              </w:rPr>
              <w:t xml:space="preserve"> </w:t>
            </w:r>
            <w:r>
              <w:rPr>
                <w:b/>
                <w:w w:val="110"/>
                <w:sz w:val="24"/>
              </w:rPr>
              <w:t>(Regular) Paper: BBA 4.2</w:t>
            </w:r>
          </w:p>
          <w:p w14:paraId="2F0252FA">
            <w:pPr>
              <w:pStyle w:val="9"/>
              <w:spacing w:line="277" w:lineRule="exact"/>
              <w:ind w:left="169" w:right="152"/>
              <w:jc w:val="center"/>
              <w:rPr>
                <w:b/>
                <w:sz w:val="24"/>
              </w:rPr>
            </w:pPr>
            <w:r>
              <w:rPr>
                <w:b/>
                <w:w w:val="115"/>
                <w:sz w:val="24"/>
              </w:rPr>
              <w:t>Name</w:t>
            </w:r>
            <w:r>
              <w:rPr>
                <w:b/>
                <w:spacing w:val="-3"/>
                <w:w w:val="115"/>
                <w:sz w:val="24"/>
              </w:rPr>
              <w:t xml:space="preserve"> </w:t>
            </w:r>
            <w:r>
              <w:rPr>
                <w:b/>
                <w:w w:val="115"/>
                <w:sz w:val="24"/>
              </w:rPr>
              <w:t>of</w:t>
            </w:r>
            <w:r>
              <w:rPr>
                <w:b/>
                <w:spacing w:val="-8"/>
                <w:w w:val="115"/>
                <w:sz w:val="24"/>
              </w:rPr>
              <w:t xml:space="preserve"> </w:t>
            </w:r>
            <w:r>
              <w:rPr>
                <w:b/>
                <w:w w:val="115"/>
                <w:sz w:val="24"/>
              </w:rPr>
              <w:t>the</w:t>
            </w:r>
            <w:r>
              <w:rPr>
                <w:b/>
                <w:spacing w:val="-7"/>
                <w:w w:val="115"/>
                <w:sz w:val="24"/>
              </w:rPr>
              <w:t xml:space="preserve"> </w:t>
            </w:r>
            <w:r>
              <w:rPr>
                <w:b/>
                <w:w w:val="115"/>
                <w:sz w:val="24"/>
              </w:rPr>
              <w:t>Course:</w:t>
            </w:r>
            <w:r>
              <w:rPr>
                <w:b/>
                <w:spacing w:val="-6"/>
                <w:w w:val="115"/>
                <w:sz w:val="24"/>
              </w:rPr>
              <w:t xml:space="preserve"> </w:t>
            </w:r>
            <w:r>
              <w:rPr>
                <w:b/>
                <w:w w:val="115"/>
                <w:sz w:val="24"/>
              </w:rPr>
              <w:t>DIGITAL</w:t>
            </w:r>
            <w:r>
              <w:rPr>
                <w:b/>
                <w:spacing w:val="-5"/>
                <w:w w:val="115"/>
                <w:sz w:val="24"/>
              </w:rPr>
              <w:t xml:space="preserve"> </w:t>
            </w:r>
            <w:r>
              <w:rPr>
                <w:b/>
                <w:spacing w:val="-2"/>
                <w:w w:val="115"/>
                <w:sz w:val="24"/>
              </w:rPr>
              <w:t>ENTREPRENEURSHIP</w:t>
            </w:r>
          </w:p>
        </w:tc>
      </w:tr>
      <w:tr w14:paraId="672942D9">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474" w:hRule="atLeast"/>
        </w:trPr>
        <w:tc>
          <w:tcPr>
            <w:tcW w:w="3472" w:type="dxa"/>
            <w:tcBorders>
              <w:top w:val="single" w:color="000000" w:sz="4" w:space="0"/>
              <w:left w:val="single" w:color="000000" w:sz="4" w:space="0"/>
              <w:bottom w:val="single" w:color="000000" w:sz="4" w:space="0"/>
              <w:right w:val="single" w:color="000000" w:sz="4" w:space="0"/>
            </w:tcBorders>
            <w:shd w:val="clear" w:color="auto" w:fill="92D050"/>
          </w:tcPr>
          <w:p w14:paraId="58F9C265">
            <w:pPr>
              <w:pStyle w:val="9"/>
              <w:spacing w:line="279" w:lineRule="exact"/>
              <w:ind w:left="26" w:right="4"/>
              <w:jc w:val="center"/>
              <w:rPr>
                <w:b/>
                <w:sz w:val="24"/>
              </w:rPr>
            </w:pPr>
            <w:r>
              <w:rPr>
                <w:b/>
                <w:w w:val="115"/>
                <w:sz w:val="24"/>
              </w:rPr>
              <w:t>Course</w:t>
            </w:r>
            <w:r>
              <w:rPr>
                <w:b/>
                <w:spacing w:val="-15"/>
                <w:w w:val="115"/>
                <w:sz w:val="24"/>
              </w:rPr>
              <w:t xml:space="preserve"> </w:t>
            </w:r>
            <w:r>
              <w:rPr>
                <w:b/>
                <w:spacing w:val="-2"/>
                <w:w w:val="115"/>
                <w:sz w:val="24"/>
              </w:rPr>
              <w:t>Credits</w:t>
            </w:r>
          </w:p>
        </w:tc>
        <w:tc>
          <w:tcPr>
            <w:tcW w:w="3193" w:type="dxa"/>
            <w:tcBorders>
              <w:top w:val="single" w:color="000000" w:sz="4" w:space="0"/>
              <w:left w:val="single" w:color="000000" w:sz="4" w:space="0"/>
              <w:bottom w:val="single" w:color="000000" w:sz="4" w:space="0"/>
              <w:right w:val="single" w:color="000000" w:sz="4" w:space="0"/>
            </w:tcBorders>
            <w:shd w:val="clear" w:color="auto" w:fill="92D050"/>
          </w:tcPr>
          <w:p w14:paraId="043DD4EF">
            <w:pPr>
              <w:pStyle w:val="9"/>
              <w:spacing w:line="279" w:lineRule="exact"/>
              <w:ind w:left="26" w:right="15"/>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799" w:type="dxa"/>
            <w:gridSpan w:val="2"/>
            <w:tcBorders>
              <w:top w:val="single" w:color="000000" w:sz="4" w:space="0"/>
              <w:left w:val="single" w:color="000000" w:sz="4" w:space="0"/>
              <w:bottom w:val="single" w:color="000000" w:sz="4" w:space="0"/>
              <w:right w:val="single" w:color="000000" w:sz="4" w:space="0"/>
            </w:tcBorders>
            <w:shd w:val="clear" w:color="auto" w:fill="92D050"/>
          </w:tcPr>
          <w:p w14:paraId="7763067C">
            <w:pPr>
              <w:pStyle w:val="9"/>
              <w:spacing w:line="279" w:lineRule="exact"/>
              <w:ind w:left="153"/>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58887340">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556" w:hRule="atLeast"/>
        </w:trPr>
        <w:tc>
          <w:tcPr>
            <w:tcW w:w="3472" w:type="dxa"/>
            <w:tcBorders>
              <w:top w:val="single" w:color="000000" w:sz="4" w:space="0"/>
              <w:left w:val="single" w:color="000000" w:sz="4" w:space="0"/>
              <w:bottom w:val="single" w:color="000000" w:sz="4" w:space="0"/>
              <w:right w:val="single" w:color="000000" w:sz="4" w:space="0"/>
            </w:tcBorders>
            <w:shd w:val="clear" w:color="auto" w:fill="92D050"/>
          </w:tcPr>
          <w:p w14:paraId="4B9F2882">
            <w:pPr>
              <w:pStyle w:val="9"/>
              <w:spacing w:before="2"/>
              <w:ind w:left="26"/>
              <w:jc w:val="center"/>
              <w:rPr>
                <w:b/>
                <w:sz w:val="24"/>
              </w:rPr>
            </w:pPr>
            <w:r>
              <w:rPr>
                <w:b/>
                <w:spacing w:val="-10"/>
                <w:w w:val="110"/>
                <w:sz w:val="24"/>
              </w:rPr>
              <w:t>4</w:t>
            </w:r>
          </w:p>
        </w:tc>
        <w:tc>
          <w:tcPr>
            <w:tcW w:w="3193" w:type="dxa"/>
            <w:tcBorders>
              <w:top w:val="single" w:color="000000" w:sz="4" w:space="0"/>
              <w:left w:val="single" w:color="000000" w:sz="4" w:space="0"/>
              <w:bottom w:val="single" w:color="000000" w:sz="4" w:space="0"/>
              <w:right w:val="single" w:color="000000" w:sz="4" w:space="0"/>
            </w:tcBorders>
            <w:shd w:val="clear" w:color="auto" w:fill="92D050"/>
          </w:tcPr>
          <w:p w14:paraId="5DAFAD44">
            <w:pPr>
              <w:pStyle w:val="9"/>
              <w:spacing w:before="2"/>
              <w:ind w:left="26"/>
              <w:jc w:val="center"/>
              <w:rPr>
                <w:b/>
                <w:sz w:val="24"/>
              </w:rPr>
            </w:pPr>
            <w:r>
              <w:rPr>
                <w:b/>
                <w:spacing w:val="-10"/>
                <w:w w:val="110"/>
                <w:sz w:val="24"/>
              </w:rPr>
              <w:t>4</w:t>
            </w:r>
          </w:p>
        </w:tc>
        <w:tc>
          <w:tcPr>
            <w:tcW w:w="3799" w:type="dxa"/>
            <w:gridSpan w:val="2"/>
            <w:tcBorders>
              <w:top w:val="single" w:color="000000" w:sz="4" w:space="0"/>
              <w:left w:val="single" w:color="000000" w:sz="4" w:space="0"/>
              <w:bottom w:val="single" w:color="000000" w:sz="4" w:space="0"/>
              <w:right w:val="single" w:color="000000" w:sz="4" w:space="0"/>
            </w:tcBorders>
            <w:shd w:val="clear" w:color="auto" w:fill="92D050"/>
          </w:tcPr>
          <w:p w14:paraId="66AC5FE5">
            <w:pPr>
              <w:pStyle w:val="9"/>
              <w:spacing w:before="2"/>
              <w:ind w:left="32"/>
              <w:jc w:val="center"/>
              <w:rPr>
                <w:b/>
                <w:sz w:val="24"/>
              </w:rPr>
            </w:pPr>
            <w:r>
              <w:rPr>
                <w:b/>
                <w:spacing w:val="-5"/>
                <w:w w:val="110"/>
                <w:sz w:val="24"/>
              </w:rPr>
              <w:t>60</w:t>
            </w:r>
          </w:p>
        </w:tc>
      </w:tr>
      <w:tr w14:paraId="04CDCBDF">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849"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4C0B3EF0">
            <w:pPr>
              <w:pStyle w:val="9"/>
              <w:spacing w:line="277" w:lineRule="exact"/>
              <w:ind w:left="168" w:right="158"/>
              <w:jc w:val="center"/>
              <w:rPr>
                <w:b/>
                <w:sz w:val="24"/>
              </w:rPr>
            </w:pPr>
            <w:r>
              <w:rPr>
                <w:b/>
                <w:spacing w:val="-2"/>
                <w:w w:val="115"/>
                <w:sz w:val="24"/>
              </w:rPr>
              <w:t>PEDAGOGY:</w:t>
            </w:r>
          </w:p>
          <w:p w14:paraId="580BB5C0">
            <w:pPr>
              <w:pStyle w:val="9"/>
              <w:spacing w:line="284" w:lineRule="exact"/>
              <w:rPr>
                <w:sz w:val="24"/>
              </w:rPr>
            </w:pPr>
            <w:r>
              <w:rPr>
                <w:w w:val="110"/>
                <w:sz w:val="24"/>
              </w:rPr>
              <w:t>Classrooms</w:t>
            </w:r>
            <w:r>
              <w:rPr>
                <w:spacing w:val="40"/>
                <w:w w:val="110"/>
                <w:sz w:val="24"/>
              </w:rPr>
              <w:t xml:space="preserve"> </w:t>
            </w:r>
            <w:r>
              <w:rPr>
                <w:w w:val="110"/>
                <w:sz w:val="24"/>
              </w:rPr>
              <w:t>Lecture,</w:t>
            </w:r>
            <w:r>
              <w:rPr>
                <w:spacing w:val="40"/>
                <w:w w:val="110"/>
                <w:sz w:val="24"/>
              </w:rPr>
              <w:t xml:space="preserve"> </w:t>
            </w:r>
            <w:r>
              <w:rPr>
                <w:w w:val="110"/>
                <w:sz w:val="24"/>
              </w:rPr>
              <w:t>Group</w:t>
            </w:r>
            <w:r>
              <w:rPr>
                <w:spacing w:val="40"/>
                <w:w w:val="110"/>
                <w:sz w:val="24"/>
              </w:rPr>
              <w:t xml:space="preserve"> </w:t>
            </w:r>
            <w:r>
              <w:rPr>
                <w:w w:val="110"/>
                <w:sz w:val="24"/>
              </w:rPr>
              <w:t>Discussion,</w:t>
            </w:r>
            <w:r>
              <w:rPr>
                <w:spacing w:val="40"/>
                <w:w w:val="110"/>
                <w:sz w:val="24"/>
              </w:rPr>
              <w:t xml:space="preserve"> </w:t>
            </w:r>
            <w:r>
              <w:rPr>
                <w:w w:val="110"/>
                <w:sz w:val="24"/>
              </w:rPr>
              <w:t>Presentations,</w:t>
            </w:r>
            <w:r>
              <w:rPr>
                <w:spacing w:val="40"/>
                <w:w w:val="110"/>
                <w:sz w:val="24"/>
              </w:rPr>
              <w:t xml:space="preserve"> </w:t>
            </w:r>
            <w:r>
              <w:rPr>
                <w:w w:val="110"/>
                <w:sz w:val="24"/>
              </w:rPr>
              <w:t>Case</w:t>
            </w:r>
            <w:r>
              <w:rPr>
                <w:spacing w:val="40"/>
                <w:w w:val="110"/>
                <w:sz w:val="24"/>
              </w:rPr>
              <w:t xml:space="preserve"> </w:t>
            </w:r>
            <w:r>
              <w:rPr>
                <w:w w:val="110"/>
                <w:sz w:val="24"/>
              </w:rPr>
              <w:t>Studies,</w:t>
            </w:r>
            <w:r>
              <w:rPr>
                <w:spacing w:val="40"/>
                <w:w w:val="110"/>
                <w:sz w:val="24"/>
              </w:rPr>
              <w:t xml:space="preserve"> </w:t>
            </w:r>
            <w:r>
              <w:rPr>
                <w:w w:val="110"/>
                <w:sz w:val="24"/>
              </w:rPr>
              <w:t>Simulations,</w:t>
            </w:r>
            <w:r>
              <w:rPr>
                <w:spacing w:val="40"/>
                <w:w w:val="110"/>
                <w:sz w:val="24"/>
              </w:rPr>
              <w:t xml:space="preserve"> </w:t>
            </w:r>
            <w:r>
              <w:rPr>
                <w:w w:val="110"/>
                <w:sz w:val="24"/>
              </w:rPr>
              <w:t>Field Work,</w:t>
            </w:r>
            <w:r>
              <w:rPr>
                <w:spacing w:val="40"/>
                <w:w w:val="110"/>
                <w:sz w:val="24"/>
              </w:rPr>
              <w:t xml:space="preserve"> </w:t>
            </w:r>
            <w:r>
              <w:rPr>
                <w:w w:val="110"/>
                <w:sz w:val="24"/>
              </w:rPr>
              <w:t>Industrial</w:t>
            </w:r>
            <w:r>
              <w:rPr>
                <w:spacing w:val="40"/>
                <w:w w:val="110"/>
                <w:sz w:val="24"/>
              </w:rPr>
              <w:t xml:space="preserve"> </w:t>
            </w:r>
            <w:r>
              <w:rPr>
                <w:w w:val="110"/>
                <w:sz w:val="24"/>
              </w:rPr>
              <w:t>Visit</w:t>
            </w:r>
            <w:r>
              <w:rPr>
                <w:spacing w:val="40"/>
                <w:w w:val="110"/>
                <w:sz w:val="24"/>
              </w:rPr>
              <w:t xml:space="preserve"> </w:t>
            </w:r>
            <w:r>
              <w:rPr>
                <w:w w:val="110"/>
                <w:sz w:val="24"/>
              </w:rPr>
              <w:t>(where</w:t>
            </w:r>
            <w:r>
              <w:rPr>
                <w:spacing w:val="40"/>
                <w:w w:val="110"/>
                <w:sz w:val="24"/>
              </w:rPr>
              <w:t xml:space="preserve"> </w:t>
            </w:r>
            <w:r>
              <w:rPr>
                <w:w w:val="110"/>
                <w:sz w:val="24"/>
              </w:rPr>
              <w:t>ever</w:t>
            </w:r>
            <w:r>
              <w:rPr>
                <w:spacing w:val="40"/>
                <w:w w:val="110"/>
                <w:sz w:val="24"/>
              </w:rPr>
              <w:t xml:space="preserve"> </w:t>
            </w:r>
            <w:r>
              <w:rPr>
                <w:w w:val="110"/>
                <w:sz w:val="24"/>
              </w:rPr>
              <w:t>is</w:t>
            </w:r>
            <w:r>
              <w:rPr>
                <w:spacing w:val="40"/>
                <w:w w:val="110"/>
                <w:sz w:val="24"/>
              </w:rPr>
              <w:t xml:space="preserve"> </w:t>
            </w:r>
            <w:r>
              <w:rPr>
                <w:w w:val="110"/>
                <w:sz w:val="24"/>
              </w:rPr>
              <w:t>required)</w:t>
            </w:r>
            <w:r>
              <w:rPr>
                <w:spacing w:val="40"/>
                <w:w w:val="110"/>
                <w:sz w:val="24"/>
              </w:rPr>
              <w:t xml:space="preserve"> </w:t>
            </w:r>
            <w:r>
              <w:rPr>
                <w:w w:val="110"/>
                <w:sz w:val="24"/>
              </w:rPr>
              <w:t>etc.,</w:t>
            </w:r>
          </w:p>
        </w:tc>
      </w:tr>
      <w:tr w14:paraId="415D2DA1">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421"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4066336D">
            <w:pPr>
              <w:pStyle w:val="9"/>
              <w:spacing w:line="279" w:lineRule="exact"/>
              <w:ind w:left="168" w:right="157"/>
              <w:jc w:val="center"/>
              <w:rPr>
                <w:b/>
                <w:sz w:val="24"/>
              </w:rPr>
            </w:pPr>
            <w:r>
              <w:rPr>
                <w:b/>
                <w:w w:val="120"/>
                <w:sz w:val="24"/>
              </w:rPr>
              <w:t>COURSE</w:t>
            </w:r>
            <w:r>
              <w:rPr>
                <w:b/>
                <w:spacing w:val="12"/>
                <w:w w:val="120"/>
                <w:sz w:val="24"/>
              </w:rPr>
              <w:t xml:space="preserve"> </w:t>
            </w:r>
            <w:r>
              <w:rPr>
                <w:b/>
                <w:spacing w:val="-2"/>
                <w:w w:val="120"/>
                <w:sz w:val="24"/>
              </w:rPr>
              <w:t>OBJECTIVES:</w:t>
            </w:r>
          </w:p>
          <w:p w14:paraId="7095E9CA">
            <w:pPr>
              <w:pStyle w:val="9"/>
              <w:numPr>
                <w:ilvl w:val="0"/>
                <w:numId w:val="20"/>
              </w:numPr>
              <w:tabs>
                <w:tab w:val="left" w:pos="470"/>
              </w:tabs>
              <w:spacing w:before="3" w:after="0" w:line="240" w:lineRule="auto"/>
              <w:ind w:left="470" w:right="1442" w:hanging="360"/>
              <w:jc w:val="left"/>
              <w:rPr>
                <w:rFonts w:ascii="Symbol" w:hAnsi="Symbol"/>
                <w:sz w:val="24"/>
              </w:rPr>
            </w:pPr>
            <w:r>
              <w:rPr>
                <w:w w:val="110"/>
                <w:sz w:val="24"/>
              </w:rPr>
              <w:t>To</w:t>
            </w:r>
            <w:r>
              <w:rPr>
                <w:spacing w:val="-7"/>
                <w:w w:val="110"/>
                <w:sz w:val="24"/>
              </w:rPr>
              <w:t xml:space="preserve"> </w:t>
            </w:r>
            <w:r>
              <w:rPr>
                <w:w w:val="110"/>
                <w:sz w:val="24"/>
              </w:rPr>
              <w:t>equip</w:t>
            </w:r>
            <w:r>
              <w:rPr>
                <w:spacing w:val="-5"/>
                <w:w w:val="110"/>
                <w:sz w:val="24"/>
              </w:rPr>
              <w:t xml:space="preserve"> </w:t>
            </w:r>
            <w:r>
              <w:rPr>
                <w:w w:val="110"/>
                <w:sz w:val="24"/>
              </w:rPr>
              <w:t>students</w:t>
            </w:r>
            <w:r>
              <w:rPr>
                <w:spacing w:val="-5"/>
                <w:w w:val="110"/>
                <w:sz w:val="24"/>
              </w:rPr>
              <w:t xml:space="preserve"> </w:t>
            </w:r>
            <w:r>
              <w:rPr>
                <w:w w:val="110"/>
                <w:sz w:val="24"/>
              </w:rPr>
              <w:t>with</w:t>
            </w:r>
            <w:r>
              <w:rPr>
                <w:spacing w:val="-8"/>
                <w:w w:val="110"/>
                <w:sz w:val="24"/>
              </w:rPr>
              <w:t xml:space="preserve"> </w:t>
            </w:r>
            <w:r>
              <w:rPr>
                <w:w w:val="110"/>
                <w:sz w:val="24"/>
              </w:rPr>
              <w:t>foundational</w:t>
            </w:r>
            <w:r>
              <w:rPr>
                <w:spacing w:val="-7"/>
                <w:w w:val="110"/>
                <w:sz w:val="24"/>
              </w:rPr>
              <w:t xml:space="preserve"> </w:t>
            </w:r>
            <w:r>
              <w:rPr>
                <w:w w:val="110"/>
                <w:sz w:val="24"/>
              </w:rPr>
              <w:t>knowledge</w:t>
            </w:r>
            <w:r>
              <w:rPr>
                <w:spacing w:val="-6"/>
                <w:w w:val="110"/>
                <w:sz w:val="24"/>
              </w:rPr>
              <w:t xml:space="preserve"> </w:t>
            </w:r>
            <w:r>
              <w:rPr>
                <w:w w:val="110"/>
                <w:sz w:val="24"/>
              </w:rPr>
              <w:t>of</w:t>
            </w:r>
            <w:r>
              <w:rPr>
                <w:spacing w:val="-5"/>
                <w:w w:val="110"/>
                <w:sz w:val="24"/>
              </w:rPr>
              <w:t xml:space="preserve"> </w:t>
            </w:r>
            <w:r>
              <w:rPr>
                <w:w w:val="110"/>
                <w:sz w:val="24"/>
              </w:rPr>
              <w:t>digital</w:t>
            </w:r>
            <w:r>
              <w:rPr>
                <w:spacing w:val="-7"/>
                <w:w w:val="110"/>
                <w:sz w:val="24"/>
              </w:rPr>
              <w:t xml:space="preserve"> </w:t>
            </w:r>
            <w:r>
              <w:rPr>
                <w:w w:val="110"/>
                <w:sz w:val="24"/>
              </w:rPr>
              <w:t>entrepreneurship, covering</w:t>
            </w:r>
            <w:r>
              <w:rPr>
                <w:spacing w:val="40"/>
                <w:w w:val="110"/>
                <w:sz w:val="24"/>
              </w:rPr>
              <w:t xml:space="preserve"> </w:t>
            </w:r>
            <w:r>
              <w:rPr>
                <w:w w:val="110"/>
                <w:sz w:val="24"/>
              </w:rPr>
              <w:t>business</w:t>
            </w:r>
            <w:r>
              <w:rPr>
                <w:spacing w:val="40"/>
                <w:w w:val="110"/>
                <w:sz w:val="24"/>
              </w:rPr>
              <w:t xml:space="preserve"> </w:t>
            </w:r>
            <w:r>
              <w:rPr>
                <w:w w:val="110"/>
                <w:sz w:val="24"/>
              </w:rPr>
              <w:t>models,</w:t>
            </w:r>
            <w:r>
              <w:rPr>
                <w:spacing w:val="40"/>
                <w:w w:val="110"/>
                <w:sz w:val="24"/>
              </w:rPr>
              <w:t xml:space="preserve"> </w:t>
            </w:r>
            <w:r>
              <w:rPr>
                <w:w w:val="110"/>
                <w:sz w:val="24"/>
              </w:rPr>
              <w:t>e-commerce,</w:t>
            </w:r>
            <w:r>
              <w:rPr>
                <w:spacing w:val="40"/>
                <w:w w:val="110"/>
                <w:sz w:val="24"/>
              </w:rPr>
              <w:t xml:space="preserve"> </w:t>
            </w:r>
            <w:r>
              <w:rPr>
                <w:w w:val="110"/>
                <w:sz w:val="24"/>
              </w:rPr>
              <w:t>and</w:t>
            </w:r>
            <w:r>
              <w:rPr>
                <w:spacing w:val="40"/>
                <w:w w:val="110"/>
                <w:sz w:val="24"/>
              </w:rPr>
              <w:t xml:space="preserve"> </w:t>
            </w:r>
            <w:r>
              <w:rPr>
                <w:w w:val="110"/>
                <w:sz w:val="24"/>
              </w:rPr>
              <w:t>startup</w:t>
            </w:r>
            <w:r>
              <w:rPr>
                <w:spacing w:val="40"/>
                <w:w w:val="110"/>
                <w:sz w:val="24"/>
              </w:rPr>
              <w:t xml:space="preserve"> </w:t>
            </w:r>
            <w:r>
              <w:rPr>
                <w:w w:val="110"/>
                <w:sz w:val="24"/>
              </w:rPr>
              <w:t>ecosystems.</w:t>
            </w:r>
          </w:p>
          <w:p w14:paraId="0DCC0C0B">
            <w:pPr>
              <w:pStyle w:val="9"/>
              <w:numPr>
                <w:ilvl w:val="0"/>
                <w:numId w:val="20"/>
              </w:numPr>
              <w:tabs>
                <w:tab w:val="left" w:pos="470"/>
              </w:tabs>
              <w:spacing w:before="0" w:after="0" w:line="278" w:lineRule="exact"/>
              <w:ind w:left="470" w:right="1140" w:hanging="360"/>
              <w:jc w:val="left"/>
              <w:rPr>
                <w:rFonts w:ascii="Symbol" w:hAnsi="Symbol"/>
                <w:sz w:val="20"/>
              </w:rPr>
            </w:pPr>
            <w:r>
              <w:rPr>
                <w:w w:val="110"/>
                <w:sz w:val="24"/>
              </w:rPr>
              <w:t>To develop</w:t>
            </w:r>
            <w:r>
              <w:rPr>
                <w:spacing w:val="36"/>
                <w:w w:val="110"/>
                <w:sz w:val="24"/>
              </w:rPr>
              <w:t xml:space="preserve"> </w:t>
            </w:r>
            <w:r>
              <w:rPr>
                <w:w w:val="110"/>
                <w:sz w:val="24"/>
              </w:rPr>
              <w:t>practical skills</w:t>
            </w:r>
            <w:r>
              <w:rPr>
                <w:spacing w:val="32"/>
                <w:w w:val="110"/>
                <w:sz w:val="24"/>
              </w:rPr>
              <w:t xml:space="preserve"> </w:t>
            </w:r>
            <w:r>
              <w:rPr>
                <w:w w:val="110"/>
                <w:sz w:val="24"/>
              </w:rPr>
              <w:t>in</w:t>
            </w:r>
            <w:r>
              <w:rPr>
                <w:spacing w:val="33"/>
                <w:w w:val="110"/>
                <w:sz w:val="24"/>
              </w:rPr>
              <w:t xml:space="preserve"> </w:t>
            </w:r>
            <w:r>
              <w:rPr>
                <w:w w:val="110"/>
                <w:sz w:val="24"/>
              </w:rPr>
              <w:t>digital marketing,</w:t>
            </w:r>
            <w:r>
              <w:rPr>
                <w:spacing w:val="36"/>
                <w:w w:val="110"/>
                <w:sz w:val="24"/>
              </w:rPr>
              <w:t xml:space="preserve"> </w:t>
            </w:r>
            <w:r>
              <w:rPr>
                <w:w w:val="110"/>
                <w:sz w:val="24"/>
              </w:rPr>
              <w:t>funding</w:t>
            </w:r>
            <w:r>
              <w:rPr>
                <w:spacing w:val="32"/>
                <w:w w:val="110"/>
                <w:sz w:val="24"/>
              </w:rPr>
              <w:t xml:space="preserve"> </w:t>
            </w:r>
            <w:r>
              <w:rPr>
                <w:w w:val="110"/>
                <w:sz w:val="24"/>
              </w:rPr>
              <w:t>strategies,</w:t>
            </w:r>
            <w:r>
              <w:rPr>
                <w:spacing w:val="36"/>
                <w:w w:val="110"/>
                <w:sz w:val="24"/>
              </w:rPr>
              <w:t xml:space="preserve"> </w:t>
            </w:r>
            <w:r>
              <w:rPr>
                <w:w w:val="110"/>
                <w:sz w:val="24"/>
              </w:rPr>
              <w:t>and</w:t>
            </w:r>
            <w:r>
              <w:rPr>
                <w:spacing w:val="35"/>
                <w:w w:val="110"/>
                <w:sz w:val="24"/>
              </w:rPr>
              <w:t xml:space="preserve"> </w:t>
            </w:r>
            <w:r>
              <w:rPr>
                <w:w w:val="110"/>
                <w:sz w:val="24"/>
              </w:rPr>
              <w:t>legal compliance</w:t>
            </w:r>
            <w:r>
              <w:rPr>
                <w:spacing w:val="40"/>
                <w:w w:val="110"/>
                <w:sz w:val="24"/>
              </w:rPr>
              <w:t xml:space="preserve"> </w:t>
            </w:r>
            <w:r>
              <w:rPr>
                <w:w w:val="110"/>
                <w:sz w:val="24"/>
              </w:rPr>
              <w:t>for</w:t>
            </w:r>
            <w:r>
              <w:rPr>
                <w:spacing w:val="40"/>
                <w:w w:val="110"/>
                <w:sz w:val="24"/>
              </w:rPr>
              <w:t xml:space="preserve"> </w:t>
            </w:r>
            <w:r>
              <w:rPr>
                <w:w w:val="110"/>
                <w:sz w:val="24"/>
              </w:rPr>
              <w:t>launching</w:t>
            </w:r>
            <w:r>
              <w:rPr>
                <w:spacing w:val="40"/>
                <w:w w:val="110"/>
                <w:sz w:val="24"/>
              </w:rPr>
              <w:t xml:space="preserve"> </w:t>
            </w:r>
            <w:r>
              <w:rPr>
                <w:w w:val="110"/>
                <w:sz w:val="24"/>
              </w:rPr>
              <w:t>and</w:t>
            </w:r>
            <w:r>
              <w:rPr>
                <w:spacing w:val="40"/>
                <w:w w:val="110"/>
                <w:sz w:val="24"/>
              </w:rPr>
              <w:t xml:space="preserve"> </w:t>
            </w:r>
            <w:r>
              <w:rPr>
                <w:w w:val="110"/>
                <w:sz w:val="24"/>
              </w:rPr>
              <w:t>scaling</w:t>
            </w:r>
            <w:r>
              <w:rPr>
                <w:spacing w:val="40"/>
                <w:w w:val="110"/>
                <w:sz w:val="24"/>
              </w:rPr>
              <w:t xml:space="preserve"> </w:t>
            </w:r>
            <w:r>
              <w:rPr>
                <w:w w:val="110"/>
                <w:sz w:val="24"/>
              </w:rPr>
              <w:t>digital</w:t>
            </w:r>
            <w:r>
              <w:rPr>
                <w:spacing w:val="40"/>
                <w:w w:val="110"/>
                <w:sz w:val="24"/>
              </w:rPr>
              <w:t xml:space="preserve"> </w:t>
            </w:r>
            <w:r>
              <w:rPr>
                <w:w w:val="110"/>
                <w:sz w:val="24"/>
              </w:rPr>
              <w:t>ventures.</w:t>
            </w:r>
          </w:p>
        </w:tc>
      </w:tr>
      <w:tr w14:paraId="79193470">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3101"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7E5CF0D3">
            <w:pPr>
              <w:pStyle w:val="9"/>
              <w:spacing w:line="279" w:lineRule="exact"/>
              <w:ind w:left="182" w:right="152"/>
              <w:jc w:val="center"/>
              <w:rPr>
                <w:b/>
                <w:sz w:val="24"/>
              </w:rPr>
            </w:pPr>
            <w:r>
              <w:rPr>
                <w:b/>
                <w:w w:val="120"/>
                <w:sz w:val="24"/>
              </w:rPr>
              <w:t>COURSE</w:t>
            </w:r>
            <w:r>
              <w:rPr>
                <w:b/>
                <w:spacing w:val="12"/>
                <w:w w:val="120"/>
                <w:sz w:val="24"/>
              </w:rPr>
              <w:t xml:space="preserve"> </w:t>
            </w:r>
            <w:r>
              <w:rPr>
                <w:b/>
                <w:spacing w:val="-2"/>
                <w:w w:val="120"/>
                <w:sz w:val="24"/>
              </w:rPr>
              <w:t>OUTCOMES:</w:t>
            </w:r>
          </w:p>
          <w:p w14:paraId="1E55A184">
            <w:pPr>
              <w:pStyle w:val="9"/>
              <w:spacing w:before="2"/>
              <w:rPr>
                <w:b/>
                <w:sz w:val="24"/>
              </w:rPr>
            </w:pPr>
            <w:r>
              <w:rPr>
                <w:b/>
                <w:w w:val="110"/>
                <w:sz w:val="24"/>
              </w:rPr>
              <w:t>By</w:t>
            </w:r>
            <w:r>
              <w:rPr>
                <w:b/>
                <w:spacing w:val="19"/>
                <w:w w:val="110"/>
                <w:sz w:val="24"/>
              </w:rPr>
              <w:t xml:space="preserve"> </w:t>
            </w:r>
            <w:r>
              <w:rPr>
                <w:b/>
                <w:w w:val="110"/>
                <w:sz w:val="24"/>
              </w:rPr>
              <w:t>the</w:t>
            </w:r>
            <w:r>
              <w:rPr>
                <w:b/>
                <w:spacing w:val="20"/>
                <w:w w:val="110"/>
                <w:sz w:val="24"/>
              </w:rPr>
              <w:t xml:space="preserve"> </w:t>
            </w:r>
            <w:r>
              <w:rPr>
                <w:b/>
                <w:w w:val="110"/>
                <w:sz w:val="24"/>
              </w:rPr>
              <w:t>end</w:t>
            </w:r>
            <w:r>
              <w:rPr>
                <w:b/>
                <w:spacing w:val="22"/>
                <w:w w:val="110"/>
                <w:sz w:val="24"/>
              </w:rPr>
              <w:t xml:space="preserve"> </w:t>
            </w:r>
            <w:r>
              <w:rPr>
                <w:b/>
                <w:w w:val="110"/>
                <w:sz w:val="24"/>
              </w:rPr>
              <w:t>of</w:t>
            </w:r>
            <w:r>
              <w:rPr>
                <w:b/>
                <w:spacing w:val="25"/>
                <w:w w:val="110"/>
                <w:sz w:val="24"/>
              </w:rPr>
              <w:t xml:space="preserve"> </w:t>
            </w:r>
            <w:r>
              <w:rPr>
                <w:b/>
                <w:w w:val="110"/>
                <w:sz w:val="24"/>
              </w:rPr>
              <w:t>the</w:t>
            </w:r>
            <w:r>
              <w:rPr>
                <w:b/>
                <w:spacing w:val="21"/>
                <w:w w:val="110"/>
                <w:sz w:val="24"/>
              </w:rPr>
              <w:t xml:space="preserve"> </w:t>
            </w:r>
            <w:r>
              <w:rPr>
                <w:b/>
                <w:w w:val="110"/>
                <w:sz w:val="24"/>
              </w:rPr>
              <w:t>course,</w:t>
            </w:r>
            <w:r>
              <w:rPr>
                <w:b/>
                <w:spacing w:val="22"/>
                <w:w w:val="110"/>
                <w:sz w:val="24"/>
              </w:rPr>
              <w:t xml:space="preserve"> </w:t>
            </w:r>
            <w:r>
              <w:rPr>
                <w:b/>
                <w:w w:val="110"/>
                <w:sz w:val="24"/>
              </w:rPr>
              <w:t>students</w:t>
            </w:r>
            <w:r>
              <w:rPr>
                <w:b/>
                <w:spacing w:val="24"/>
                <w:w w:val="110"/>
                <w:sz w:val="24"/>
              </w:rPr>
              <w:t xml:space="preserve"> </w:t>
            </w:r>
            <w:r>
              <w:rPr>
                <w:b/>
                <w:w w:val="110"/>
                <w:sz w:val="24"/>
              </w:rPr>
              <w:t>will</w:t>
            </w:r>
            <w:r>
              <w:rPr>
                <w:b/>
                <w:spacing w:val="25"/>
                <w:w w:val="110"/>
                <w:sz w:val="24"/>
              </w:rPr>
              <w:t xml:space="preserve"> </w:t>
            </w:r>
            <w:r>
              <w:rPr>
                <w:b/>
                <w:w w:val="110"/>
                <w:sz w:val="24"/>
              </w:rPr>
              <w:t>be</w:t>
            </w:r>
            <w:r>
              <w:rPr>
                <w:b/>
                <w:spacing w:val="19"/>
                <w:w w:val="110"/>
                <w:sz w:val="24"/>
              </w:rPr>
              <w:t xml:space="preserve"> </w:t>
            </w:r>
            <w:r>
              <w:rPr>
                <w:b/>
                <w:w w:val="110"/>
                <w:sz w:val="24"/>
              </w:rPr>
              <w:t>able</w:t>
            </w:r>
            <w:r>
              <w:rPr>
                <w:b/>
                <w:spacing w:val="21"/>
                <w:w w:val="110"/>
                <w:sz w:val="24"/>
              </w:rPr>
              <w:t xml:space="preserve"> </w:t>
            </w:r>
            <w:r>
              <w:rPr>
                <w:b/>
                <w:spacing w:val="-5"/>
                <w:w w:val="110"/>
                <w:sz w:val="24"/>
              </w:rPr>
              <w:t>to:</w:t>
            </w:r>
          </w:p>
          <w:p w14:paraId="06B91F7D">
            <w:pPr>
              <w:pStyle w:val="9"/>
              <w:numPr>
                <w:ilvl w:val="0"/>
                <w:numId w:val="21"/>
              </w:numPr>
              <w:tabs>
                <w:tab w:val="left" w:pos="470"/>
              </w:tabs>
              <w:spacing w:before="4" w:after="0" w:line="237" w:lineRule="auto"/>
              <w:ind w:left="470" w:right="1224" w:hanging="360"/>
              <w:jc w:val="left"/>
              <w:rPr>
                <w:sz w:val="24"/>
              </w:rPr>
            </w:pPr>
            <w:r>
              <w:rPr>
                <w:w w:val="110"/>
                <w:sz w:val="24"/>
              </w:rPr>
              <w:t>Explain</w:t>
            </w:r>
            <w:r>
              <w:rPr>
                <w:spacing w:val="40"/>
                <w:w w:val="110"/>
                <w:sz w:val="24"/>
              </w:rPr>
              <w:t xml:space="preserve"> </w:t>
            </w:r>
            <w:r>
              <w:rPr>
                <w:w w:val="110"/>
                <w:sz w:val="24"/>
              </w:rPr>
              <w:t>digital entrepreneurship</w:t>
            </w:r>
            <w:r>
              <w:rPr>
                <w:spacing w:val="40"/>
                <w:w w:val="110"/>
                <w:sz w:val="24"/>
              </w:rPr>
              <w:t xml:space="preserve"> </w:t>
            </w:r>
            <w:r>
              <w:rPr>
                <w:w w:val="110"/>
                <w:sz w:val="24"/>
              </w:rPr>
              <w:t>concepts,</w:t>
            </w:r>
            <w:r>
              <w:rPr>
                <w:spacing w:val="40"/>
                <w:w w:val="110"/>
                <w:sz w:val="24"/>
              </w:rPr>
              <w:t xml:space="preserve"> </w:t>
            </w:r>
            <w:r>
              <w:rPr>
                <w:w w:val="110"/>
                <w:sz w:val="24"/>
              </w:rPr>
              <w:t>startup</w:t>
            </w:r>
            <w:r>
              <w:rPr>
                <w:spacing w:val="40"/>
                <w:w w:val="110"/>
                <w:sz w:val="24"/>
              </w:rPr>
              <w:t xml:space="preserve"> </w:t>
            </w:r>
            <w:r>
              <w:rPr>
                <w:w w:val="110"/>
                <w:sz w:val="24"/>
              </w:rPr>
              <w:t>ecosystems,</w:t>
            </w:r>
            <w:r>
              <w:rPr>
                <w:spacing w:val="40"/>
                <w:w w:val="110"/>
                <w:sz w:val="24"/>
              </w:rPr>
              <w:t xml:space="preserve"> </w:t>
            </w:r>
            <w:r>
              <w:rPr>
                <w:w w:val="110"/>
                <w:sz w:val="24"/>
              </w:rPr>
              <w:t>and</w:t>
            </w:r>
            <w:r>
              <w:rPr>
                <w:spacing w:val="40"/>
                <w:w w:val="110"/>
                <w:sz w:val="24"/>
              </w:rPr>
              <w:t xml:space="preserve"> </w:t>
            </w:r>
            <w:r>
              <w:rPr>
                <w:w w:val="110"/>
                <w:sz w:val="24"/>
              </w:rPr>
              <w:t>factors affecting digital ventures.</w:t>
            </w:r>
          </w:p>
          <w:p w14:paraId="50103AC3">
            <w:pPr>
              <w:pStyle w:val="9"/>
              <w:numPr>
                <w:ilvl w:val="0"/>
                <w:numId w:val="21"/>
              </w:numPr>
              <w:tabs>
                <w:tab w:val="left" w:pos="470"/>
              </w:tabs>
              <w:spacing w:before="2" w:after="0" w:line="240" w:lineRule="auto"/>
              <w:ind w:left="470" w:right="517" w:hanging="360"/>
              <w:jc w:val="left"/>
              <w:rPr>
                <w:sz w:val="24"/>
              </w:rPr>
            </w:pPr>
            <w:r>
              <w:rPr>
                <w:w w:val="110"/>
                <w:sz w:val="24"/>
              </w:rPr>
              <w:t>Compare</w:t>
            </w:r>
            <w:r>
              <w:rPr>
                <w:spacing w:val="37"/>
                <w:w w:val="110"/>
                <w:sz w:val="24"/>
              </w:rPr>
              <w:t xml:space="preserve"> </w:t>
            </w:r>
            <w:r>
              <w:rPr>
                <w:w w:val="110"/>
                <w:sz w:val="24"/>
              </w:rPr>
              <w:t>digital</w:t>
            </w:r>
            <w:r>
              <w:rPr>
                <w:spacing w:val="31"/>
                <w:w w:val="110"/>
                <w:sz w:val="24"/>
              </w:rPr>
              <w:t xml:space="preserve"> </w:t>
            </w:r>
            <w:r>
              <w:rPr>
                <w:w w:val="110"/>
                <w:sz w:val="24"/>
              </w:rPr>
              <w:t>business</w:t>
            </w:r>
            <w:r>
              <w:rPr>
                <w:spacing w:val="31"/>
                <w:w w:val="110"/>
                <w:sz w:val="24"/>
              </w:rPr>
              <w:t xml:space="preserve"> </w:t>
            </w:r>
            <w:r>
              <w:rPr>
                <w:w w:val="110"/>
                <w:sz w:val="24"/>
              </w:rPr>
              <w:t>models</w:t>
            </w:r>
            <w:r>
              <w:rPr>
                <w:spacing w:val="31"/>
                <w:w w:val="110"/>
                <w:sz w:val="24"/>
              </w:rPr>
              <w:t xml:space="preserve"> </w:t>
            </w:r>
            <w:r>
              <w:rPr>
                <w:w w:val="110"/>
                <w:sz w:val="24"/>
              </w:rPr>
              <w:t>(B2B,</w:t>
            </w:r>
            <w:r>
              <w:rPr>
                <w:spacing w:val="37"/>
                <w:w w:val="110"/>
                <w:sz w:val="24"/>
              </w:rPr>
              <w:t xml:space="preserve"> </w:t>
            </w:r>
            <w:r>
              <w:rPr>
                <w:w w:val="110"/>
                <w:sz w:val="24"/>
              </w:rPr>
              <w:t>B2C,</w:t>
            </w:r>
            <w:r>
              <w:rPr>
                <w:spacing w:val="37"/>
                <w:w w:val="110"/>
                <w:sz w:val="24"/>
              </w:rPr>
              <w:t xml:space="preserve"> </w:t>
            </w:r>
            <w:r>
              <w:rPr>
                <w:w w:val="110"/>
                <w:sz w:val="24"/>
              </w:rPr>
              <w:t>SaaS)</w:t>
            </w:r>
            <w:r>
              <w:rPr>
                <w:spacing w:val="37"/>
                <w:w w:val="110"/>
                <w:sz w:val="24"/>
              </w:rPr>
              <w:t xml:space="preserve"> </w:t>
            </w:r>
            <w:r>
              <w:rPr>
                <w:w w:val="110"/>
                <w:sz w:val="24"/>
              </w:rPr>
              <w:t>and</w:t>
            </w:r>
            <w:r>
              <w:rPr>
                <w:spacing w:val="38"/>
                <w:w w:val="110"/>
                <w:sz w:val="24"/>
              </w:rPr>
              <w:t xml:space="preserve"> </w:t>
            </w:r>
            <w:r>
              <w:rPr>
                <w:w w:val="110"/>
                <w:sz w:val="24"/>
              </w:rPr>
              <w:t>evaluate</w:t>
            </w:r>
            <w:r>
              <w:rPr>
                <w:spacing w:val="35"/>
                <w:w w:val="110"/>
                <w:sz w:val="24"/>
              </w:rPr>
              <w:t xml:space="preserve"> </w:t>
            </w:r>
            <w:r>
              <w:rPr>
                <w:w w:val="110"/>
                <w:sz w:val="24"/>
              </w:rPr>
              <w:t>revenue</w:t>
            </w:r>
            <w:r>
              <w:rPr>
                <w:spacing w:val="37"/>
                <w:w w:val="110"/>
                <w:sz w:val="24"/>
              </w:rPr>
              <w:t xml:space="preserve"> </w:t>
            </w:r>
            <w:r>
              <w:rPr>
                <w:w w:val="110"/>
                <w:sz w:val="24"/>
              </w:rPr>
              <w:t>streams like subscriptions/ads.</w:t>
            </w:r>
          </w:p>
          <w:p w14:paraId="05A617EB">
            <w:pPr>
              <w:pStyle w:val="9"/>
              <w:numPr>
                <w:ilvl w:val="0"/>
                <w:numId w:val="21"/>
              </w:numPr>
              <w:tabs>
                <w:tab w:val="left" w:pos="470"/>
              </w:tabs>
              <w:spacing w:before="0" w:after="0" w:line="240" w:lineRule="auto"/>
              <w:ind w:left="470" w:right="828" w:hanging="360"/>
              <w:jc w:val="left"/>
              <w:rPr>
                <w:sz w:val="24"/>
              </w:rPr>
            </w:pPr>
            <w:r>
              <w:rPr>
                <w:w w:val="110"/>
                <w:sz w:val="24"/>
              </w:rPr>
              <w:t>Design</w:t>
            </w:r>
            <w:r>
              <w:rPr>
                <w:spacing w:val="30"/>
                <w:w w:val="110"/>
                <w:sz w:val="24"/>
              </w:rPr>
              <w:t xml:space="preserve"> </w:t>
            </w:r>
            <w:r>
              <w:rPr>
                <w:w w:val="110"/>
                <w:sz w:val="24"/>
              </w:rPr>
              <w:t>a</w:t>
            </w:r>
            <w:r>
              <w:rPr>
                <w:spacing w:val="30"/>
                <w:w w:val="110"/>
                <w:sz w:val="24"/>
              </w:rPr>
              <w:t xml:space="preserve"> </w:t>
            </w:r>
            <w:r>
              <w:rPr>
                <w:w w:val="110"/>
                <w:sz w:val="24"/>
              </w:rPr>
              <w:t>digital</w:t>
            </w:r>
            <w:r>
              <w:rPr>
                <w:spacing w:val="31"/>
                <w:w w:val="110"/>
                <w:sz w:val="24"/>
              </w:rPr>
              <w:t xml:space="preserve"> </w:t>
            </w:r>
            <w:r>
              <w:rPr>
                <w:w w:val="110"/>
                <w:sz w:val="24"/>
              </w:rPr>
              <w:t>marketing</w:t>
            </w:r>
            <w:r>
              <w:rPr>
                <w:spacing w:val="34"/>
                <w:w w:val="110"/>
                <w:sz w:val="24"/>
              </w:rPr>
              <w:t xml:space="preserve"> </w:t>
            </w:r>
            <w:r>
              <w:rPr>
                <w:w w:val="110"/>
                <w:sz w:val="24"/>
              </w:rPr>
              <w:t>funnel</w:t>
            </w:r>
            <w:r>
              <w:rPr>
                <w:spacing w:val="31"/>
                <w:w w:val="110"/>
                <w:sz w:val="24"/>
              </w:rPr>
              <w:t xml:space="preserve"> </w:t>
            </w:r>
            <w:r>
              <w:rPr>
                <w:w w:val="110"/>
                <w:sz w:val="24"/>
              </w:rPr>
              <w:t>using</w:t>
            </w:r>
            <w:r>
              <w:rPr>
                <w:spacing w:val="27"/>
                <w:w w:val="110"/>
                <w:sz w:val="24"/>
              </w:rPr>
              <w:t xml:space="preserve"> </w:t>
            </w:r>
            <w:r>
              <w:rPr>
                <w:w w:val="110"/>
                <w:sz w:val="24"/>
              </w:rPr>
              <w:t>SEO,</w:t>
            </w:r>
            <w:r>
              <w:rPr>
                <w:spacing w:val="30"/>
                <w:w w:val="110"/>
                <w:sz w:val="24"/>
              </w:rPr>
              <w:t xml:space="preserve"> </w:t>
            </w:r>
            <w:r>
              <w:rPr>
                <w:w w:val="110"/>
                <w:sz w:val="24"/>
              </w:rPr>
              <w:t>social</w:t>
            </w:r>
            <w:r>
              <w:rPr>
                <w:spacing w:val="31"/>
                <w:w w:val="110"/>
                <w:sz w:val="24"/>
              </w:rPr>
              <w:t xml:space="preserve"> </w:t>
            </w:r>
            <w:r>
              <w:rPr>
                <w:w w:val="110"/>
                <w:sz w:val="24"/>
              </w:rPr>
              <w:t>media,</w:t>
            </w:r>
            <w:r>
              <w:rPr>
                <w:spacing w:val="30"/>
                <w:w w:val="110"/>
                <w:sz w:val="24"/>
              </w:rPr>
              <w:t xml:space="preserve"> </w:t>
            </w:r>
            <w:r>
              <w:rPr>
                <w:w w:val="110"/>
                <w:sz w:val="24"/>
              </w:rPr>
              <w:t>and</w:t>
            </w:r>
            <w:r>
              <w:rPr>
                <w:spacing w:val="31"/>
                <w:w w:val="110"/>
                <w:sz w:val="24"/>
              </w:rPr>
              <w:t xml:space="preserve"> </w:t>
            </w:r>
            <w:r>
              <w:rPr>
                <w:w w:val="110"/>
                <w:sz w:val="24"/>
              </w:rPr>
              <w:t>growth</w:t>
            </w:r>
            <w:r>
              <w:rPr>
                <w:spacing w:val="33"/>
                <w:w w:val="110"/>
                <w:sz w:val="24"/>
              </w:rPr>
              <w:t xml:space="preserve"> </w:t>
            </w:r>
            <w:r>
              <w:rPr>
                <w:w w:val="110"/>
                <w:sz w:val="24"/>
              </w:rPr>
              <w:t xml:space="preserve">hacking </w:t>
            </w:r>
            <w:r>
              <w:rPr>
                <w:spacing w:val="-2"/>
                <w:w w:val="110"/>
                <w:sz w:val="24"/>
              </w:rPr>
              <w:t>techniques.</w:t>
            </w:r>
          </w:p>
          <w:p w14:paraId="0C36ED5A">
            <w:pPr>
              <w:pStyle w:val="9"/>
              <w:numPr>
                <w:ilvl w:val="0"/>
                <w:numId w:val="21"/>
              </w:numPr>
              <w:tabs>
                <w:tab w:val="left" w:pos="470"/>
              </w:tabs>
              <w:spacing w:before="5" w:after="0" w:line="237" w:lineRule="auto"/>
              <w:ind w:left="470" w:right="198" w:hanging="360"/>
              <w:jc w:val="left"/>
              <w:rPr>
                <w:sz w:val="24"/>
              </w:rPr>
            </w:pPr>
            <w:r>
              <w:rPr>
                <w:w w:val="110"/>
                <w:sz w:val="24"/>
              </w:rPr>
              <w:t>Prepare</w:t>
            </w:r>
            <w:r>
              <w:rPr>
                <w:spacing w:val="33"/>
                <w:w w:val="110"/>
                <w:sz w:val="24"/>
              </w:rPr>
              <w:t xml:space="preserve"> </w:t>
            </w:r>
            <w:r>
              <w:rPr>
                <w:w w:val="110"/>
                <w:sz w:val="24"/>
              </w:rPr>
              <w:t>a</w:t>
            </w:r>
            <w:r>
              <w:rPr>
                <w:spacing w:val="30"/>
                <w:w w:val="110"/>
                <w:sz w:val="24"/>
              </w:rPr>
              <w:t xml:space="preserve"> </w:t>
            </w:r>
            <w:r>
              <w:rPr>
                <w:w w:val="110"/>
                <w:sz w:val="24"/>
              </w:rPr>
              <w:t>funding</w:t>
            </w:r>
            <w:r>
              <w:rPr>
                <w:spacing w:val="30"/>
                <w:w w:val="110"/>
                <w:sz w:val="24"/>
              </w:rPr>
              <w:t xml:space="preserve"> </w:t>
            </w:r>
            <w:r>
              <w:rPr>
                <w:w w:val="110"/>
                <w:sz w:val="24"/>
              </w:rPr>
              <w:t>pitch</w:t>
            </w:r>
            <w:r>
              <w:rPr>
                <w:spacing w:val="27"/>
                <w:w w:val="110"/>
                <w:sz w:val="24"/>
              </w:rPr>
              <w:t xml:space="preserve"> </w:t>
            </w:r>
            <w:r>
              <w:rPr>
                <w:w w:val="110"/>
                <w:sz w:val="24"/>
              </w:rPr>
              <w:t>(elevator</w:t>
            </w:r>
            <w:r>
              <w:rPr>
                <w:spacing w:val="35"/>
                <w:w w:val="110"/>
                <w:sz w:val="24"/>
              </w:rPr>
              <w:t xml:space="preserve"> </w:t>
            </w:r>
            <w:r>
              <w:rPr>
                <w:w w:val="110"/>
                <w:sz w:val="24"/>
              </w:rPr>
              <w:t>pitch/business</w:t>
            </w:r>
            <w:r>
              <w:rPr>
                <w:spacing w:val="30"/>
                <w:w w:val="110"/>
                <w:sz w:val="24"/>
              </w:rPr>
              <w:t xml:space="preserve"> </w:t>
            </w:r>
            <w:r>
              <w:rPr>
                <w:w w:val="110"/>
                <w:sz w:val="24"/>
              </w:rPr>
              <w:t>plan)</w:t>
            </w:r>
            <w:r>
              <w:rPr>
                <w:spacing w:val="32"/>
                <w:w w:val="110"/>
                <w:sz w:val="24"/>
              </w:rPr>
              <w:t xml:space="preserve"> </w:t>
            </w:r>
            <w:r>
              <w:rPr>
                <w:w w:val="110"/>
                <w:sz w:val="24"/>
              </w:rPr>
              <w:t>and</w:t>
            </w:r>
            <w:r>
              <w:rPr>
                <w:spacing w:val="35"/>
                <w:w w:val="110"/>
                <w:sz w:val="24"/>
              </w:rPr>
              <w:t xml:space="preserve"> </w:t>
            </w:r>
            <w:r>
              <w:rPr>
                <w:w w:val="110"/>
                <w:sz w:val="24"/>
              </w:rPr>
              <w:t>identify</w:t>
            </w:r>
            <w:r>
              <w:rPr>
                <w:spacing w:val="39"/>
                <w:w w:val="110"/>
                <w:sz w:val="24"/>
              </w:rPr>
              <w:t xml:space="preserve"> </w:t>
            </w:r>
            <w:r>
              <w:rPr>
                <w:w w:val="110"/>
                <w:sz w:val="24"/>
              </w:rPr>
              <w:t>legal risks</w:t>
            </w:r>
            <w:r>
              <w:rPr>
                <w:spacing w:val="29"/>
                <w:w w:val="110"/>
                <w:sz w:val="24"/>
              </w:rPr>
              <w:t xml:space="preserve"> </w:t>
            </w:r>
            <w:r>
              <w:rPr>
                <w:w w:val="110"/>
                <w:sz w:val="24"/>
              </w:rPr>
              <w:t>(GST, data privacy).</w:t>
            </w:r>
          </w:p>
          <w:p w14:paraId="220F5FD9">
            <w:pPr>
              <w:pStyle w:val="9"/>
              <w:numPr>
                <w:ilvl w:val="0"/>
                <w:numId w:val="21"/>
              </w:numPr>
              <w:tabs>
                <w:tab w:val="left" w:pos="469"/>
              </w:tabs>
              <w:spacing w:before="0" w:after="0" w:line="264" w:lineRule="exact"/>
              <w:ind w:left="469" w:right="0" w:hanging="359"/>
              <w:jc w:val="left"/>
              <w:rPr>
                <w:sz w:val="20"/>
              </w:rPr>
            </w:pPr>
            <w:r>
              <w:rPr>
                <w:w w:val="110"/>
                <w:sz w:val="24"/>
              </w:rPr>
              <w:t>Assess</w:t>
            </w:r>
            <w:r>
              <w:rPr>
                <w:spacing w:val="21"/>
                <w:w w:val="110"/>
                <w:sz w:val="24"/>
              </w:rPr>
              <w:t xml:space="preserve"> </w:t>
            </w:r>
            <w:r>
              <w:rPr>
                <w:w w:val="110"/>
                <w:sz w:val="24"/>
              </w:rPr>
              <w:t>emerging</w:t>
            </w:r>
            <w:r>
              <w:rPr>
                <w:spacing w:val="25"/>
                <w:w w:val="110"/>
                <w:sz w:val="24"/>
              </w:rPr>
              <w:t xml:space="preserve"> </w:t>
            </w:r>
            <w:r>
              <w:rPr>
                <w:w w:val="110"/>
                <w:sz w:val="24"/>
              </w:rPr>
              <w:t>trends</w:t>
            </w:r>
            <w:r>
              <w:rPr>
                <w:spacing w:val="21"/>
                <w:w w:val="110"/>
                <w:sz w:val="24"/>
              </w:rPr>
              <w:t xml:space="preserve"> </w:t>
            </w:r>
            <w:r>
              <w:rPr>
                <w:w w:val="110"/>
                <w:sz w:val="24"/>
              </w:rPr>
              <w:t>(AI,</w:t>
            </w:r>
            <w:r>
              <w:rPr>
                <w:spacing w:val="26"/>
                <w:w w:val="110"/>
                <w:sz w:val="24"/>
              </w:rPr>
              <w:t xml:space="preserve"> </w:t>
            </w:r>
            <w:r>
              <w:rPr>
                <w:w w:val="110"/>
                <w:sz w:val="24"/>
              </w:rPr>
              <w:t>blockchain)</w:t>
            </w:r>
            <w:r>
              <w:rPr>
                <w:spacing w:val="29"/>
                <w:w w:val="110"/>
                <w:sz w:val="24"/>
              </w:rPr>
              <w:t xml:space="preserve"> </w:t>
            </w:r>
            <w:r>
              <w:rPr>
                <w:w w:val="110"/>
                <w:sz w:val="24"/>
              </w:rPr>
              <w:t>and</w:t>
            </w:r>
            <w:r>
              <w:rPr>
                <w:spacing w:val="27"/>
                <w:w w:val="110"/>
                <w:sz w:val="24"/>
              </w:rPr>
              <w:t xml:space="preserve"> </w:t>
            </w:r>
            <w:r>
              <w:rPr>
                <w:w w:val="110"/>
                <w:sz w:val="24"/>
              </w:rPr>
              <w:t>cybersecurity</w:t>
            </w:r>
            <w:r>
              <w:rPr>
                <w:spacing w:val="29"/>
                <w:w w:val="110"/>
                <w:sz w:val="24"/>
              </w:rPr>
              <w:t xml:space="preserve"> </w:t>
            </w:r>
            <w:r>
              <w:rPr>
                <w:w w:val="110"/>
                <w:sz w:val="24"/>
              </w:rPr>
              <w:t>challenges</w:t>
            </w:r>
            <w:r>
              <w:rPr>
                <w:spacing w:val="23"/>
                <w:w w:val="110"/>
                <w:sz w:val="24"/>
              </w:rPr>
              <w:t xml:space="preserve"> </w:t>
            </w:r>
            <w:r>
              <w:rPr>
                <w:w w:val="110"/>
                <w:sz w:val="24"/>
              </w:rPr>
              <w:t>in</w:t>
            </w:r>
            <w:r>
              <w:rPr>
                <w:spacing w:val="26"/>
                <w:w w:val="110"/>
                <w:sz w:val="24"/>
              </w:rPr>
              <w:t xml:space="preserve"> </w:t>
            </w:r>
            <w:r>
              <w:rPr>
                <w:spacing w:val="-2"/>
                <w:w w:val="110"/>
                <w:sz w:val="24"/>
              </w:rPr>
              <w:t>digital</w:t>
            </w:r>
          </w:p>
        </w:tc>
      </w:tr>
      <w:tr w14:paraId="4DCBEF0E">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277" w:hRule="atLeast"/>
        </w:trPr>
        <w:tc>
          <w:tcPr>
            <w:tcW w:w="8502" w:type="dxa"/>
            <w:gridSpan w:val="3"/>
            <w:tcBorders>
              <w:top w:val="single" w:color="000000" w:sz="4" w:space="0"/>
              <w:left w:val="single" w:color="000000" w:sz="4" w:space="0"/>
              <w:bottom w:val="single" w:color="000000" w:sz="4" w:space="0"/>
              <w:right w:val="nil"/>
            </w:tcBorders>
          </w:tcPr>
          <w:p w14:paraId="5AEFBEF0">
            <w:pPr>
              <w:pStyle w:val="9"/>
              <w:spacing w:line="258" w:lineRule="exact"/>
              <w:rPr>
                <w:b/>
                <w:sz w:val="24"/>
              </w:rPr>
            </w:pPr>
            <w:r>
              <w:rPr>
                <w:b/>
                <w:w w:val="115"/>
                <w:sz w:val="24"/>
              </w:rPr>
              <w:t>MODULE</w:t>
            </w:r>
            <w:r>
              <w:rPr>
                <w:b/>
                <w:spacing w:val="-4"/>
                <w:w w:val="115"/>
                <w:sz w:val="24"/>
              </w:rPr>
              <w:t xml:space="preserve"> </w:t>
            </w:r>
            <w:r>
              <w:rPr>
                <w:b/>
                <w:w w:val="115"/>
                <w:sz w:val="24"/>
              </w:rPr>
              <w:t>1:</w:t>
            </w:r>
            <w:r>
              <w:rPr>
                <w:b/>
                <w:spacing w:val="-2"/>
                <w:w w:val="115"/>
                <w:sz w:val="24"/>
              </w:rPr>
              <w:t xml:space="preserve"> </w:t>
            </w:r>
            <w:r>
              <w:rPr>
                <w:b/>
                <w:w w:val="115"/>
                <w:sz w:val="24"/>
              </w:rPr>
              <w:t>FOUNDATIONS</w:t>
            </w:r>
            <w:r>
              <w:rPr>
                <w:b/>
                <w:spacing w:val="-1"/>
                <w:w w:val="115"/>
                <w:sz w:val="24"/>
              </w:rPr>
              <w:t xml:space="preserve"> </w:t>
            </w:r>
            <w:r>
              <w:rPr>
                <w:b/>
                <w:w w:val="115"/>
                <w:sz w:val="24"/>
              </w:rPr>
              <w:t>OF</w:t>
            </w:r>
            <w:r>
              <w:rPr>
                <w:b/>
                <w:spacing w:val="-3"/>
                <w:w w:val="115"/>
                <w:sz w:val="24"/>
              </w:rPr>
              <w:t xml:space="preserve"> </w:t>
            </w:r>
            <w:r>
              <w:rPr>
                <w:b/>
                <w:w w:val="115"/>
                <w:sz w:val="24"/>
              </w:rPr>
              <w:t>DIGITAL</w:t>
            </w:r>
            <w:r>
              <w:rPr>
                <w:b/>
                <w:spacing w:val="-6"/>
                <w:w w:val="115"/>
                <w:sz w:val="24"/>
              </w:rPr>
              <w:t xml:space="preserve"> </w:t>
            </w:r>
            <w:r>
              <w:rPr>
                <w:b/>
                <w:spacing w:val="-2"/>
                <w:w w:val="115"/>
                <w:sz w:val="24"/>
              </w:rPr>
              <w:t>ENTREPRENEURSHIP</w:t>
            </w:r>
          </w:p>
        </w:tc>
        <w:tc>
          <w:tcPr>
            <w:tcW w:w="1962" w:type="dxa"/>
            <w:tcBorders>
              <w:top w:val="single" w:color="000000" w:sz="4" w:space="0"/>
              <w:left w:val="nil"/>
              <w:bottom w:val="single" w:color="000000" w:sz="4" w:space="0"/>
              <w:right w:val="single" w:color="000000" w:sz="4" w:space="0"/>
            </w:tcBorders>
          </w:tcPr>
          <w:p w14:paraId="505CDFF2">
            <w:pPr>
              <w:pStyle w:val="9"/>
              <w:spacing w:line="258" w:lineRule="exact"/>
              <w:ind w:left="746"/>
              <w:rPr>
                <w:b/>
                <w:sz w:val="24"/>
              </w:rPr>
            </w:pPr>
            <w:r>
              <w:rPr>
                <w:b/>
                <w:w w:val="110"/>
                <w:sz w:val="24"/>
              </w:rPr>
              <w:t>12</w:t>
            </w:r>
            <w:r>
              <w:rPr>
                <w:b/>
                <w:spacing w:val="26"/>
                <w:w w:val="110"/>
                <w:sz w:val="24"/>
              </w:rPr>
              <w:t xml:space="preserve"> </w:t>
            </w:r>
            <w:r>
              <w:rPr>
                <w:b/>
                <w:spacing w:val="-5"/>
                <w:w w:val="110"/>
                <w:sz w:val="24"/>
              </w:rPr>
              <w:t>Hrs</w:t>
            </w:r>
          </w:p>
        </w:tc>
      </w:tr>
      <w:tr w14:paraId="7B907CFA">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689"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611DABBA">
            <w:pPr>
              <w:pStyle w:val="9"/>
              <w:spacing w:before="2"/>
              <w:ind w:right="84"/>
              <w:jc w:val="both"/>
              <w:rPr>
                <w:sz w:val="24"/>
              </w:rPr>
            </w:pPr>
            <w:r>
              <w:rPr>
                <w:w w:val="110"/>
                <w:sz w:val="24"/>
              </w:rPr>
              <w:t>Introduction –</w:t>
            </w:r>
            <w:r>
              <w:rPr>
                <w:spacing w:val="40"/>
                <w:w w:val="110"/>
                <w:sz w:val="24"/>
              </w:rPr>
              <w:t xml:space="preserve"> </w:t>
            </w:r>
            <w:r>
              <w:rPr>
                <w:w w:val="110"/>
                <w:sz w:val="24"/>
              </w:rPr>
              <w:t>Meaning</w:t>
            </w:r>
            <w:r>
              <w:rPr>
                <w:spacing w:val="40"/>
                <w:w w:val="110"/>
                <w:sz w:val="24"/>
              </w:rPr>
              <w:t xml:space="preserve"> </w:t>
            </w:r>
            <w:r>
              <w:rPr>
                <w:w w:val="110"/>
                <w:sz w:val="24"/>
              </w:rPr>
              <w:t>of</w:t>
            </w:r>
            <w:r>
              <w:rPr>
                <w:spacing w:val="40"/>
                <w:w w:val="110"/>
                <w:sz w:val="24"/>
              </w:rPr>
              <w:t xml:space="preserve"> </w:t>
            </w:r>
            <w:r>
              <w:rPr>
                <w:w w:val="110"/>
                <w:sz w:val="24"/>
              </w:rPr>
              <w:t>Digital</w:t>
            </w:r>
            <w:r>
              <w:rPr>
                <w:spacing w:val="40"/>
                <w:w w:val="110"/>
                <w:sz w:val="24"/>
              </w:rPr>
              <w:t xml:space="preserve"> </w:t>
            </w:r>
            <w:r>
              <w:rPr>
                <w:w w:val="110"/>
                <w:sz w:val="24"/>
              </w:rPr>
              <w:t>Entrepreneurship</w:t>
            </w:r>
            <w:r>
              <w:rPr>
                <w:spacing w:val="40"/>
                <w:w w:val="110"/>
                <w:sz w:val="24"/>
              </w:rPr>
              <w:t xml:space="preserve"> </w:t>
            </w:r>
            <w:r>
              <w:rPr>
                <w:w w:val="110"/>
                <w:sz w:val="24"/>
              </w:rPr>
              <w:t>–</w:t>
            </w:r>
            <w:r>
              <w:rPr>
                <w:spacing w:val="40"/>
                <w:w w:val="110"/>
                <w:sz w:val="24"/>
              </w:rPr>
              <w:t xml:space="preserve"> </w:t>
            </w:r>
            <w:r>
              <w:rPr>
                <w:w w:val="110"/>
                <w:sz w:val="24"/>
              </w:rPr>
              <w:t>Evolution</w:t>
            </w:r>
            <w:r>
              <w:rPr>
                <w:spacing w:val="40"/>
                <w:w w:val="110"/>
                <w:sz w:val="24"/>
              </w:rPr>
              <w:t xml:space="preserve"> </w:t>
            </w:r>
            <w:r>
              <w:rPr>
                <w:w w:val="110"/>
                <w:sz w:val="24"/>
              </w:rPr>
              <w:t>from</w:t>
            </w:r>
            <w:r>
              <w:rPr>
                <w:spacing w:val="40"/>
                <w:w w:val="110"/>
                <w:sz w:val="24"/>
              </w:rPr>
              <w:t xml:space="preserve"> </w:t>
            </w:r>
            <w:r>
              <w:rPr>
                <w:w w:val="110"/>
                <w:sz w:val="24"/>
              </w:rPr>
              <w:t>Traditional</w:t>
            </w:r>
            <w:r>
              <w:rPr>
                <w:spacing w:val="40"/>
                <w:w w:val="110"/>
                <w:sz w:val="24"/>
              </w:rPr>
              <w:t xml:space="preserve"> </w:t>
            </w:r>
            <w:r>
              <w:rPr>
                <w:w w:val="110"/>
                <w:sz w:val="24"/>
              </w:rPr>
              <w:t>to Digital</w:t>
            </w:r>
            <w:r>
              <w:rPr>
                <w:spacing w:val="40"/>
                <w:w w:val="110"/>
                <w:sz w:val="24"/>
              </w:rPr>
              <w:t xml:space="preserve"> </w:t>
            </w:r>
            <w:r>
              <w:rPr>
                <w:w w:val="110"/>
                <w:sz w:val="24"/>
              </w:rPr>
              <w:t>Business</w:t>
            </w:r>
            <w:r>
              <w:rPr>
                <w:spacing w:val="40"/>
                <w:w w:val="110"/>
                <w:sz w:val="24"/>
              </w:rPr>
              <w:t xml:space="preserve"> </w:t>
            </w:r>
            <w:r>
              <w:rPr>
                <w:w w:val="110"/>
                <w:sz w:val="24"/>
              </w:rPr>
              <w:t>Models</w:t>
            </w:r>
            <w:r>
              <w:rPr>
                <w:spacing w:val="40"/>
                <w:w w:val="110"/>
                <w:sz w:val="24"/>
              </w:rPr>
              <w:t xml:space="preserve"> </w:t>
            </w:r>
            <w:r>
              <w:rPr>
                <w:w w:val="110"/>
                <w:sz w:val="24"/>
              </w:rPr>
              <w:t>–</w:t>
            </w:r>
            <w:r>
              <w:rPr>
                <w:spacing w:val="40"/>
                <w:w w:val="110"/>
                <w:sz w:val="24"/>
              </w:rPr>
              <w:t xml:space="preserve"> </w:t>
            </w:r>
            <w:r>
              <w:rPr>
                <w:w w:val="110"/>
                <w:sz w:val="24"/>
              </w:rPr>
              <w:t>Objectives</w:t>
            </w:r>
            <w:r>
              <w:rPr>
                <w:spacing w:val="40"/>
                <w:w w:val="110"/>
                <w:sz w:val="24"/>
              </w:rPr>
              <w:t xml:space="preserve"> </w:t>
            </w:r>
            <w:r>
              <w:rPr>
                <w:w w:val="110"/>
                <w:sz w:val="24"/>
              </w:rPr>
              <w:t>of</w:t>
            </w:r>
            <w:r>
              <w:rPr>
                <w:spacing w:val="40"/>
                <w:w w:val="110"/>
                <w:sz w:val="24"/>
              </w:rPr>
              <w:t xml:space="preserve"> </w:t>
            </w:r>
            <w:r>
              <w:rPr>
                <w:w w:val="110"/>
                <w:sz w:val="24"/>
              </w:rPr>
              <w:t>Digital</w:t>
            </w:r>
            <w:r>
              <w:rPr>
                <w:spacing w:val="40"/>
                <w:w w:val="110"/>
                <w:sz w:val="24"/>
              </w:rPr>
              <w:t xml:space="preserve"> </w:t>
            </w:r>
            <w:r>
              <w:rPr>
                <w:w w:val="110"/>
                <w:sz w:val="24"/>
              </w:rPr>
              <w:t>Entrepreneurship</w:t>
            </w:r>
            <w:r>
              <w:rPr>
                <w:spacing w:val="40"/>
                <w:w w:val="110"/>
                <w:sz w:val="24"/>
              </w:rPr>
              <w:t xml:space="preserve"> </w:t>
            </w:r>
            <w:r>
              <w:rPr>
                <w:w w:val="110"/>
                <w:sz w:val="24"/>
              </w:rPr>
              <w:t>–</w:t>
            </w:r>
            <w:r>
              <w:rPr>
                <w:spacing w:val="40"/>
                <w:w w:val="110"/>
                <w:sz w:val="24"/>
              </w:rPr>
              <w:t xml:space="preserve"> </w:t>
            </w:r>
            <w:r>
              <w:rPr>
                <w:w w:val="110"/>
                <w:sz w:val="24"/>
              </w:rPr>
              <w:t>Organization</w:t>
            </w:r>
            <w:r>
              <w:rPr>
                <w:spacing w:val="40"/>
                <w:w w:val="110"/>
                <w:sz w:val="24"/>
              </w:rPr>
              <w:t xml:space="preserve"> </w:t>
            </w:r>
            <w:r>
              <w:rPr>
                <w:w w:val="110"/>
                <w:sz w:val="24"/>
              </w:rPr>
              <w:t>of Startup</w:t>
            </w:r>
            <w:r>
              <w:rPr>
                <w:spacing w:val="40"/>
                <w:w w:val="110"/>
                <w:sz w:val="24"/>
              </w:rPr>
              <w:t xml:space="preserve"> </w:t>
            </w:r>
            <w:r>
              <w:rPr>
                <w:w w:val="110"/>
                <w:sz w:val="24"/>
              </w:rPr>
              <w:t>Ecosystem</w:t>
            </w:r>
            <w:r>
              <w:rPr>
                <w:spacing w:val="40"/>
                <w:w w:val="110"/>
                <w:sz w:val="24"/>
              </w:rPr>
              <w:t xml:space="preserve"> </w:t>
            </w:r>
            <w:r>
              <w:rPr>
                <w:w w:val="110"/>
                <w:sz w:val="24"/>
              </w:rPr>
              <w:t>–</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Definition</w:t>
            </w:r>
            <w:r>
              <w:rPr>
                <w:spacing w:val="40"/>
                <w:w w:val="110"/>
                <w:sz w:val="24"/>
              </w:rPr>
              <w:t xml:space="preserve"> </w:t>
            </w:r>
            <w:r>
              <w:rPr>
                <w:w w:val="110"/>
                <w:sz w:val="24"/>
              </w:rPr>
              <w:t>of</w:t>
            </w:r>
            <w:r>
              <w:rPr>
                <w:spacing w:val="40"/>
                <w:w w:val="110"/>
                <w:sz w:val="24"/>
              </w:rPr>
              <w:t xml:space="preserve"> </w:t>
            </w:r>
            <w:r>
              <w:rPr>
                <w:w w:val="110"/>
                <w:sz w:val="24"/>
              </w:rPr>
              <w:t>Startup</w:t>
            </w:r>
            <w:r>
              <w:rPr>
                <w:spacing w:val="40"/>
                <w:w w:val="110"/>
                <w:sz w:val="24"/>
              </w:rPr>
              <w:t xml:space="preserve"> </w:t>
            </w:r>
            <w:r>
              <w:rPr>
                <w:w w:val="110"/>
                <w:sz w:val="24"/>
              </w:rPr>
              <w:t>–</w:t>
            </w:r>
            <w:r>
              <w:rPr>
                <w:spacing w:val="40"/>
                <w:w w:val="110"/>
                <w:sz w:val="24"/>
              </w:rPr>
              <w:t xml:space="preserve"> </w:t>
            </w:r>
            <w:r>
              <w:rPr>
                <w:w w:val="110"/>
                <w:sz w:val="24"/>
              </w:rPr>
              <w:t>Functions</w:t>
            </w:r>
            <w:r>
              <w:rPr>
                <w:spacing w:val="40"/>
                <w:w w:val="110"/>
                <w:sz w:val="24"/>
              </w:rPr>
              <w:t xml:space="preserve"> </w:t>
            </w:r>
            <w:r>
              <w:rPr>
                <w:w w:val="110"/>
                <w:sz w:val="24"/>
              </w:rPr>
              <w:t>of</w:t>
            </w:r>
            <w:r>
              <w:rPr>
                <w:spacing w:val="40"/>
                <w:w w:val="110"/>
                <w:sz w:val="24"/>
              </w:rPr>
              <w:t xml:space="preserve"> </w:t>
            </w:r>
            <w:r>
              <w:rPr>
                <w:w w:val="110"/>
                <w:sz w:val="24"/>
              </w:rPr>
              <w:t>Digital</w:t>
            </w:r>
            <w:r>
              <w:rPr>
                <w:spacing w:val="40"/>
                <w:w w:val="110"/>
                <w:sz w:val="24"/>
              </w:rPr>
              <w:t xml:space="preserve"> </w:t>
            </w:r>
            <w:r>
              <w:rPr>
                <w:w w:val="110"/>
                <w:sz w:val="24"/>
              </w:rPr>
              <w:t>Ventures –</w:t>
            </w:r>
            <w:r>
              <w:rPr>
                <w:spacing w:val="18"/>
                <w:w w:val="110"/>
                <w:sz w:val="24"/>
              </w:rPr>
              <w:t xml:space="preserve"> </w:t>
            </w:r>
            <w:r>
              <w:rPr>
                <w:w w:val="110"/>
                <w:sz w:val="24"/>
              </w:rPr>
              <w:t>Role</w:t>
            </w:r>
            <w:r>
              <w:rPr>
                <w:spacing w:val="18"/>
                <w:w w:val="110"/>
                <w:sz w:val="24"/>
              </w:rPr>
              <w:t xml:space="preserve"> </w:t>
            </w:r>
            <w:r>
              <w:rPr>
                <w:w w:val="110"/>
                <w:sz w:val="24"/>
              </w:rPr>
              <w:t>of</w:t>
            </w:r>
            <w:r>
              <w:rPr>
                <w:spacing w:val="17"/>
                <w:w w:val="110"/>
                <w:sz w:val="24"/>
              </w:rPr>
              <w:t xml:space="preserve"> </w:t>
            </w:r>
            <w:r>
              <w:rPr>
                <w:w w:val="110"/>
                <w:sz w:val="24"/>
              </w:rPr>
              <w:t>Entrepreneurs</w:t>
            </w:r>
            <w:r>
              <w:rPr>
                <w:spacing w:val="18"/>
                <w:w w:val="110"/>
                <w:sz w:val="24"/>
              </w:rPr>
              <w:t xml:space="preserve"> </w:t>
            </w:r>
            <w:r>
              <w:rPr>
                <w:w w:val="110"/>
                <w:sz w:val="24"/>
              </w:rPr>
              <w:t>in</w:t>
            </w:r>
            <w:r>
              <w:rPr>
                <w:spacing w:val="18"/>
                <w:w w:val="110"/>
                <w:sz w:val="24"/>
              </w:rPr>
              <w:t xml:space="preserve"> </w:t>
            </w:r>
            <w:r>
              <w:rPr>
                <w:w w:val="110"/>
                <w:sz w:val="24"/>
              </w:rPr>
              <w:t>Digital</w:t>
            </w:r>
            <w:r>
              <w:rPr>
                <w:spacing w:val="17"/>
                <w:w w:val="110"/>
                <w:sz w:val="24"/>
              </w:rPr>
              <w:t xml:space="preserve"> </w:t>
            </w:r>
            <w:r>
              <w:rPr>
                <w:w w:val="110"/>
                <w:sz w:val="24"/>
              </w:rPr>
              <w:t>Economy</w:t>
            </w:r>
            <w:r>
              <w:rPr>
                <w:spacing w:val="26"/>
                <w:w w:val="110"/>
                <w:sz w:val="24"/>
              </w:rPr>
              <w:t xml:space="preserve"> </w:t>
            </w:r>
            <w:r>
              <w:rPr>
                <w:w w:val="110"/>
                <w:sz w:val="24"/>
              </w:rPr>
              <w:t>–</w:t>
            </w:r>
            <w:r>
              <w:rPr>
                <w:spacing w:val="19"/>
                <w:w w:val="110"/>
                <w:sz w:val="24"/>
              </w:rPr>
              <w:t xml:space="preserve"> </w:t>
            </w:r>
            <w:r>
              <w:rPr>
                <w:w w:val="110"/>
                <w:sz w:val="24"/>
              </w:rPr>
              <w:t>Digital</w:t>
            </w:r>
            <w:r>
              <w:rPr>
                <w:spacing w:val="17"/>
                <w:w w:val="110"/>
                <w:sz w:val="24"/>
              </w:rPr>
              <w:t xml:space="preserve"> </w:t>
            </w:r>
            <w:r>
              <w:rPr>
                <w:w w:val="110"/>
                <w:sz w:val="24"/>
              </w:rPr>
              <w:t>Business</w:t>
            </w:r>
            <w:r>
              <w:rPr>
                <w:spacing w:val="18"/>
                <w:w w:val="110"/>
                <w:sz w:val="24"/>
              </w:rPr>
              <w:t xml:space="preserve"> </w:t>
            </w:r>
            <w:r>
              <w:rPr>
                <w:w w:val="110"/>
                <w:sz w:val="24"/>
              </w:rPr>
              <w:t>Planning</w:t>
            </w:r>
            <w:r>
              <w:rPr>
                <w:spacing w:val="16"/>
                <w:w w:val="110"/>
                <w:sz w:val="24"/>
              </w:rPr>
              <w:t xml:space="preserve"> </w:t>
            </w:r>
            <w:r>
              <w:rPr>
                <w:w w:val="110"/>
                <w:sz w:val="24"/>
              </w:rPr>
              <w:t>–</w:t>
            </w:r>
            <w:r>
              <w:rPr>
                <w:spacing w:val="19"/>
                <w:w w:val="110"/>
                <w:sz w:val="24"/>
              </w:rPr>
              <w:t xml:space="preserve"> </w:t>
            </w:r>
            <w:r>
              <w:rPr>
                <w:w w:val="110"/>
                <w:sz w:val="24"/>
              </w:rPr>
              <w:t>Steps</w:t>
            </w:r>
            <w:r>
              <w:rPr>
                <w:spacing w:val="17"/>
                <w:w w:val="110"/>
                <w:sz w:val="24"/>
              </w:rPr>
              <w:t xml:space="preserve"> </w:t>
            </w:r>
            <w:r>
              <w:rPr>
                <w:w w:val="110"/>
                <w:sz w:val="24"/>
              </w:rPr>
              <w:t>in</w:t>
            </w:r>
            <w:r>
              <w:rPr>
                <w:spacing w:val="17"/>
                <w:w w:val="110"/>
                <w:sz w:val="24"/>
              </w:rPr>
              <w:t xml:space="preserve"> </w:t>
            </w:r>
            <w:r>
              <w:rPr>
                <w:spacing w:val="-2"/>
                <w:w w:val="110"/>
                <w:sz w:val="24"/>
              </w:rPr>
              <w:t>Digital</w:t>
            </w:r>
          </w:p>
          <w:p w14:paraId="4AD4E3AA">
            <w:pPr>
              <w:pStyle w:val="9"/>
              <w:spacing w:before="21" w:line="220" w:lineRule="auto"/>
              <w:ind w:right="163"/>
              <w:jc w:val="both"/>
              <w:rPr>
                <w:sz w:val="24"/>
              </w:rPr>
            </w:pPr>
            <w:r>
              <w:rPr>
                <w:w w:val="110"/>
                <w:sz w:val="24"/>
              </w:rPr>
              <w:t>Business</w:t>
            </w:r>
            <w:r>
              <w:rPr>
                <w:spacing w:val="40"/>
                <w:w w:val="110"/>
                <w:sz w:val="24"/>
              </w:rPr>
              <w:t xml:space="preserve"> </w:t>
            </w:r>
            <w:r>
              <w:rPr>
                <w:w w:val="110"/>
                <w:sz w:val="24"/>
              </w:rPr>
              <w:t>Planning</w:t>
            </w:r>
            <w:r>
              <w:rPr>
                <w:spacing w:val="40"/>
                <w:w w:val="110"/>
                <w:sz w:val="24"/>
              </w:rPr>
              <w:t xml:space="preserve"> </w:t>
            </w:r>
            <w:r>
              <w:rPr>
                <w:w w:val="110"/>
                <w:sz w:val="24"/>
              </w:rPr>
              <w:t>–</w:t>
            </w:r>
            <w:r>
              <w:rPr>
                <w:spacing w:val="40"/>
                <w:w w:val="110"/>
                <w:sz w:val="24"/>
              </w:rPr>
              <w:t xml:space="preserve"> </w:t>
            </w:r>
            <w:r>
              <w:rPr>
                <w:w w:val="110"/>
                <w:sz w:val="24"/>
              </w:rPr>
              <w:t>Principles</w:t>
            </w:r>
            <w:r>
              <w:rPr>
                <w:spacing w:val="40"/>
                <w:w w:val="110"/>
                <w:sz w:val="24"/>
              </w:rPr>
              <w:t xml:space="preserve"> </w:t>
            </w:r>
            <w:r>
              <w:rPr>
                <w:w w:val="110"/>
                <w:sz w:val="24"/>
              </w:rPr>
              <w:t>of</w:t>
            </w:r>
            <w:r>
              <w:rPr>
                <w:spacing w:val="40"/>
                <w:w w:val="110"/>
                <w:sz w:val="24"/>
              </w:rPr>
              <w:t xml:space="preserve"> </w:t>
            </w:r>
            <w:r>
              <w:rPr>
                <w:w w:val="110"/>
                <w:sz w:val="24"/>
              </w:rPr>
              <w:t>Sound</w:t>
            </w:r>
            <w:r>
              <w:rPr>
                <w:spacing w:val="40"/>
                <w:w w:val="110"/>
                <w:sz w:val="24"/>
              </w:rPr>
              <w:t xml:space="preserve"> </w:t>
            </w:r>
            <w:r>
              <w:rPr>
                <w:w w:val="110"/>
                <w:sz w:val="24"/>
              </w:rPr>
              <w:t>Digital</w:t>
            </w:r>
            <w:r>
              <w:rPr>
                <w:spacing w:val="40"/>
                <w:w w:val="110"/>
                <w:sz w:val="24"/>
              </w:rPr>
              <w:t xml:space="preserve"> </w:t>
            </w:r>
            <w:r>
              <w:rPr>
                <w:w w:val="110"/>
                <w:sz w:val="24"/>
              </w:rPr>
              <w:t>Business</w:t>
            </w:r>
            <w:r>
              <w:rPr>
                <w:spacing w:val="40"/>
                <w:w w:val="110"/>
                <w:sz w:val="24"/>
              </w:rPr>
              <w:t xml:space="preserve"> </w:t>
            </w:r>
            <w:r>
              <w:rPr>
                <w:w w:val="110"/>
                <w:sz w:val="24"/>
              </w:rPr>
              <w:t>Model</w:t>
            </w:r>
            <w:r>
              <w:rPr>
                <w:spacing w:val="40"/>
                <w:w w:val="110"/>
                <w:sz w:val="24"/>
              </w:rPr>
              <w:t xml:space="preserve"> </w:t>
            </w:r>
            <w:r>
              <w:rPr>
                <w:w w:val="110"/>
                <w:sz w:val="24"/>
              </w:rPr>
              <w:t>–</w:t>
            </w:r>
            <w:r>
              <w:rPr>
                <w:spacing w:val="40"/>
                <w:w w:val="110"/>
                <w:sz w:val="24"/>
              </w:rPr>
              <w:t xml:space="preserve"> </w:t>
            </w:r>
            <w:r>
              <w:rPr>
                <w:w w:val="110"/>
                <w:sz w:val="24"/>
              </w:rPr>
              <w:t>Factors</w:t>
            </w:r>
            <w:r>
              <w:rPr>
                <w:spacing w:val="40"/>
                <w:w w:val="110"/>
                <w:sz w:val="24"/>
              </w:rPr>
              <w:t xml:space="preserve"> </w:t>
            </w:r>
            <w:r>
              <w:rPr>
                <w:w w:val="110"/>
                <w:sz w:val="24"/>
              </w:rPr>
              <w:t>Affecting Digital</w:t>
            </w:r>
            <w:r>
              <w:rPr>
                <w:spacing w:val="40"/>
                <w:w w:val="110"/>
                <w:sz w:val="24"/>
              </w:rPr>
              <w:t xml:space="preserve"> </w:t>
            </w:r>
            <w:r>
              <w:rPr>
                <w:w w:val="110"/>
                <w:sz w:val="24"/>
              </w:rPr>
              <w:t>Ventures</w:t>
            </w:r>
            <w:r>
              <w:rPr>
                <w:spacing w:val="40"/>
                <w:w w:val="110"/>
                <w:sz w:val="24"/>
              </w:rPr>
              <w:t xml:space="preserve"> </w:t>
            </w:r>
            <w:r>
              <w:rPr>
                <w:w w:val="110"/>
                <w:sz w:val="24"/>
              </w:rPr>
              <w:t>(Regulatory,</w:t>
            </w:r>
            <w:r>
              <w:rPr>
                <w:spacing w:val="40"/>
                <w:w w:val="110"/>
                <w:sz w:val="24"/>
              </w:rPr>
              <w:t xml:space="preserve"> </w:t>
            </w:r>
            <w:r>
              <w:rPr>
                <w:w w:val="110"/>
                <w:sz w:val="24"/>
              </w:rPr>
              <w:t>Technological,</w:t>
            </w:r>
            <w:r>
              <w:rPr>
                <w:spacing w:val="40"/>
                <w:w w:val="110"/>
                <w:sz w:val="24"/>
              </w:rPr>
              <w:t xml:space="preserve"> </w:t>
            </w:r>
            <w:r>
              <w:rPr>
                <w:w w:val="110"/>
                <w:sz w:val="24"/>
              </w:rPr>
              <w:t>Market</w:t>
            </w:r>
            <w:r>
              <w:rPr>
                <w:spacing w:val="40"/>
                <w:w w:val="110"/>
                <w:sz w:val="24"/>
              </w:rPr>
              <w:t xml:space="preserve"> </w:t>
            </w:r>
            <w:r>
              <w:rPr>
                <w:w w:val="110"/>
                <w:sz w:val="24"/>
              </w:rPr>
              <w:t>Competition).</w:t>
            </w:r>
          </w:p>
        </w:tc>
      </w:tr>
      <w:tr w14:paraId="5D5C188D">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282" w:hRule="atLeast"/>
        </w:trPr>
        <w:tc>
          <w:tcPr>
            <w:tcW w:w="8502" w:type="dxa"/>
            <w:gridSpan w:val="3"/>
            <w:tcBorders>
              <w:top w:val="single" w:color="000000" w:sz="4" w:space="0"/>
              <w:left w:val="single" w:color="000000" w:sz="4" w:space="0"/>
              <w:bottom w:val="single" w:color="000000" w:sz="4" w:space="0"/>
              <w:right w:val="nil"/>
            </w:tcBorders>
          </w:tcPr>
          <w:p w14:paraId="0A82E947">
            <w:pPr>
              <w:pStyle w:val="9"/>
              <w:spacing w:line="263" w:lineRule="exact"/>
              <w:ind w:left="139"/>
              <w:rPr>
                <w:b/>
                <w:sz w:val="24"/>
              </w:rPr>
            </w:pPr>
            <w:r>
              <w:rPr>
                <w:b/>
                <w:w w:val="115"/>
                <w:sz w:val="24"/>
              </w:rPr>
              <w:t>MODULE</w:t>
            </w:r>
            <w:r>
              <w:rPr>
                <w:b/>
                <w:spacing w:val="8"/>
                <w:w w:val="115"/>
                <w:sz w:val="24"/>
              </w:rPr>
              <w:t xml:space="preserve"> </w:t>
            </w:r>
            <w:r>
              <w:rPr>
                <w:b/>
                <w:w w:val="115"/>
                <w:sz w:val="24"/>
              </w:rPr>
              <w:t>2:</w:t>
            </w:r>
            <w:r>
              <w:rPr>
                <w:b/>
                <w:spacing w:val="12"/>
                <w:w w:val="115"/>
                <w:sz w:val="24"/>
              </w:rPr>
              <w:t xml:space="preserve"> </w:t>
            </w:r>
            <w:r>
              <w:rPr>
                <w:b/>
                <w:w w:val="115"/>
                <w:sz w:val="24"/>
              </w:rPr>
              <w:t>DIGITAL</w:t>
            </w:r>
            <w:r>
              <w:rPr>
                <w:b/>
                <w:spacing w:val="11"/>
                <w:w w:val="115"/>
                <w:sz w:val="24"/>
              </w:rPr>
              <w:t xml:space="preserve"> </w:t>
            </w:r>
            <w:r>
              <w:rPr>
                <w:b/>
                <w:w w:val="115"/>
                <w:sz w:val="24"/>
              </w:rPr>
              <w:t>BUSINESS</w:t>
            </w:r>
            <w:r>
              <w:rPr>
                <w:b/>
                <w:spacing w:val="11"/>
                <w:w w:val="115"/>
                <w:sz w:val="24"/>
              </w:rPr>
              <w:t xml:space="preserve"> </w:t>
            </w:r>
            <w:r>
              <w:rPr>
                <w:b/>
                <w:w w:val="115"/>
                <w:sz w:val="24"/>
              </w:rPr>
              <w:t>MODELS</w:t>
            </w:r>
            <w:r>
              <w:rPr>
                <w:b/>
                <w:spacing w:val="8"/>
                <w:w w:val="115"/>
                <w:sz w:val="24"/>
              </w:rPr>
              <w:t xml:space="preserve"> </w:t>
            </w:r>
            <w:r>
              <w:rPr>
                <w:b/>
                <w:w w:val="115"/>
                <w:sz w:val="24"/>
              </w:rPr>
              <w:t>&amp;</w:t>
            </w:r>
            <w:r>
              <w:rPr>
                <w:b/>
                <w:spacing w:val="12"/>
                <w:w w:val="115"/>
                <w:sz w:val="24"/>
              </w:rPr>
              <w:t xml:space="preserve"> </w:t>
            </w:r>
            <w:r>
              <w:rPr>
                <w:b/>
                <w:w w:val="115"/>
                <w:sz w:val="24"/>
              </w:rPr>
              <w:t>E-</w:t>
            </w:r>
            <w:r>
              <w:rPr>
                <w:b/>
                <w:spacing w:val="-2"/>
                <w:w w:val="115"/>
                <w:sz w:val="24"/>
              </w:rPr>
              <w:t>COMMERCE</w:t>
            </w:r>
          </w:p>
        </w:tc>
        <w:tc>
          <w:tcPr>
            <w:tcW w:w="1962" w:type="dxa"/>
            <w:tcBorders>
              <w:top w:val="single" w:color="000000" w:sz="4" w:space="0"/>
              <w:left w:val="nil"/>
              <w:bottom w:val="single" w:color="000000" w:sz="4" w:space="0"/>
              <w:right w:val="single" w:color="000000" w:sz="4" w:space="0"/>
            </w:tcBorders>
          </w:tcPr>
          <w:p w14:paraId="1C1B6F95">
            <w:pPr>
              <w:pStyle w:val="9"/>
              <w:spacing w:line="263" w:lineRule="exact"/>
              <w:ind w:left="0" w:right="108"/>
              <w:jc w:val="right"/>
              <w:rPr>
                <w:b/>
                <w:sz w:val="24"/>
              </w:rPr>
            </w:pPr>
            <w:r>
              <w:rPr>
                <w:b/>
                <w:w w:val="110"/>
                <w:sz w:val="24"/>
              </w:rPr>
              <w:t>14</w:t>
            </w:r>
            <w:r>
              <w:rPr>
                <w:b/>
                <w:spacing w:val="25"/>
                <w:w w:val="110"/>
                <w:sz w:val="24"/>
              </w:rPr>
              <w:t xml:space="preserve"> </w:t>
            </w:r>
            <w:r>
              <w:rPr>
                <w:b/>
                <w:spacing w:val="-5"/>
                <w:w w:val="110"/>
                <w:sz w:val="24"/>
              </w:rPr>
              <w:t>Hrs</w:t>
            </w:r>
          </w:p>
        </w:tc>
      </w:tr>
      <w:tr w14:paraId="77E9CDE3">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411"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7E753123">
            <w:pPr>
              <w:pStyle w:val="9"/>
              <w:spacing w:before="6" w:line="235" w:lineRule="auto"/>
              <w:ind w:right="88"/>
              <w:jc w:val="both"/>
              <w:rPr>
                <w:sz w:val="24"/>
              </w:rPr>
            </w:pPr>
            <w:r>
              <w:rPr>
                <w:w w:val="110"/>
                <w:sz w:val="24"/>
              </w:rPr>
              <w:t>Introduction – Meaning &amp; Definition of Digital Business Models – Types: B2B, B2C, C2C, SaaS, Subscription, Freemium – Revenue Streams (Ads, Affiliate, Subscriptions)</w:t>
            </w:r>
            <w:r>
              <w:rPr>
                <w:spacing w:val="40"/>
                <w:w w:val="110"/>
                <w:sz w:val="24"/>
              </w:rPr>
              <w:t xml:space="preserve"> </w:t>
            </w:r>
            <w:r>
              <w:rPr>
                <w:w w:val="110"/>
                <w:sz w:val="24"/>
              </w:rPr>
              <w:t>–</w:t>
            </w:r>
            <w:r>
              <w:rPr>
                <w:spacing w:val="80"/>
                <w:w w:val="110"/>
                <w:sz w:val="24"/>
              </w:rPr>
              <w:t xml:space="preserve"> </w:t>
            </w:r>
            <w:r>
              <w:rPr>
                <w:w w:val="110"/>
                <w:sz w:val="24"/>
              </w:rPr>
              <w:t>Platform-Based Models (Amazon, Uber, Swiggy) – Lean Startup Methodology – Minimum Viable Product (MVP) – Future of E-Commerce – Valuation of Digital Marketplaces –</w:t>
            </w:r>
            <w:r>
              <w:rPr>
                <w:spacing w:val="80"/>
                <w:w w:val="110"/>
                <w:sz w:val="24"/>
              </w:rPr>
              <w:t xml:space="preserve"> </w:t>
            </w:r>
            <w:r>
              <w:rPr>
                <w:w w:val="110"/>
                <w:sz w:val="24"/>
              </w:rPr>
              <w:t>Simple</w:t>
            </w:r>
            <w:r>
              <w:rPr>
                <w:spacing w:val="40"/>
                <w:w w:val="110"/>
                <w:sz w:val="24"/>
              </w:rPr>
              <w:t xml:space="preserve"> </w:t>
            </w:r>
            <w:r>
              <w:rPr>
                <w:w w:val="110"/>
                <w:sz w:val="24"/>
              </w:rPr>
              <w:t>Problems</w:t>
            </w:r>
            <w:r>
              <w:rPr>
                <w:spacing w:val="40"/>
                <w:w w:val="110"/>
                <w:sz w:val="24"/>
              </w:rPr>
              <w:t xml:space="preserve"> </w:t>
            </w:r>
            <w:r>
              <w:rPr>
                <w:w w:val="110"/>
                <w:sz w:val="24"/>
              </w:rPr>
              <w:t>on</w:t>
            </w:r>
            <w:r>
              <w:rPr>
                <w:spacing w:val="40"/>
                <w:w w:val="110"/>
                <w:sz w:val="24"/>
              </w:rPr>
              <w:t xml:space="preserve"> </w:t>
            </w:r>
            <w:r>
              <w:rPr>
                <w:w w:val="110"/>
                <w:sz w:val="24"/>
              </w:rPr>
              <w:t>Customer</w:t>
            </w:r>
            <w:r>
              <w:rPr>
                <w:spacing w:val="40"/>
                <w:w w:val="110"/>
                <w:sz w:val="24"/>
              </w:rPr>
              <w:t xml:space="preserve"> </w:t>
            </w:r>
            <w:r>
              <w:rPr>
                <w:w w:val="110"/>
                <w:sz w:val="24"/>
              </w:rPr>
              <w:t>Acquisition</w:t>
            </w:r>
            <w:r>
              <w:rPr>
                <w:spacing w:val="40"/>
                <w:w w:val="110"/>
                <w:sz w:val="24"/>
              </w:rPr>
              <w:t xml:space="preserve"> </w:t>
            </w:r>
            <w:r>
              <w:rPr>
                <w:w w:val="110"/>
                <w:sz w:val="24"/>
              </w:rPr>
              <w:t>Cost</w:t>
            </w:r>
            <w:r>
              <w:rPr>
                <w:spacing w:val="40"/>
                <w:w w:val="110"/>
                <w:sz w:val="24"/>
              </w:rPr>
              <w:t xml:space="preserve"> </w:t>
            </w:r>
            <w:r>
              <w:rPr>
                <w:w w:val="110"/>
                <w:sz w:val="24"/>
              </w:rPr>
              <w:t>(CAC)</w:t>
            </w:r>
            <w:r>
              <w:rPr>
                <w:spacing w:val="40"/>
                <w:w w:val="110"/>
                <w:sz w:val="24"/>
              </w:rPr>
              <w:t xml:space="preserve"> </w:t>
            </w:r>
            <w:r>
              <w:rPr>
                <w:w w:val="110"/>
                <w:sz w:val="24"/>
              </w:rPr>
              <w:t>vs</w:t>
            </w:r>
            <w:r>
              <w:rPr>
                <w:spacing w:val="40"/>
                <w:w w:val="110"/>
                <w:sz w:val="24"/>
              </w:rPr>
              <w:t xml:space="preserve"> </w:t>
            </w:r>
            <w:r>
              <w:rPr>
                <w:w w:val="110"/>
                <w:sz w:val="24"/>
              </w:rPr>
              <w:t>Lifetime</w:t>
            </w:r>
            <w:r>
              <w:rPr>
                <w:spacing w:val="40"/>
                <w:w w:val="110"/>
                <w:sz w:val="24"/>
              </w:rPr>
              <w:t xml:space="preserve"> </w:t>
            </w:r>
            <w:r>
              <w:rPr>
                <w:w w:val="110"/>
                <w:sz w:val="24"/>
              </w:rPr>
              <w:t>Value</w:t>
            </w:r>
            <w:r>
              <w:rPr>
                <w:spacing w:val="40"/>
                <w:w w:val="110"/>
                <w:sz w:val="24"/>
              </w:rPr>
              <w:t xml:space="preserve"> </w:t>
            </w:r>
            <w:r>
              <w:rPr>
                <w:w w:val="110"/>
                <w:sz w:val="24"/>
              </w:rPr>
              <w:t>(LTV).</w:t>
            </w:r>
          </w:p>
        </w:tc>
      </w:tr>
      <w:tr w14:paraId="5C209A2A">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278" w:hRule="atLeast"/>
        </w:trPr>
        <w:tc>
          <w:tcPr>
            <w:tcW w:w="8502" w:type="dxa"/>
            <w:gridSpan w:val="3"/>
            <w:tcBorders>
              <w:top w:val="single" w:color="000000" w:sz="4" w:space="0"/>
              <w:left w:val="single" w:color="000000" w:sz="4" w:space="0"/>
              <w:bottom w:val="single" w:color="000000" w:sz="4" w:space="0"/>
              <w:right w:val="nil"/>
            </w:tcBorders>
          </w:tcPr>
          <w:p w14:paraId="648831F7">
            <w:pPr>
              <w:pStyle w:val="9"/>
              <w:spacing w:line="258" w:lineRule="exact"/>
              <w:rPr>
                <w:b/>
                <w:sz w:val="24"/>
              </w:rPr>
            </w:pPr>
            <w:r>
              <w:rPr>
                <w:b/>
                <w:w w:val="115"/>
                <w:sz w:val="24"/>
              </w:rPr>
              <w:t>MODULE</w:t>
            </w:r>
            <w:r>
              <w:rPr>
                <w:b/>
                <w:spacing w:val="-8"/>
                <w:w w:val="115"/>
                <w:sz w:val="24"/>
              </w:rPr>
              <w:t xml:space="preserve"> </w:t>
            </w:r>
            <w:r>
              <w:rPr>
                <w:b/>
                <w:w w:val="115"/>
                <w:sz w:val="24"/>
              </w:rPr>
              <w:t>3:</w:t>
            </w:r>
            <w:r>
              <w:rPr>
                <w:b/>
                <w:spacing w:val="-6"/>
                <w:w w:val="115"/>
                <w:sz w:val="24"/>
              </w:rPr>
              <w:t xml:space="preserve"> </w:t>
            </w:r>
            <w:r>
              <w:rPr>
                <w:b/>
                <w:w w:val="115"/>
                <w:sz w:val="24"/>
              </w:rPr>
              <w:t>DIGITAL</w:t>
            </w:r>
            <w:r>
              <w:rPr>
                <w:b/>
                <w:spacing w:val="-5"/>
                <w:w w:val="115"/>
                <w:sz w:val="24"/>
              </w:rPr>
              <w:t xml:space="preserve"> </w:t>
            </w:r>
            <w:r>
              <w:rPr>
                <w:b/>
                <w:w w:val="115"/>
                <w:sz w:val="24"/>
              </w:rPr>
              <w:t>MARKETING</w:t>
            </w:r>
            <w:r>
              <w:rPr>
                <w:b/>
                <w:spacing w:val="-1"/>
                <w:w w:val="115"/>
                <w:sz w:val="24"/>
              </w:rPr>
              <w:t xml:space="preserve"> </w:t>
            </w:r>
            <w:r>
              <w:rPr>
                <w:b/>
                <w:w w:val="115"/>
                <w:sz w:val="24"/>
              </w:rPr>
              <w:t>&amp;</w:t>
            </w:r>
            <w:r>
              <w:rPr>
                <w:b/>
                <w:spacing w:val="-8"/>
                <w:w w:val="115"/>
                <w:sz w:val="24"/>
              </w:rPr>
              <w:t xml:space="preserve"> </w:t>
            </w:r>
            <w:r>
              <w:rPr>
                <w:b/>
                <w:w w:val="115"/>
                <w:sz w:val="24"/>
              </w:rPr>
              <w:t>GROWTH</w:t>
            </w:r>
            <w:r>
              <w:rPr>
                <w:b/>
                <w:spacing w:val="-6"/>
                <w:w w:val="115"/>
                <w:sz w:val="24"/>
              </w:rPr>
              <w:t xml:space="preserve"> </w:t>
            </w:r>
            <w:r>
              <w:rPr>
                <w:b/>
                <w:spacing w:val="-2"/>
                <w:w w:val="115"/>
                <w:sz w:val="24"/>
              </w:rPr>
              <w:t>STRATEGIES</w:t>
            </w:r>
          </w:p>
        </w:tc>
        <w:tc>
          <w:tcPr>
            <w:tcW w:w="1962" w:type="dxa"/>
            <w:tcBorders>
              <w:top w:val="single" w:color="000000" w:sz="4" w:space="0"/>
              <w:left w:val="nil"/>
              <w:bottom w:val="single" w:color="000000" w:sz="4" w:space="0"/>
              <w:right w:val="single" w:color="000000" w:sz="4" w:space="0"/>
            </w:tcBorders>
          </w:tcPr>
          <w:p w14:paraId="05503F11">
            <w:pPr>
              <w:pStyle w:val="9"/>
              <w:spacing w:line="258" w:lineRule="exact"/>
              <w:ind w:left="0" w:right="132"/>
              <w:jc w:val="right"/>
              <w:rPr>
                <w:b/>
                <w:sz w:val="24"/>
              </w:rPr>
            </w:pPr>
            <w:r>
              <w:rPr>
                <w:b/>
                <w:w w:val="110"/>
                <w:sz w:val="24"/>
              </w:rPr>
              <w:t>12</w:t>
            </w:r>
            <w:r>
              <w:rPr>
                <w:b/>
                <w:spacing w:val="25"/>
                <w:w w:val="110"/>
                <w:sz w:val="24"/>
              </w:rPr>
              <w:t xml:space="preserve"> </w:t>
            </w:r>
            <w:r>
              <w:rPr>
                <w:b/>
                <w:spacing w:val="-5"/>
                <w:w w:val="110"/>
                <w:sz w:val="24"/>
              </w:rPr>
              <w:t>Hrs</w:t>
            </w:r>
          </w:p>
        </w:tc>
      </w:tr>
      <w:tr w14:paraId="0D315234">
        <w:tblPrEx>
          <w:tblBorders>
            <w:top w:val="thinThickMediumGap" w:color="612221" w:sz="12" w:space="0"/>
            <w:left w:val="thinThickMediumGap" w:color="612221" w:sz="12" w:space="0"/>
            <w:bottom w:val="thinThickMediumGap" w:color="612221" w:sz="12" w:space="0"/>
            <w:right w:val="thinThickMediumGap" w:color="612221" w:sz="12" w:space="0"/>
            <w:insideH w:val="thinThickMediumGap" w:color="612221" w:sz="12" w:space="0"/>
            <w:insideV w:val="thinThickMediumGap" w:color="612221" w:sz="12" w:space="0"/>
          </w:tblBorders>
          <w:tblCellMar>
            <w:top w:w="0" w:type="dxa"/>
            <w:left w:w="0" w:type="dxa"/>
            <w:bottom w:w="0" w:type="dxa"/>
            <w:right w:w="0" w:type="dxa"/>
          </w:tblCellMar>
        </w:tblPrEx>
        <w:trPr>
          <w:trHeight w:val="1411" w:hRule="atLeast"/>
        </w:trPr>
        <w:tc>
          <w:tcPr>
            <w:tcW w:w="10464" w:type="dxa"/>
            <w:gridSpan w:val="4"/>
            <w:tcBorders>
              <w:top w:val="single" w:color="000000" w:sz="4" w:space="0"/>
              <w:left w:val="single" w:color="000000" w:sz="4" w:space="0"/>
              <w:bottom w:val="single" w:color="000000" w:sz="4" w:space="0"/>
              <w:right w:val="single" w:color="000000" w:sz="4" w:space="0"/>
            </w:tcBorders>
          </w:tcPr>
          <w:p w14:paraId="5F06B3DF">
            <w:pPr>
              <w:pStyle w:val="9"/>
              <w:spacing w:before="2"/>
              <w:ind w:right="88"/>
              <w:jc w:val="both"/>
              <w:rPr>
                <w:sz w:val="24"/>
              </w:rPr>
            </w:pPr>
            <w:r>
              <w:rPr>
                <w:b/>
                <w:w w:val="110"/>
                <w:sz w:val="24"/>
              </w:rPr>
              <w:t xml:space="preserve">Introduction </w:t>
            </w:r>
            <w:r>
              <w:rPr>
                <w:w w:val="110"/>
                <w:sz w:val="24"/>
              </w:rPr>
              <w:t>– Meaning of Digital Marketing – Tools: SEO, SEM, Social Media, Email Marketing, Influencer Marketing – Growth Hacking Techniques – Payment Gateways and Logistics</w:t>
            </w:r>
            <w:r>
              <w:rPr>
                <w:spacing w:val="42"/>
                <w:w w:val="110"/>
                <w:sz w:val="24"/>
              </w:rPr>
              <w:t xml:space="preserve"> </w:t>
            </w:r>
            <w:r>
              <w:rPr>
                <w:w w:val="110"/>
                <w:sz w:val="24"/>
              </w:rPr>
              <w:t>–</w:t>
            </w:r>
            <w:r>
              <w:rPr>
                <w:spacing w:val="41"/>
                <w:w w:val="110"/>
                <w:sz w:val="24"/>
              </w:rPr>
              <w:t xml:space="preserve"> </w:t>
            </w:r>
            <w:r>
              <w:rPr>
                <w:w w:val="110"/>
                <w:sz w:val="24"/>
              </w:rPr>
              <w:t>Customer</w:t>
            </w:r>
            <w:r>
              <w:rPr>
                <w:spacing w:val="40"/>
                <w:w w:val="110"/>
                <w:sz w:val="24"/>
              </w:rPr>
              <w:t xml:space="preserve"> </w:t>
            </w:r>
            <w:r>
              <w:rPr>
                <w:w w:val="110"/>
                <w:sz w:val="24"/>
              </w:rPr>
              <w:t>Retention</w:t>
            </w:r>
            <w:r>
              <w:rPr>
                <w:spacing w:val="41"/>
                <w:w w:val="110"/>
                <w:sz w:val="24"/>
              </w:rPr>
              <w:t xml:space="preserve"> </w:t>
            </w:r>
            <w:r>
              <w:rPr>
                <w:w w:val="110"/>
                <w:sz w:val="24"/>
              </w:rPr>
              <w:t>Strategies</w:t>
            </w:r>
            <w:r>
              <w:rPr>
                <w:spacing w:val="42"/>
                <w:w w:val="110"/>
                <w:sz w:val="24"/>
              </w:rPr>
              <w:t xml:space="preserve"> </w:t>
            </w:r>
            <w:r>
              <w:rPr>
                <w:w w:val="110"/>
                <w:sz w:val="24"/>
              </w:rPr>
              <w:t>–</w:t>
            </w:r>
            <w:r>
              <w:rPr>
                <w:spacing w:val="41"/>
                <w:w w:val="110"/>
                <w:sz w:val="24"/>
              </w:rPr>
              <w:t xml:space="preserve"> </w:t>
            </w:r>
            <w:r>
              <w:rPr>
                <w:w w:val="110"/>
                <w:sz w:val="24"/>
              </w:rPr>
              <w:t>Case</w:t>
            </w:r>
            <w:r>
              <w:rPr>
                <w:spacing w:val="41"/>
                <w:w w:val="110"/>
                <w:sz w:val="24"/>
              </w:rPr>
              <w:t xml:space="preserve"> </w:t>
            </w:r>
            <w:r>
              <w:rPr>
                <w:w w:val="110"/>
                <w:sz w:val="24"/>
              </w:rPr>
              <w:t>Studies</w:t>
            </w:r>
            <w:r>
              <w:rPr>
                <w:spacing w:val="40"/>
                <w:w w:val="110"/>
                <w:sz w:val="24"/>
              </w:rPr>
              <w:t xml:space="preserve"> </w:t>
            </w:r>
            <w:r>
              <w:rPr>
                <w:w w:val="110"/>
                <w:sz w:val="24"/>
              </w:rPr>
              <w:t>of</w:t>
            </w:r>
            <w:r>
              <w:rPr>
                <w:spacing w:val="40"/>
                <w:w w:val="110"/>
                <w:sz w:val="24"/>
              </w:rPr>
              <w:t xml:space="preserve"> </w:t>
            </w:r>
            <w:r>
              <w:rPr>
                <w:w w:val="110"/>
                <w:sz w:val="24"/>
              </w:rPr>
              <w:t>Viral</w:t>
            </w:r>
            <w:r>
              <w:rPr>
                <w:spacing w:val="41"/>
                <w:w w:val="110"/>
                <w:sz w:val="24"/>
              </w:rPr>
              <w:t xml:space="preserve"> </w:t>
            </w:r>
            <w:r>
              <w:rPr>
                <w:w w:val="110"/>
                <w:sz w:val="24"/>
              </w:rPr>
              <w:t>Campaigns</w:t>
            </w:r>
            <w:r>
              <w:rPr>
                <w:spacing w:val="43"/>
                <w:w w:val="110"/>
                <w:sz w:val="24"/>
              </w:rPr>
              <w:t xml:space="preserve"> </w:t>
            </w:r>
            <w:r>
              <w:rPr>
                <w:w w:val="110"/>
                <w:sz w:val="24"/>
              </w:rPr>
              <w:t>–</w:t>
            </w:r>
            <w:r>
              <w:rPr>
                <w:spacing w:val="42"/>
                <w:w w:val="110"/>
                <w:sz w:val="24"/>
              </w:rPr>
              <w:t xml:space="preserve"> </w:t>
            </w:r>
            <w:r>
              <w:rPr>
                <w:spacing w:val="-2"/>
                <w:w w:val="110"/>
                <w:sz w:val="24"/>
              </w:rPr>
              <w:t>Metrics:</w:t>
            </w:r>
          </w:p>
          <w:p w14:paraId="03F99B9C">
            <w:pPr>
              <w:pStyle w:val="9"/>
              <w:spacing w:before="15" w:line="225" w:lineRule="auto"/>
              <w:ind w:right="202"/>
              <w:jc w:val="both"/>
              <w:rPr>
                <w:sz w:val="24"/>
              </w:rPr>
            </w:pPr>
            <w:r>
              <w:rPr>
                <w:w w:val="110"/>
                <w:sz w:val="24"/>
              </w:rPr>
              <w:t>CTR,</w:t>
            </w:r>
            <w:r>
              <w:rPr>
                <w:spacing w:val="40"/>
                <w:w w:val="110"/>
                <w:sz w:val="24"/>
              </w:rPr>
              <w:t xml:space="preserve"> </w:t>
            </w:r>
            <w:r>
              <w:rPr>
                <w:w w:val="110"/>
                <w:sz w:val="24"/>
              </w:rPr>
              <w:t>Conversion</w:t>
            </w:r>
            <w:r>
              <w:rPr>
                <w:spacing w:val="40"/>
                <w:w w:val="110"/>
                <w:sz w:val="24"/>
              </w:rPr>
              <w:t xml:space="preserve"> </w:t>
            </w:r>
            <w:r>
              <w:rPr>
                <w:w w:val="110"/>
                <w:sz w:val="24"/>
              </w:rPr>
              <w:t>Rates,</w:t>
            </w:r>
            <w:r>
              <w:rPr>
                <w:spacing w:val="40"/>
                <w:w w:val="110"/>
                <w:sz w:val="24"/>
              </w:rPr>
              <w:t xml:space="preserve"> </w:t>
            </w:r>
            <w:r>
              <w:rPr>
                <w:w w:val="110"/>
                <w:sz w:val="24"/>
              </w:rPr>
              <w:t>ROI</w:t>
            </w:r>
            <w:r>
              <w:rPr>
                <w:spacing w:val="40"/>
                <w:w w:val="110"/>
                <w:sz w:val="24"/>
              </w:rPr>
              <w:t xml:space="preserve"> </w:t>
            </w:r>
            <w:r>
              <w:rPr>
                <w:w w:val="110"/>
                <w:sz w:val="24"/>
              </w:rPr>
              <w:t>–</w:t>
            </w:r>
            <w:r>
              <w:rPr>
                <w:spacing w:val="40"/>
                <w:w w:val="110"/>
                <w:sz w:val="24"/>
              </w:rPr>
              <w:t xml:space="preserve"> </w:t>
            </w:r>
            <w:r>
              <w:rPr>
                <w:w w:val="110"/>
                <w:sz w:val="24"/>
              </w:rPr>
              <w:t>Designing</w:t>
            </w:r>
            <w:r>
              <w:rPr>
                <w:spacing w:val="40"/>
                <w:w w:val="110"/>
                <w:sz w:val="24"/>
              </w:rPr>
              <w:t xml:space="preserve"> </w:t>
            </w:r>
            <w:r>
              <w:rPr>
                <w:w w:val="110"/>
                <w:sz w:val="24"/>
              </w:rPr>
              <w:t>a</w:t>
            </w:r>
            <w:r>
              <w:rPr>
                <w:spacing w:val="40"/>
                <w:w w:val="110"/>
                <w:sz w:val="24"/>
              </w:rPr>
              <w:t xml:space="preserve"> </w:t>
            </w:r>
            <w:r>
              <w:rPr>
                <w:w w:val="110"/>
                <w:sz w:val="24"/>
              </w:rPr>
              <w:t>Digital</w:t>
            </w:r>
            <w:r>
              <w:rPr>
                <w:spacing w:val="40"/>
                <w:w w:val="110"/>
                <w:sz w:val="24"/>
              </w:rPr>
              <w:t xml:space="preserve"> </w:t>
            </w:r>
            <w:r>
              <w:rPr>
                <w:w w:val="110"/>
                <w:sz w:val="24"/>
              </w:rPr>
              <w:t>Marketing</w:t>
            </w:r>
            <w:r>
              <w:rPr>
                <w:spacing w:val="40"/>
                <w:w w:val="110"/>
                <w:sz w:val="24"/>
              </w:rPr>
              <w:t xml:space="preserve"> </w:t>
            </w:r>
            <w:r>
              <w:rPr>
                <w:w w:val="110"/>
                <w:sz w:val="24"/>
              </w:rPr>
              <w:t>Funnel</w:t>
            </w:r>
            <w:r>
              <w:rPr>
                <w:spacing w:val="40"/>
                <w:w w:val="110"/>
                <w:sz w:val="24"/>
              </w:rPr>
              <w:t xml:space="preserve"> </w:t>
            </w:r>
            <w:r>
              <w:rPr>
                <w:w w:val="110"/>
                <w:sz w:val="24"/>
              </w:rPr>
              <w:t>–</w:t>
            </w:r>
            <w:r>
              <w:rPr>
                <w:spacing w:val="40"/>
                <w:w w:val="110"/>
                <w:sz w:val="24"/>
              </w:rPr>
              <w:t xml:space="preserve"> </w:t>
            </w:r>
            <w:r>
              <w:rPr>
                <w:w w:val="110"/>
                <w:sz w:val="24"/>
              </w:rPr>
              <w:t>Problems</w:t>
            </w:r>
            <w:r>
              <w:rPr>
                <w:spacing w:val="40"/>
                <w:w w:val="110"/>
                <w:sz w:val="24"/>
              </w:rPr>
              <w:t xml:space="preserve"> </w:t>
            </w:r>
            <w:r>
              <w:rPr>
                <w:w w:val="110"/>
                <w:sz w:val="24"/>
              </w:rPr>
              <w:t>on Budget Allocation for Ads.</w:t>
            </w:r>
          </w:p>
        </w:tc>
      </w:tr>
    </w:tbl>
    <w:p w14:paraId="465AD955">
      <w:pPr>
        <w:pStyle w:val="9"/>
        <w:spacing w:after="0" w:line="225" w:lineRule="auto"/>
        <w:jc w:val="both"/>
        <w:rPr>
          <w:sz w:val="24"/>
        </w:rPr>
        <w:sectPr>
          <w:pgSz w:w="11920" w:h="16850"/>
          <w:pgMar w:top="1720" w:right="425" w:bottom="940" w:left="708" w:header="1410" w:footer="753" w:gutter="0"/>
          <w:cols w:space="720" w:num="1"/>
        </w:sectPr>
      </w:pPr>
    </w:p>
    <w:p w14:paraId="4FF24927">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2284C3CD">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86" w:hRule="atLeast"/>
        </w:trPr>
        <w:tc>
          <w:tcPr>
            <w:tcW w:w="10468" w:type="dxa"/>
            <w:tcBorders>
              <w:left w:val="single" w:color="000000" w:sz="4" w:space="0"/>
              <w:bottom w:val="single" w:color="000000" w:sz="4" w:space="0"/>
              <w:right w:val="single" w:color="000000" w:sz="4" w:space="0"/>
            </w:tcBorders>
          </w:tcPr>
          <w:p w14:paraId="325452C7">
            <w:pPr>
              <w:pStyle w:val="9"/>
              <w:tabs>
                <w:tab w:val="left" w:pos="8758"/>
              </w:tabs>
              <w:spacing w:line="266" w:lineRule="exact"/>
              <w:rPr>
                <w:b/>
                <w:sz w:val="24"/>
              </w:rPr>
            </w:pPr>
            <w:r>
              <w:rPr>
                <w:b/>
                <w:w w:val="115"/>
                <w:sz w:val="24"/>
              </w:rPr>
              <w:t>MODULE 4:</w:t>
            </w:r>
            <w:r>
              <w:rPr>
                <w:b/>
                <w:spacing w:val="4"/>
                <w:w w:val="115"/>
                <w:sz w:val="24"/>
              </w:rPr>
              <w:t xml:space="preserve"> </w:t>
            </w:r>
            <w:r>
              <w:rPr>
                <w:b/>
                <w:w w:val="115"/>
                <w:sz w:val="24"/>
              </w:rPr>
              <w:t>FUNDING</w:t>
            </w:r>
            <w:r>
              <w:rPr>
                <w:b/>
                <w:spacing w:val="9"/>
                <w:w w:val="115"/>
                <w:sz w:val="24"/>
              </w:rPr>
              <w:t xml:space="preserve"> </w:t>
            </w:r>
            <w:r>
              <w:rPr>
                <w:b/>
                <w:w w:val="115"/>
                <w:sz w:val="24"/>
              </w:rPr>
              <w:t>&amp;</w:t>
            </w:r>
            <w:r>
              <w:rPr>
                <w:b/>
                <w:spacing w:val="3"/>
                <w:w w:val="115"/>
                <w:sz w:val="24"/>
              </w:rPr>
              <w:t xml:space="preserve"> </w:t>
            </w:r>
            <w:r>
              <w:rPr>
                <w:b/>
                <w:w w:val="115"/>
                <w:sz w:val="24"/>
              </w:rPr>
              <w:t>LEGAL</w:t>
            </w:r>
            <w:r>
              <w:rPr>
                <w:b/>
                <w:spacing w:val="4"/>
                <w:w w:val="115"/>
                <w:sz w:val="24"/>
              </w:rPr>
              <w:t xml:space="preserve"> </w:t>
            </w:r>
            <w:r>
              <w:rPr>
                <w:b/>
                <w:spacing w:val="-2"/>
                <w:w w:val="115"/>
                <w:sz w:val="24"/>
              </w:rPr>
              <w:t>FRAMEWORK</w:t>
            </w:r>
            <w:r>
              <w:rPr>
                <w:b/>
                <w:sz w:val="24"/>
              </w:rPr>
              <w:tab/>
            </w:r>
            <w:r>
              <w:rPr>
                <w:b/>
                <w:w w:val="115"/>
                <w:sz w:val="24"/>
              </w:rPr>
              <w:t>14</w:t>
            </w:r>
            <w:r>
              <w:rPr>
                <w:b/>
                <w:spacing w:val="-1"/>
                <w:w w:val="115"/>
                <w:sz w:val="24"/>
              </w:rPr>
              <w:t xml:space="preserve"> </w:t>
            </w:r>
            <w:r>
              <w:rPr>
                <w:b/>
                <w:spacing w:val="-5"/>
                <w:w w:val="115"/>
                <w:sz w:val="24"/>
              </w:rPr>
              <w:t>Hrs</w:t>
            </w:r>
          </w:p>
        </w:tc>
      </w:tr>
      <w:tr w14:paraId="27D48031">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406" w:hRule="atLeast"/>
        </w:trPr>
        <w:tc>
          <w:tcPr>
            <w:tcW w:w="10468" w:type="dxa"/>
            <w:tcBorders>
              <w:top w:val="single" w:color="000000" w:sz="4" w:space="0"/>
              <w:left w:val="single" w:color="000000" w:sz="4" w:space="0"/>
              <w:bottom w:val="single" w:color="000000" w:sz="4" w:space="0"/>
              <w:right w:val="single" w:color="000000" w:sz="4" w:space="0"/>
            </w:tcBorders>
          </w:tcPr>
          <w:p w14:paraId="39A0BE0D">
            <w:pPr>
              <w:pStyle w:val="9"/>
              <w:spacing w:line="242" w:lineRule="auto"/>
              <w:ind w:right="91"/>
              <w:jc w:val="both"/>
              <w:rPr>
                <w:sz w:val="24"/>
              </w:rPr>
            </w:pPr>
            <w:r>
              <w:rPr>
                <w:w w:val="110"/>
                <w:sz w:val="24"/>
              </w:rPr>
              <w:t>Introduction – Sources of Funding (Bootstrapping, Angel Investors, Venture Capital, Crowdfunding) – Pitching a Digital Business (Elevator Pitch, Business Plan) – Legal Compliances</w:t>
            </w:r>
            <w:r>
              <w:rPr>
                <w:spacing w:val="80"/>
                <w:w w:val="150"/>
                <w:sz w:val="24"/>
              </w:rPr>
              <w:t xml:space="preserve"> </w:t>
            </w:r>
            <w:r>
              <w:rPr>
                <w:w w:val="110"/>
                <w:sz w:val="24"/>
              </w:rPr>
              <w:t>(GST,</w:t>
            </w:r>
            <w:r>
              <w:rPr>
                <w:spacing w:val="78"/>
                <w:w w:val="150"/>
                <w:sz w:val="24"/>
              </w:rPr>
              <w:t xml:space="preserve"> </w:t>
            </w:r>
            <w:r>
              <w:rPr>
                <w:w w:val="110"/>
                <w:sz w:val="24"/>
              </w:rPr>
              <w:t>IT</w:t>
            </w:r>
            <w:r>
              <w:rPr>
                <w:spacing w:val="80"/>
                <w:w w:val="150"/>
                <w:sz w:val="24"/>
              </w:rPr>
              <w:t xml:space="preserve"> </w:t>
            </w:r>
            <w:r>
              <w:rPr>
                <w:w w:val="110"/>
                <w:sz w:val="24"/>
              </w:rPr>
              <w:t>Act</w:t>
            </w:r>
            <w:r>
              <w:rPr>
                <w:spacing w:val="80"/>
                <w:w w:val="110"/>
                <w:sz w:val="24"/>
              </w:rPr>
              <w:t xml:space="preserve"> </w:t>
            </w:r>
            <w:r>
              <w:rPr>
                <w:w w:val="110"/>
                <w:sz w:val="24"/>
              </w:rPr>
              <w:t>2000,</w:t>
            </w:r>
            <w:r>
              <w:rPr>
                <w:spacing w:val="80"/>
                <w:w w:val="110"/>
                <w:sz w:val="24"/>
              </w:rPr>
              <w:t xml:space="preserve"> </w:t>
            </w:r>
            <w:r>
              <w:rPr>
                <w:w w:val="110"/>
                <w:sz w:val="24"/>
              </w:rPr>
              <w:t>Data</w:t>
            </w:r>
            <w:r>
              <w:rPr>
                <w:spacing w:val="80"/>
                <w:w w:val="110"/>
                <w:sz w:val="24"/>
              </w:rPr>
              <w:t xml:space="preserve"> </w:t>
            </w:r>
            <w:r>
              <w:rPr>
                <w:w w:val="110"/>
                <w:sz w:val="24"/>
              </w:rPr>
              <w:t>Privacy</w:t>
            </w:r>
            <w:r>
              <w:rPr>
                <w:spacing w:val="80"/>
                <w:w w:val="150"/>
                <w:sz w:val="24"/>
              </w:rPr>
              <w:t xml:space="preserve"> </w:t>
            </w:r>
            <w:r>
              <w:rPr>
                <w:w w:val="110"/>
                <w:sz w:val="24"/>
              </w:rPr>
              <w:t>Laws)</w:t>
            </w:r>
            <w:r>
              <w:rPr>
                <w:spacing w:val="80"/>
                <w:w w:val="150"/>
                <w:sz w:val="24"/>
              </w:rPr>
              <w:t xml:space="preserve"> </w:t>
            </w:r>
            <w:r>
              <w:rPr>
                <w:w w:val="110"/>
                <w:sz w:val="24"/>
              </w:rPr>
              <w:t>–</w:t>
            </w:r>
            <w:r>
              <w:rPr>
                <w:spacing w:val="80"/>
                <w:w w:val="150"/>
                <w:sz w:val="24"/>
              </w:rPr>
              <w:t xml:space="preserve"> </w:t>
            </w:r>
            <w:r>
              <w:rPr>
                <w:w w:val="110"/>
                <w:sz w:val="24"/>
              </w:rPr>
              <w:t>Intellectual</w:t>
            </w:r>
            <w:r>
              <w:rPr>
                <w:spacing w:val="80"/>
                <w:w w:val="150"/>
                <w:sz w:val="24"/>
              </w:rPr>
              <w:t xml:space="preserve"> </w:t>
            </w:r>
            <w:r>
              <w:rPr>
                <w:w w:val="110"/>
                <w:sz w:val="24"/>
              </w:rPr>
              <w:t>Property</w:t>
            </w:r>
            <w:r>
              <w:rPr>
                <w:spacing w:val="80"/>
                <w:w w:val="110"/>
                <w:sz w:val="24"/>
              </w:rPr>
              <w:t xml:space="preserve"> </w:t>
            </w:r>
            <w:r>
              <w:rPr>
                <w:w w:val="110"/>
                <w:sz w:val="24"/>
              </w:rPr>
              <w:t>Rights</w:t>
            </w:r>
          </w:p>
          <w:p w14:paraId="0849F4FF">
            <w:pPr>
              <w:pStyle w:val="9"/>
              <w:spacing w:before="4" w:line="225" w:lineRule="auto"/>
              <w:ind w:right="220"/>
              <w:jc w:val="both"/>
              <w:rPr>
                <w:sz w:val="24"/>
              </w:rPr>
            </w:pPr>
            <w:r>
              <w:rPr>
                <w:w w:val="110"/>
                <w:sz w:val="24"/>
              </w:rPr>
              <w:t>(Trademarks, Copyrights, Patents) – Contract Management for Digital Ventures – Case Studies</w:t>
            </w:r>
            <w:r>
              <w:rPr>
                <w:spacing w:val="40"/>
                <w:w w:val="110"/>
                <w:sz w:val="24"/>
              </w:rPr>
              <w:t xml:space="preserve"> </w:t>
            </w:r>
            <w:r>
              <w:rPr>
                <w:w w:val="110"/>
                <w:sz w:val="24"/>
              </w:rPr>
              <w:t>of</w:t>
            </w:r>
            <w:r>
              <w:rPr>
                <w:spacing w:val="40"/>
                <w:w w:val="110"/>
                <w:sz w:val="24"/>
              </w:rPr>
              <w:t xml:space="preserve"> </w:t>
            </w:r>
            <w:r>
              <w:rPr>
                <w:w w:val="110"/>
                <w:sz w:val="24"/>
              </w:rPr>
              <w:t>Startup</w:t>
            </w:r>
            <w:r>
              <w:rPr>
                <w:spacing w:val="40"/>
                <w:w w:val="110"/>
                <w:sz w:val="24"/>
              </w:rPr>
              <w:t xml:space="preserve"> </w:t>
            </w:r>
            <w:r>
              <w:rPr>
                <w:w w:val="110"/>
                <w:sz w:val="24"/>
              </w:rPr>
              <w:t>Failures</w:t>
            </w:r>
            <w:r>
              <w:rPr>
                <w:spacing w:val="40"/>
                <w:w w:val="110"/>
                <w:sz w:val="24"/>
              </w:rPr>
              <w:t xml:space="preserve"> </w:t>
            </w:r>
            <w:r>
              <w:rPr>
                <w:w w:val="110"/>
                <w:sz w:val="24"/>
              </w:rPr>
              <w:t>Due</w:t>
            </w:r>
            <w:r>
              <w:rPr>
                <w:spacing w:val="40"/>
                <w:w w:val="110"/>
                <w:sz w:val="24"/>
              </w:rPr>
              <w:t xml:space="preserve"> </w:t>
            </w:r>
            <w:r>
              <w:rPr>
                <w:w w:val="110"/>
                <w:sz w:val="24"/>
              </w:rPr>
              <w:t>to</w:t>
            </w:r>
            <w:r>
              <w:rPr>
                <w:spacing w:val="40"/>
                <w:w w:val="110"/>
                <w:sz w:val="24"/>
              </w:rPr>
              <w:t xml:space="preserve"> </w:t>
            </w:r>
            <w:r>
              <w:rPr>
                <w:w w:val="110"/>
                <w:sz w:val="24"/>
              </w:rPr>
              <w:t>Legal</w:t>
            </w:r>
            <w:r>
              <w:rPr>
                <w:spacing w:val="40"/>
                <w:w w:val="110"/>
                <w:sz w:val="24"/>
              </w:rPr>
              <w:t xml:space="preserve"> </w:t>
            </w:r>
            <w:r>
              <w:rPr>
                <w:w w:val="110"/>
                <w:sz w:val="24"/>
              </w:rPr>
              <w:t>Gaps.</w:t>
            </w:r>
          </w:p>
        </w:tc>
      </w:tr>
      <w:tr w14:paraId="3A5FBE70">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82" w:hRule="atLeast"/>
        </w:trPr>
        <w:tc>
          <w:tcPr>
            <w:tcW w:w="10468" w:type="dxa"/>
            <w:tcBorders>
              <w:top w:val="single" w:color="000000" w:sz="4" w:space="0"/>
              <w:left w:val="single" w:color="000000" w:sz="4" w:space="0"/>
              <w:bottom w:val="single" w:color="000000" w:sz="4" w:space="0"/>
              <w:right w:val="single" w:color="000000" w:sz="4" w:space="0"/>
            </w:tcBorders>
          </w:tcPr>
          <w:p w14:paraId="54581BFA">
            <w:pPr>
              <w:pStyle w:val="9"/>
              <w:tabs>
                <w:tab w:val="left" w:pos="8758"/>
              </w:tabs>
              <w:spacing w:line="263" w:lineRule="exact"/>
              <w:rPr>
                <w:b/>
                <w:sz w:val="24"/>
              </w:rPr>
            </w:pPr>
            <w:r>
              <w:rPr>
                <w:b/>
                <w:w w:val="115"/>
                <w:sz w:val="24"/>
              </w:rPr>
              <w:t>MODULE</w:t>
            </w:r>
            <w:r>
              <w:rPr>
                <w:b/>
                <w:spacing w:val="9"/>
                <w:w w:val="115"/>
                <w:sz w:val="24"/>
              </w:rPr>
              <w:t xml:space="preserve"> </w:t>
            </w:r>
            <w:r>
              <w:rPr>
                <w:b/>
                <w:w w:val="115"/>
                <w:sz w:val="24"/>
              </w:rPr>
              <w:t>5:</w:t>
            </w:r>
            <w:r>
              <w:rPr>
                <w:b/>
                <w:spacing w:val="8"/>
                <w:w w:val="115"/>
                <w:sz w:val="24"/>
              </w:rPr>
              <w:t xml:space="preserve"> </w:t>
            </w:r>
            <w:r>
              <w:rPr>
                <w:b/>
                <w:w w:val="115"/>
                <w:sz w:val="24"/>
              </w:rPr>
              <w:t>EMERGING</w:t>
            </w:r>
            <w:r>
              <w:rPr>
                <w:b/>
                <w:spacing w:val="14"/>
                <w:w w:val="115"/>
                <w:sz w:val="24"/>
              </w:rPr>
              <w:t xml:space="preserve"> </w:t>
            </w:r>
            <w:r>
              <w:rPr>
                <w:b/>
                <w:w w:val="115"/>
                <w:sz w:val="24"/>
              </w:rPr>
              <w:t>TRENDS</w:t>
            </w:r>
            <w:r>
              <w:rPr>
                <w:b/>
                <w:spacing w:val="13"/>
                <w:w w:val="115"/>
                <w:sz w:val="24"/>
              </w:rPr>
              <w:t xml:space="preserve"> </w:t>
            </w:r>
            <w:r>
              <w:rPr>
                <w:b/>
                <w:w w:val="115"/>
                <w:sz w:val="24"/>
              </w:rPr>
              <w:t>&amp;</w:t>
            </w:r>
            <w:r>
              <w:rPr>
                <w:b/>
                <w:spacing w:val="8"/>
                <w:w w:val="115"/>
                <w:sz w:val="24"/>
              </w:rPr>
              <w:t xml:space="preserve"> </w:t>
            </w:r>
            <w:r>
              <w:rPr>
                <w:b/>
                <w:w w:val="115"/>
                <w:sz w:val="24"/>
              </w:rPr>
              <w:t>PRACTICAL</w:t>
            </w:r>
            <w:r>
              <w:rPr>
                <w:b/>
                <w:spacing w:val="9"/>
                <w:w w:val="115"/>
                <w:sz w:val="24"/>
              </w:rPr>
              <w:t xml:space="preserve"> </w:t>
            </w:r>
            <w:r>
              <w:rPr>
                <w:b/>
                <w:spacing w:val="-2"/>
                <w:w w:val="115"/>
                <w:sz w:val="24"/>
              </w:rPr>
              <w:t>APPLICATIONS</w:t>
            </w:r>
            <w:r>
              <w:rPr>
                <w:b/>
                <w:sz w:val="24"/>
              </w:rPr>
              <w:tab/>
            </w:r>
            <w:r>
              <w:rPr>
                <w:b/>
                <w:w w:val="115"/>
                <w:sz w:val="24"/>
              </w:rPr>
              <w:t>10</w:t>
            </w:r>
            <w:r>
              <w:rPr>
                <w:b/>
                <w:spacing w:val="-1"/>
                <w:w w:val="115"/>
                <w:sz w:val="24"/>
              </w:rPr>
              <w:t xml:space="preserve"> </w:t>
            </w:r>
            <w:r>
              <w:rPr>
                <w:b/>
                <w:spacing w:val="-5"/>
                <w:w w:val="115"/>
                <w:sz w:val="24"/>
              </w:rPr>
              <w:t>Hrs</w:t>
            </w:r>
          </w:p>
        </w:tc>
      </w:tr>
      <w:tr w14:paraId="2196AD92">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844" w:hRule="atLeast"/>
        </w:trPr>
        <w:tc>
          <w:tcPr>
            <w:tcW w:w="10468" w:type="dxa"/>
            <w:tcBorders>
              <w:top w:val="single" w:color="000000" w:sz="4" w:space="0"/>
              <w:left w:val="single" w:color="000000" w:sz="4" w:space="0"/>
              <w:bottom w:val="single" w:color="000000" w:sz="4" w:space="0"/>
              <w:right w:val="single" w:color="000000" w:sz="4" w:space="0"/>
            </w:tcBorders>
          </w:tcPr>
          <w:p w14:paraId="598C00DC">
            <w:pPr>
              <w:pStyle w:val="9"/>
              <w:spacing w:line="278" w:lineRule="exact"/>
              <w:ind w:right="91"/>
              <w:jc w:val="both"/>
              <w:rPr>
                <w:sz w:val="24"/>
              </w:rPr>
            </w:pPr>
            <w:r>
              <w:rPr>
                <w:b/>
                <w:w w:val="110"/>
                <w:sz w:val="24"/>
              </w:rPr>
              <w:t>Emerging</w:t>
            </w:r>
            <w:r>
              <w:rPr>
                <w:b/>
                <w:spacing w:val="40"/>
                <w:w w:val="110"/>
                <w:sz w:val="24"/>
              </w:rPr>
              <w:t xml:space="preserve"> </w:t>
            </w:r>
            <w:r>
              <w:rPr>
                <w:b/>
                <w:w w:val="110"/>
                <w:sz w:val="24"/>
              </w:rPr>
              <w:t>Trends</w:t>
            </w:r>
            <w:r>
              <w:rPr>
                <w:b/>
                <w:spacing w:val="40"/>
                <w:w w:val="110"/>
                <w:sz w:val="24"/>
              </w:rPr>
              <w:t xml:space="preserve"> </w:t>
            </w:r>
            <w:r>
              <w:rPr>
                <w:w w:val="110"/>
                <w:sz w:val="24"/>
              </w:rPr>
              <w:t>–</w:t>
            </w:r>
            <w:r>
              <w:rPr>
                <w:spacing w:val="40"/>
                <w:w w:val="110"/>
                <w:sz w:val="24"/>
              </w:rPr>
              <w:t xml:space="preserve"> </w:t>
            </w:r>
            <w:r>
              <w:rPr>
                <w:w w:val="110"/>
                <w:sz w:val="24"/>
              </w:rPr>
              <w:t>AI,</w:t>
            </w:r>
            <w:r>
              <w:rPr>
                <w:spacing w:val="40"/>
                <w:w w:val="110"/>
                <w:sz w:val="24"/>
              </w:rPr>
              <w:t xml:space="preserve"> </w:t>
            </w:r>
            <w:r>
              <w:rPr>
                <w:w w:val="110"/>
                <w:sz w:val="24"/>
              </w:rPr>
              <w:t>Blockchain,</w:t>
            </w:r>
            <w:r>
              <w:rPr>
                <w:spacing w:val="40"/>
                <w:w w:val="110"/>
                <w:sz w:val="24"/>
              </w:rPr>
              <w:t xml:space="preserve"> </w:t>
            </w:r>
            <w:r>
              <w:rPr>
                <w:w w:val="110"/>
                <w:sz w:val="24"/>
              </w:rPr>
              <w:t>IoT</w:t>
            </w:r>
            <w:r>
              <w:rPr>
                <w:spacing w:val="40"/>
                <w:w w:val="110"/>
                <w:sz w:val="24"/>
              </w:rPr>
              <w:t xml:space="preserve"> </w:t>
            </w:r>
            <w:r>
              <w:rPr>
                <w:w w:val="110"/>
                <w:sz w:val="24"/>
              </w:rPr>
              <w:t>in</w:t>
            </w:r>
            <w:r>
              <w:rPr>
                <w:spacing w:val="40"/>
                <w:w w:val="110"/>
                <w:sz w:val="24"/>
              </w:rPr>
              <w:t xml:space="preserve"> </w:t>
            </w:r>
            <w:r>
              <w:rPr>
                <w:w w:val="110"/>
                <w:sz w:val="24"/>
              </w:rPr>
              <w:t>Entrepreneurship</w:t>
            </w:r>
            <w:r>
              <w:rPr>
                <w:spacing w:val="40"/>
                <w:w w:val="110"/>
                <w:sz w:val="24"/>
              </w:rPr>
              <w:t xml:space="preserve"> </w:t>
            </w:r>
            <w:r>
              <w:rPr>
                <w:w w:val="110"/>
                <w:sz w:val="24"/>
              </w:rPr>
              <w:t>–</w:t>
            </w:r>
            <w:r>
              <w:rPr>
                <w:spacing w:val="40"/>
                <w:w w:val="110"/>
                <w:sz w:val="24"/>
              </w:rPr>
              <w:t xml:space="preserve"> </w:t>
            </w:r>
            <w:r>
              <w:rPr>
                <w:w w:val="110"/>
                <w:sz w:val="24"/>
              </w:rPr>
              <w:t>Gig</w:t>
            </w:r>
            <w:r>
              <w:rPr>
                <w:spacing w:val="40"/>
                <w:w w:val="110"/>
                <w:sz w:val="24"/>
              </w:rPr>
              <w:t xml:space="preserve"> </w:t>
            </w:r>
            <w:r>
              <w:rPr>
                <w:w w:val="110"/>
                <w:sz w:val="24"/>
              </w:rPr>
              <w:t>Economy</w:t>
            </w:r>
            <w:r>
              <w:rPr>
                <w:spacing w:val="40"/>
                <w:w w:val="110"/>
                <w:sz w:val="24"/>
              </w:rPr>
              <w:t xml:space="preserve"> </w:t>
            </w:r>
            <w:r>
              <w:rPr>
                <w:w w:val="110"/>
                <w:sz w:val="24"/>
              </w:rPr>
              <w:t>&amp; Freelancing</w:t>
            </w:r>
            <w:r>
              <w:rPr>
                <w:spacing w:val="40"/>
                <w:w w:val="110"/>
                <w:sz w:val="24"/>
              </w:rPr>
              <w:t xml:space="preserve"> </w:t>
            </w:r>
            <w:r>
              <w:rPr>
                <w:w w:val="110"/>
                <w:sz w:val="24"/>
              </w:rPr>
              <w:t>Platforms</w:t>
            </w:r>
            <w:r>
              <w:rPr>
                <w:spacing w:val="40"/>
                <w:w w:val="110"/>
                <w:sz w:val="24"/>
              </w:rPr>
              <w:t xml:space="preserve"> </w:t>
            </w:r>
            <w:r>
              <w:rPr>
                <w:w w:val="110"/>
                <w:sz w:val="24"/>
              </w:rPr>
              <w:t>–</w:t>
            </w:r>
            <w:r>
              <w:rPr>
                <w:spacing w:val="40"/>
                <w:w w:val="110"/>
                <w:sz w:val="24"/>
              </w:rPr>
              <w:t xml:space="preserve"> </w:t>
            </w:r>
            <w:r>
              <w:rPr>
                <w:w w:val="110"/>
                <w:sz w:val="24"/>
              </w:rPr>
              <w:t>Cybersecurity</w:t>
            </w:r>
            <w:r>
              <w:rPr>
                <w:spacing w:val="40"/>
                <w:w w:val="110"/>
                <w:sz w:val="24"/>
              </w:rPr>
              <w:t xml:space="preserve"> </w:t>
            </w:r>
            <w:r>
              <w:rPr>
                <w:w w:val="110"/>
                <w:sz w:val="24"/>
              </w:rPr>
              <w:t>Risks</w:t>
            </w:r>
            <w:r>
              <w:rPr>
                <w:spacing w:val="40"/>
                <w:w w:val="110"/>
                <w:sz w:val="24"/>
              </w:rPr>
              <w:t xml:space="preserve"> </w:t>
            </w:r>
            <w:r>
              <w:rPr>
                <w:w w:val="110"/>
                <w:sz w:val="24"/>
              </w:rPr>
              <w:t>(Phishing,</w:t>
            </w:r>
            <w:r>
              <w:rPr>
                <w:spacing w:val="40"/>
                <w:w w:val="110"/>
                <w:sz w:val="24"/>
              </w:rPr>
              <w:t xml:space="preserve"> </w:t>
            </w:r>
            <w:r>
              <w:rPr>
                <w:w w:val="110"/>
                <w:sz w:val="24"/>
              </w:rPr>
              <w:t>Data</w:t>
            </w:r>
            <w:r>
              <w:rPr>
                <w:spacing w:val="40"/>
                <w:w w:val="110"/>
                <w:sz w:val="24"/>
              </w:rPr>
              <w:t xml:space="preserve"> </w:t>
            </w:r>
            <w:r>
              <w:rPr>
                <w:w w:val="110"/>
                <w:sz w:val="24"/>
              </w:rPr>
              <w:t>Breaches)</w:t>
            </w:r>
            <w:r>
              <w:rPr>
                <w:spacing w:val="40"/>
                <w:w w:val="110"/>
                <w:sz w:val="24"/>
              </w:rPr>
              <w:t xml:space="preserve"> </w:t>
            </w:r>
            <w:r>
              <w:rPr>
                <w:w w:val="110"/>
                <w:sz w:val="24"/>
              </w:rPr>
              <w:t>–</w:t>
            </w:r>
            <w:r>
              <w:rPr>
                <w:spacing w:val="40"/>
                <w:w w:val="110"/>
                <w:sz w:val="24"/>
              </w:rPr>
              <w:t xml:space="preserve"> </w:t>
            </w:r>
            <w:r>
              <w:rPr>
                <w:w w:val="110"/>
                <w:sz w:val="24"/>
              </w:rPr>
              <w:t>Future</w:t>
            </w:r>
            <w:r>
              <w:rPr>
                <w:spacing w:val="40"/>
                <w:w w:val="110"/>
                <w:sz w:val="24"/>
              </w:rPr>
              <w:t xml:space="preserve"> </w:t>
            </w:r>
            <w:r>
              <w:rPr>
                <w:w w:val="110"/>
                <w:sz w:val="24"/>
              </w:rPr>
              <w:t>of Digital Entrepreneurship in India.</w:t>
            </w:r>
          </w:p>
        </w:tc>
      </w:tr>
      <w:tr w14:paraId="3835BA22">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384" w:hRule="atLeast"/>
        </w:trPr>
        <w:tc>
          <w:tcPr>
            <w:tcW w:w="10468" w:type="dxa"/>
            <w:tcBorders>
              <w:top w:val="single" w:color="000000" w:sz="4" w:space="0"/>
              <w:left w:val="single" w:color="000000" w:sz="4" w:space="0"/>
              <w:bottom w:val="single" w:color="000000" w:sz="4" w:space="0"/>
              <w:right w:val="single" w:color="000000" w:sz="4" w:space="0"/>
            </w:tcBorders>
          </w:tcPr>
          <w:p w14:paraId="5CF25E51">
            <w:pPr>
              <w:pStyle w:val="9"/>
              <w:spacing w:line="279" w:lineRule="exact"/>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336B07B0">
            <w:pPr>
              <w:pStyle w:val="9"/>
              <w:spacing w:before="5"/>
              <w:ind w:left="0"/>
              <w:rPr>
                <w:sz w:val="24"/>
              </w:rPr>
            </w:pPr>
          </w:p>
          <w:p w14:paraId="32CC43BC">
            <w:pPr>
              <w:pStyle w:val="9"/>
              <w:numPr>
                <w:ilvl w:val="0"/>
                <w:numId w:val="22"/>
              </w:numPr>
              <w:tabs>
                <w:tab w:val="left" w:pos="830"/>
              </w:tabs>
              <w:spacing w:before="1" w:after="0" w:line="237" w:lineRule="auto"/>
              <w:ind w:left="830" w:right="653" w:hanging="360"/>
              <w:jc w:val="left"/>
              <w:rPr>
                <w:sz w:val="24"/>
              </w:rPr>
            </w:pPr>
            <w:r>
              <w:rPr>
                <w:w w:val="110"/>
                <w:sz w:val="24"/>
              </w:rPr>
              <w:t>Develop</w:t>
            </w:r>
            <w:r>
              <w:rPr>
                <w:spacing w:val="28"/>
                <w:w w:val="110"/>
                <w:sz w:val="24"/>
              </w:rPr>
              <w:t xml:space="preserve"> </w:t>
            </w:r>
            <w:r>
              <w:rPr>
                <w:w w:val="110"/>
                <w:sz w:val="24"/>
              </w:rPr>
              <w:t>a</w:t>
            </w:r>
            <w:r>
              <w:rPr>
                <w:spacing w:val="24"/>
                <w:w w:val="110"/>
                <w:sz w:val="24"/>
              </w:rPr>
              <w:t xml:space="preserve"> </w:t>
            </w:r>
            <w:r>
              <w:rPr>
                <w:w w:val="110"/>
                <w:sz w:val="24"/>
              </w:rPr>
              <w:t>Lean</w:t>
            </w:r>
            <w:r>
              <w:rPr>
                <w:spacing w:val="26"/>
                <w:w w:val="110"/>
                <w:sz w:val="24"/>
              </w:rPr>
              <w:t xml:space="preserve"> </w:t>
            </w:r>
            <w:r>
              <w:rPr>
                <w:w w:val="110"/>
                <w:sz w:val="24"/>
              </w:rPr>
              <w:t>Canvas for</w:t>
            </w:r>
            <w:r>
              <w:rPr>
                <w:spacing w:val="25"/>
                <w:w w:val="110"/>
                <w:sz w:val="24"/>
              </w:rPr>
              <w:t xml:space="preserve"> </w:t>
            </w:r>
            <w:r>
              <w:rPr>
                <w:w w:val="110"/>
                <w:sz w:val="24"/>
              </w:rPr>
              <w:t>a</w:t>
            </w:r>
            <w:r>
              <w:rPr>
                <w:spacing w:val="24"/>
                <w:w w:val="110"/>
                <w:sz w:val="24"/>
              </w:rPr>
              <w:t xml:space="preserve"> </w:t>
            </w:r>
            <w:r>
              <w:rPr>
                <w:w w:val="110"/>
                <w:sz w:val="24"/>
              </w:rPr>
              <w:t>digital</w:t>
            </w:r>
            <w:r>
              <w:rPr>
                <w:spacing w:val="28"/>
                <w:w w:val="110"/>
                <w:sz w:val="24"/>
              </w:rPr>
              <w:t xml:space="preserve"> </w:t>
            </w:r>
            <w:r>
              <w:rPr>
                <w:w w:val="110"/>
                <w:sz w:val="24"/>
              </w:rPr>
              <w:t>startup</w:t>
            </w:r>
            <w:r>
              <w:rPr>
                <w:spacing w:val="26"/>
                <w:w w:val="110"/>
                <w:sz w:val="24"/>
              </w:rPr>
              <w:t xml:space="preserve"> </w:t>
            </w:r>
            <w:r>
              <w:rPr>
                <w:w w:val="110"/>
                <w:sz w:val="24"/>
              </w:rPr>
              <w:t>(e.g.,</w:t>
            </w:r>
            <w:r>
              <w:rPr>
                <w:spacing w:val="25"/>
                <w:w w:val="110"/>
                <w:sz w:val="24"/>
              </w:rPr>
              <w:t xml:space="preserve"> </w:t>
            </w:r>
            <w:r>
              <w:rPr>
                <w:w w:val="110"/>
                <w:sz w:val="24"/>
              </w:rPr>
              <w:t>food</w:t>
            </w:r>
            <w:r>
              <w:rPr>
                <w:spacing w:val="26"/>
                <w:w w:val="110"/>
                <w:sz w:val="24"/>
              </w:rPr>
              <w:t xml:space="preserve"> </w:t>
            </w:r>
            <w:r>
              <w:rPr>
                <w:w w:val="110"/>
                <w:sz w:val="24"/>
              </w:rPr>
              <w:t>delivery</w:t>
            </w:r>
            <w:r>
              <w:rPr>
                <w:spacing w:val="26"/>
                <w:w w:val="110"/>
                <w:sz w:val="24"/>
              </w:rPr>
              <w:t xml:space="preserve"> </w:t>
            </w:r>
            <w:r>
              <w:rPr>
                <w:w w:val="110"/>
                <w:sz w:val="24"/>
              </w:rPr>
              <w:t>app)</w:t>
            </w:r>
            <w:r>
              <w:rPr>
                <w:spacing w:val="25"/>
                <w:w w:val="110"/>
                <w:sz w:val="24"/>
              </w:rPr>
              <w:t xml:space="preserve"> </w:t>
            </w:r>
            <w:r>
              <w:rPr>
                <w:w w:val="110"/>
                <w:sz w:val="24"/>
              </w:rPr>
              <w:t>using the Business Model Canvas template.</w:t>
            </w:r>
          </w:p>
          <w:p w14:paraId="680B024F">
            <w:pPr>
              <w:pStyle w:val="9"/>
              <w:numPr>
                <w:ilvl w:val="0"/>
                <w:numId w:val="22"/>
              </w:numPr>
              <w:tabs>
                <w:tab w:val="left" w:pos="830"/>
              </w:tabs>
              <w:spacing w:before="5" w:after="0" w:line="237" w:lineRule="auto"/>
              <w:ind w:left="830" w:right="153" w:hanging="360"/>
              <w:jc w:val="left"/>
              <w:rPr>
                <w:sz w:val="24"/>
              </w:rPr>
            </w:pPr>
            <w:r>
              <w:rPr>
                <w:b/>
                <w:w w:val="110"/>
                <w:sz w:val="24"/>
              </w:rPr>
              <w:t>Simulate</w:t>
            </w:r>
            <w:r>
              <w:rPr>
                <w:b/>
                <w:spacing w:val="32"/>
                <w:w w:val="110"/>
                <w:sz w:val="24"/>
              </w:rPr>
              <w:t xml:space="preserve"> </w:t>
            </w:r>
            <w:r>
              <w:rPr>
                <w:b/>
                <w:w w:val="110"/>
                <w:sz w:val="24"/>
              </w:rPr>
              <w:t>a</w:t>
            </w:r>
            <w:r>
              <w:rPr>
                <w:b/>
                <w:spacing w:val="36"/>
                <w:w w:val="110"/>
                <w:sz w:val="24"/>
              </w:rPr>
              <w:t xml:space="preserve"> </w:t>
            </w:r>
            <w:r>
              <w:rPr>
                <w:b/>
                <w:w w:val="110"/>
                <w:sz w:val="24"/>
              </w:rPr>
              <w:t>Funding</w:t>
            </w:r>
            <w:r>
              <w:rPr>
                <w:b/>
                <w:spacing w:val="36"/>
                <w:w w:val="110"/>
                <w:sz w:val="24"/>
              </w:rPr>
              <w:t xml:space="preserve"> </w:t>
            </w:r>
            <w:r>
              <w:rPr>
                <w:b/>
                <w:w w:val="110"/>
                <w:sz w:val="24"/>
              </w:rPr>
              <w:t>Pitch</w:t>
            </w:r>
            <w:r>
              <w:rPr>
                <w:b/>
                <w:spacing w:val="30"/>
                <w:w w:val="110"/>
                <w:sz w:val="24"/>
              </w:rPr>
              <w:t xml:space="preserve"> </w:t>
            </w:r>
            <w:r>
              <w:rPr>
                <w:w w:val="110"/>
                <w:sz w:val="24"/>
              </w:rPr>
              <w:t>–</w:t>
            </w:r>
            <w:r>
              <w:rPr>
                <w:spacing w:val="31"/>
                <w:w w:val="110"/>
                <w:sz w:val="24"/>
              </w:rPr>
              <w:t xml:space="preserve"> </w:t>
            </w:r>
            <w:r>
              <w:rPr>
                <w:w w:val="110"/>
                <w:sz w:val="24"/>
              </w:rPr>
              <w:t>Role-play</w:t>
            </w:r>
            <w:r>
              <w:rPr>
                <w:spacing w:val="30"/>
                <w:w w:val="110"/>
                <w:sz w:val="24"/>
              </w:rPr>
              <w:t xml:space="preserve"> </w:t>
            </w:r>
            <w:r>
              <w:rPr>
                <w:w w:val="110"/>
                <w:sz w:val="24"/>
              </w:rPr>
              <w:t>as founders/investors</w:t>
            </w:r>
            <w:r>
              <w:rPr>
                <w:spacing w:val="29"/>
                <w:w w:val="110"/>
                <w:sz w:val="24"/>
              </w:rPr>
              <w:t xml:space="preserve"> </w:t>
            </w:r>
            <w:r>
              <w:rPr>
                <w:w w:val="110"/>
                <w:sz w:val="24"/>
              </w:rPr>
              <w:t>to</w:t>
            </w:r>
            <w:r>
              <w:rPr>
                <w:spacing w:val="28"/>
                <w:w w:val="110"/>
                <w:sz w:val="24"/>
              </w:rPr>
              <w:t xml:space="preserve"> </w:t>
            </w:r>
            <w:r>
              <w:rPr>
                <w:w w:val="110"/>
                <w:sz w:val="24"/>
              </w:rPr>
              <w:t>practice</w:t>
            </w:r>
            <w:r>
              <w:rPr>
                <w:spacing w:val="30"/>
                <w:w w:val="110"/>
                <w:sz w:val="24"/>
              </w:rPr>
              <w:t xml:space="preserve"> </w:t>
            </w:r>
            <w:r>
              <w:rPr>
                <w:w w:val="110"/>
                <w:sz w:val="24"/>
              </w:rPr>
              <w:t xml:space="preserve">elevator </w:t>
            </w:r>
            <w:r>
              <w:rPr>
                <w:spacing w:val="-2"/>
                <w:w w:val="110"/>
                <w:sz w:val="24"/>
              </w:rPr>
              <w:t>pitches.</w:t>
            </w:r>
          </w:p>
          <w:p w14:paraId="69136C44">
            <w:pPr>
              <w:pStyle w:val="9"/>
              <w:numPr>
                <w:ilvl w:val="0"/>
                <w:numId w:val="22"/>
              </w:numPr>
              <w:tabs>
                <w:tab w:val="left" w:pos="830"/>
              </w:tabs>
              <w:spacing w:before="2" w:after="0" w:line="240" w:lineRule="auto"/>
              <w:ind w:left="830" w:right="1456" w:hanging="360"/>
              <w:jc w:val="left"/>
              <w:rPr>
                <w:sz w:val="24"/>
              </w:rPr>
            </w:pPr>
            <w:r>
              <w:rPr>
                <w:b/>
                <w:w w:val="110"/>
                <w:sz w:val="24"/>
              </w:rPr>
              <w:t>Run a</w:t>
            </w:r>
            <w:r>
              <w:rPr>
                <w:b/>
                <w:spacing w:val="28"/>
                <w:w w:val="110"/>
                <w:sz w:val="24"/>
              </w:rPr>
              <w:t xml:space="preserve"> </w:t>
            </w:r>
            <w:r>
              <w:rPr>
                <w:b/>
                <w:w w:val="110"/>
                <w:sz w:val="24"/>
              </w:rPr>
              <w:t>Mock Ad Campaign</w:t>
            </w:r>
            <w:r>
              <w:rPr>
                <w:b/>
                <w:spacing w:val="31"/>
                <w:w w:val="110"/>
                <w:sz w:val="24"/>
              </w:rPr>
              <w:t xml:space="preserve"> </w:t>
            </w:r>
            <w:r>
              <w:rPr>
                <w:w w:val="110"/>
                <w:sz w:val="24"/>
              </w:rPr>
              <w:t>–</w:t>
            </w:r>
            <w:r>
              <w:rPr>
                <w:spacing w:val="30"/>
                <w:w w:val="110"/>
                <w:sz w:val="24"/>
              </w:rPr>
              <w:t xml:space="preserve"> </w:t>
            </w:r>
            <w:r>
              <w:rPr>
                <w:w w:val="110"/>
                <w:sz w:val="24"/>
              </w:rPr>
              <w:t>Allocate</w:t>
            </w:r>
            <w:r>
              <w:rPr>
                <w:spacing w:val="28"/>
                <w:w w:val="110"/>
                <w:sz w:val="24"/>
              </w:rPr>
              <w:t xml:space="preserve"> </w:t>
            </w:r>
            <w:r>
              <w:rPr>
                <w:w w:val="110"/>
                <w:sz w:val="24"/>
              </w:rPr>
              <w:t xml:space="preserve">a </w:t>
            </w:r>
            <w:r>
              <w:rPr>
                <w:rFonts w:ascii="Cambria Math" w:hAnsi="Cambria Math"/>
                <w:w w:val="110"/>
                <w:sz w:val="24"/>
              </w:rPr>
              <w:t>₹</w:t>
            </w:r>
            <w:r>
              <w:rPr>
                <w:w w:val="110"/>
                <w:sz w:val="24"/>
              </w:rPr>
              <w:t>10,000 budget across Google Ads/Social Media and analyze ROI.</w:t>
            </w:r>
          </w:p>
          <w:p w14:paraId="6CDB49BF">
            <w:pPr>
              <w:pStyle w:val="9"/>
              <w:numPr>
                <w:ilvl w:val="0"/>
                <w:numId w:val="22"/>
              </w:numPr>
              <w:tabs>
                <w:tab w:val="left" w:pos="830"/>
              </w:tabs>
              <w:spacing w:before="4" w:after="0" w:line="242" w:lineRule="auto"/>
              <w:ind w:left="830" w:right="428" w:hanging="360"/>
              <w:jc w:val="left"/>
              <w:rPr>
                <w:sz w:val="24"/>
              </w:rPr>
            </w:pPr>
            <w:r>
              <w:rPr>
                <w:w w:val="110"/>
                <w:sz w:val="24"/>
              </w:rPr>
              <w:t>Analyze</w:t>
            </w:r>
            <w:r>
              <w:rPr>
                <w:spacing w:val="33"/>
                <w:w w:val="110"/>
                <w:sz w:val="24"/>
              </w:rPr>
              <w:t xml:space="preserve"> </w:t>
            </w:r>
            <w:r>
              <w:rPr>
                <w:w w:val="110"/>
                <w:sz w:val="24"/>
              </w:rPr>
              <w:t>a</w:t>
            </w:r>
            <w:r>
              <w:rPr>
                <w:spacing w:val="30"/>
                <w:w w:val="110"/>
                <w:sz w:val="24"/>
              </w:rPr>
              <w:t xml:space="preserve"> </w:t>
            </w:r>
            <w:r>
              <w:rPr>
                <w:w w:val="110"/>
                <w:sz w:val="24"/>
              </w:rPr>
              <w:t>Startup</w:t>
            </w:r>
            <w:r>
              <w:rPr>
                <w:spacing w:val="31"/>
                <w:w w:val="110"/>
                <w:sz w:val="24"/>
              </w:rPr>
              <w:t xml:space="preserve"> </w:t>
            </w:r>
            <w:r>
              <w:rPr>
                <w:w w:val="110"/>
                <w:sz w:val="24"/>
              </w:rPr>
              <w:t>Failure</w:t>
            </w:r>
            <w:r>
              <w:rPr>
                <w:spacing w:val="33"/>
                <w:w w:val="110"/>
                <w:sz w:val="24"/>
              </w:rPr>
              <w:t xml:space="preserve"> </w:t>
            </w:r>
            <w:r>
              <w:rPr>
                <w:w w:val="110"/>
                <w:sz w:val="24"/>
              </w:rPr>
              <w:t>Case</w:t>
            </w:r>
            <w:r>
              <w:rPr>
                <w:spacing w:val="30"/>
                <w:w w:val="110"/>
                <w:sz w:val="24"/>
              </w:rPr>
              <w:t xml:space="preserve"> </w:t>
            </w:r>
            <w:r>
              <w:rPr>
                <w:w w:val="110"/>
                <w:sz w:val="24"/>
              </w:rPr>
              <w:t>(e.g.,</w:t>
            </w:r>
            <w:r>
              <w:rPr>
                <w:spacing w:val="30"/>
                <w:w w:val="110"/>
                <w:sz w:val="24"/>
              </w:rPr>
              <w:t xml:space="preserve"> </w:t>
            </w:r>
            <w:r>
              <w:rPr>
                <w:w w:val="110"/>
                <w:sz w:val="24"/>
              </w:rPr>
              <w:t>WeWork)</w:t>
            </w:r>
            <w:r>
              <w:rPr>
                <w:spacing w:val="30"/>
                <w:w w:val="110"/>
                <w:sz w:val="24"/>
              </w:rPr>
              <w:t xml:space="preserve"> </w:t>
            </w:r>
            <w:r>
              <w:rPr>
                <w:w w:val="110"/>
                <w:sz w:val="24"/>
              </w:rPr>
              <w:t>and</w:t>
            </w:r>
            <w:r>
              <w:rPr>
                <w:spacing w:val="38"/>
                <w:w w:val="110"/>
                <w:sz w:val="24"/>
              </w:rPr>
              <w:t xml:space="preserve"> </w:t>
            </w:r>
            <w:r>
              <w:rPr>
                <w:w w:val="110"/>
                <w:sz w:val="24"/>
              </w:rPr>
              <w:t>present</w:t>
            </w:r>
            <w:r>
              <w:rPr>
                <w:spacing w:val="30"/>
                <w:w w:val="110"/>
                <w:sz w:val="24"/>
              </w:rPr>
              <w:t xml:space="preserve"> </w:t>
            </w:r>
            <w:r>
              <w:rPr>
                <w:w w:val="110"/>
                <w:sz w:val="24"/>
              </w:rPr>
              <w:t>3 key</w:t>
            </w:r>
            <w:r>
              <w:rPr>
                <w:spacing w:val="31"/>
                <w:w w:val="110"/>
                <w:sz w:val="24"/>
              </w:rPr>
              <w:t xml:space="preserve"> </w:t>
            </w:r>
            <w:r>
              <w:rPr>
                <w:w w:val="110"/>
                <w:sz w:val="24"/>
              </w:rPr>
              <w:t xml:space="preserve">legal/funding </w:t>
            </w:r>
            <w:r>
              <w:rPr>
                <w:spacing w:val="-2"/>
                <w:w w:val="110"/>
                <w:sz w:val="24"/>
              </w:rPr>
              <w:t>mistakes.</w:t>
            </w:r>
          </w:p>
          <w:p w14:paraId="5641CC4B">
            <w:pPr>
              <w:pStyle w:val="9"/>
              <w:numPr>
                <w:ilvl w:val="0"/>
                <w:numId w:val="22"/>
              </w:numPr>
              <w:tabs>
                <w:tab w:val="left" w:pos="829"/>
              </w:tabs>
              <w:spacing w:before="0" w:after="0" w:line="274" w:lineRule="exact"/>
              <w:ind w:left="829" w:right="0" w:hanging="359"/>
              <w:jc w:val="left"/>
              <w:rPr>
                <w:sz w:val="24"/>
              </w:rPr>
            </w:pPr>
            <w:r>
              <w:rPr>
                <w:b/>
                <w:w w:val="110"/>
                <w:sz w:val="24"/>
              </w:rPr>
              <w:t>Debate</w:t>
            </w:r>
            <w:r>
              <w:rPr>
                <w:b/>
                <w:spacing w:val="32"/>
                <w:w w:val="110"/>
                <w:sz w:val="24"/>
              </w:rPr>
              <w:t xml:space="preserve"> </w:t>
            </w:r>
            <w:r>
              <w:rPr>
                <w:b/>
                <w:w w:val="110"/>
                <w:sz w:val="24"/>
              </w:rPr>
              <w:t>Gig</w:t>
            </w:r>
            <w:r>
              <w:rPr>
                <w:b/>
                <w:spacing w:val="34"/>
                <w:w w:val="110"/>
                <w:sz w:val="24"/>
              </w:rPr>
              <w:t xml:space="preserve"> </w:t>
            </w:r>
            <w:r>
              <w:rPr>
                <w:b/>
                <w:w w:val="110"/>
                <w:sz w:val="24"/>
              </w:rPr>
              <w:t>Economy</w:t>
            </w:r>
            <w:r>
              <w:rPr>
                <w:b/>
                <w:spacing w:val="32"/>
                <w:w w:val="110"/>
                <w:sz w:val="24"/>
              </w:rPr>
              <w:t xml:space="preserve"> </w:t>
            </w:r>
            <w:r>
              <w:rPr>
                <w:b/>
                <w:w w:val="110"/>
                <w:sz w:val="24"/>
              </w:rPr>
              <w:t>Trends</w:t>
            </w:r>
            <w:r>
              <w:rPr>
                <w:b/>
                <w:spacing w:val="31"/>
                <w:w w:val="110"/>
                <w:sz w:val="24"/>
              </w:rPr>
              <w:t xml:space="preserve"> </w:t>
            </w:r>
            <w:r>
              <w:rPr>
                <w:w w:val="110"/>
                <w:sz w:val="24"/>
              </w:rPr>
              <w:t>–</w:t>
            </w:r>
            <w:r>
              <w:rPr>
                <w:spacing w:val="31"/>
                <w:w w:val="110"/>
                <w:sz w:val="24"/>
              </w:rPr>
              <w:t xml:space="preserve"> </w:t>
            </w:r>
            <w:r>
              <w:rPr>
                <w:w w:val="110"/>
                <w:sz w:val="24"/>
              </w:rPr>
              <w:t>Discuss</w:t>
            </w:r>
            <w:r>
              <w:rPr>
                <w:spacing w:val="25"/>
                <w:w w:val="110"/>
                <w:sz w:val="24"/>
              </w:rPr>
              <w:t xml:space="preserve"> </w:t>
            </w:r>
            <w:r>
              <w:rPr>
                <w:w w:val="110"/>
                <w:sz w:val="24"/>
              </w:rPr>
              <w:t>pros/cons</w:t>
            </w:r>
            <w:r>
              <w:rPr>
                <w:spacing w:val="32"/>
                <w:w w:val="110"/>
                <w:sz w:val="24"/>
              </w:rPr>
              <w:t xml:space="preserve"> </w:t>
            </w:r>
            <w:r>
              <w:rPr>
                <w:w w:val="110"/>
                <w:sz w:val="24"/>
              </w:rPr>
              <w:t>of</w:t>
            </w:r>
            <w:r>
              <w:rPr>
                <w:spacing w:val="30"/>
                <w:w w:val="110"/>
                <w:sz w:val="24"/>
              </w:rPr>
              <w:t xml:space="preserve"> </w:t>
            </w:r>
            <w:r>
              <w:rPr>
                <w:w w:val="110"/>
                <w:sz w:val="24"/>
              </w:rPr>
              <w:t>freelancing</w:t>
            </w:r>
            <w:r>
              <w:rPr>
                <w:spacing w:val="29"/>
                <w:w w:val="110"/>
                <w:sz w:val="24"/>
              </w:rPr>
              <w:t xml:space="preserve"> </w:t>
            </w:r>
            <w:r>
              <w:rPr>
                <w:w w:val="110"/>
                <w:sz w:val="24"/>
              </w:rPr>
              <w:t>platforms</w:t>
            </w:r>
            <w:r>
              <w:rPr>
                <w:spacing w:val="32"/>
                <w:w w:val="110"/>
                <w:sz w:val="24"/>
              </w:rPr>
              <w:t xml:space="preserve"> </w:t>
            </w:r>
            <w:r>
              <w:rPr>
                <w:spacing w:val="-4"/>
                <w:w w:val="110"/>
                <w:sz w:val="24"/>
              </w:rPr>
              <w:t>like</w:t>
            </w:r>
          </w:p>
          <w:p w14:paraId="20355EF5">
            <w:pPr>
              <w:pStyle w:val="9"/>
              <w:spacing w:line="269" w:lineRule="exact"/>
              <w:ind w:left="830"/>
              <w:rPr>
                <w:sz w:val="24"/>
              </w:rPr>
            </w:pPr>
            <w:r>
              <w:rPr>
                <w:spacing w:val="-2"/>
                <w:w w:val="110"/>
                <w:sz w:val="24"/>
              </w:rPr>
              <w:t>Upwork.</w:t>
            </w:r>
          </w:p>
        </w:tc>
      </w:tr>
      <w:tr w14:paraId="1C42D7EE">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4661" w:hRule="atLeast"/>
        </w:trPr>
        <w:tc>
          <w:tcPr>
            <w:tcW w:w="10468" w:type="dxa"/>
            <w:tcBorders>
              <w:top w:val="single" w:color="000000" w:sz="4" w:space="0"/>
              <w:left w:val="single" w:color="000000" w:sz="4" w:space="0"/>
              <w:bottom w:val="single" w:color="000000" w:sz="4" w:space="0"/>
              <w:right w:val="single" w:color="000000" w:sz="4" w:space="0"/>
            </w:tcBorders>
          </w:tcPr>
          <w:p w14:paraId="6A9CE0E2">
            <w:pPr>
              <w:pStyle w:val="9"/>
              <w:spacing w:line="279" w:lineRule="exact"/>
              <w:ind w:left="21"/>
              <w:jc w:val="center"/>
              <w:rPr>
                <w:b/>
                <w:sz w:val="24"/>
              </w:rPr>
            </w:pPr>
            <w:r>
              <w:rPr>
                <w:b/>
                <w:w w:val="120"/>
                <w:sz w:val="24"/>
              </w:rPr>
              <w:t>REFERENCE</w:t>
            </w:r>
            <w:r>
              <w:rPr>
                <w:b/>
                <w:spacing w:val="17"/>
                <w:w w:val="120"/>
                <w:sz w:val="24"/>
              </w:rPr>
              <w:t xml:space="preserve"> </w:t>
            </w:r>
            <w:r>
              <w:rPr>
                <w:b/>
                <w:spacing w:val="-2"/>
                <w:w w:val="120"/>
                <w:sz w:val="24"/>
              </w:rPr>
              <w:t>BOOKS:</w:t>
            </w:r>
          </w:p>
          <w:p w14:paraId="6FC06E61">
            <w:pPr>
              <w:pStyle w:val="9"/>
              <w:numPr>
                <w:ilvl w:val="0"/>
                <w:numId w:val="23"/>
              </w:numPr>
              <w:tabs>
                <w:tab w:val="left" w:pos="830"/>
              </w:tabs>
              <w:spacing w:before="5" w:after="0" w:line="237" w:lineRule="auto"/>
              <w:ind w:left="830" w:right="1089" w:hanging="360"/>
              <w:jc w:val="left"/>
              <w:rPr>
                <w:sz w:val="24"/>
              </w:rPr>
            </w:pPr>
            <w:r>
              <w:rPr>
                <w:w w:val="110"/>
                <w:sz w:val="24"/>
              </w:rPr>
              <w:t>Jonathan</w:t>
            </w:r>
            <w:r>
              <w:rPr>
                <w:spacing w:val="40"/>
                <w:w w:val="110"/>
                <w:sz w:val="24"/>
              </w:rPr>
              <w:t xml:space="preserve"> </w:t>
            </w:r>
            <w:r>
              <w:rPr>
                <w:w w:val="110"/>
                <w:sz w:val="24"/>
              </w:rPr>
              <w:t>P.</w:t>
            </w:r>
            <w:r>
              <w:rPr>
                <w:spacing w:val="40"/>
                <w:w w:val="110"/>
                <w:sz w:val="24"/>
              </w:rPr>
              <w:t xml:space="preserve"> </w:t>
            </w:r>
            <w:r>
              <w:rPr>
                <w:w w:val="110"/>
                <w:sz w:val="24"/>
              </w:rPr>
              <w:t>Allen,</w:t>
            </w:r>
            <w:r>
              <w:rPr>
                <w:spacing w:val="40"/>
                <w:w w:val="110"/>
                <w:sz w:val="24"/>
              </w:rPr>
              <w:t xml:space="preserve"> </w:t>
            </w:r>
            <w:r>
              <w:rPr>
                <w:w w:val="110"/>
                <w:sz w:val="24"/>
              </w:rPr>
              <w:t>Digital</w:t>
            </w:r>
            <w:r>
              <w:rPr>
                <w:spacing w:val="36"/>
                <w:w w:val="110"/>
                <w:sz w:val="24"/>
              </w:rPr>
              <w:t xml:space="preserve"> </w:t>
            </w:r>
            <w:r>
              <w:rPr>
                <w:w w:val="110"/>
                <w:sz w:val="24"/>
              </w:rPr>
              <w:t>Entrepreneurship,</w:t>
            </w:r>
            <w:r>
              <w:rPr>
                <w:spacing w:val="40"/>
                <w:w w:val="110"/>
                <w:sz w:val="24"/>
              </w:rPr>
              <w:t xml:space="preserve"> </w:t>
            </w:r>
            <w:r>
              <w:rPr>
                <w:w w:val="110"/>
                <w:sz w:val="24"/>
              </w:rPr>
              <w:t>Routledge,</w:t>
            </w:r>
            <w:r>
              <w:rPr>
                <w:spacing w:val="40"/>
                <w:w w:val="110"/>
                <w:sz w:val="24"/>
              </w:rPr>
              <w:t xml:space="preserve"> </w:t>
            </w:r>
            <w:r>
              <w:rPr>
                <w:w w:val="110"/>
                <w:sz w:val="24"/>
              </w:rPr>
              <w:t>2019</w:t>
            </w:r>
            <w:r>
              <w:rPr>
                <w:spacing w:val="36"/>
                <w:w w:val="110"/>
                <w:sz w:val="24"/>
              </w:rPr>
              <w:t xml:space="preserve"> </w:t>
            </w:r>
            <w:r>
              <w:rPr>
                <w:w w:val="110"/>
                <w:sz w:val="24"/>
              </w:rPr>
              <w:t>(ISBN:</w:t>
            </w:r>
            <w:r>
              <w:rPr>
                <w:spacing w:val="39"/>
                <w:w w:val="110"/>
                <w:sz w:val="24"/>
              </w:rPr>
              <w:t xml:space="preserve"> </w:t>
            </w:r>
            <w:r>
              <w:rPr>
                <w:w w:val="110"/>
                <w:sz w:val="24"/>
              </w:rPr>
              <w:t>978-</w:t>
            </w:r>
            <w:r>
              <w:rPr>
                <w:spacing w:val="-2"/>
                <w:w w:val="110"/>
                <w:sz w:val="24"/>
              </w:rPr>
              <w:t>1138094204).</w:t>
            </w:r>
          </w:p>
          <w:p w14:paraId="071949C7">
            <w:pPr>
              <w:pStyle w:val="9"/>
              <w:numPr>
                <w:ilvl w:val="0"/>
                <w:numId w:val="23"/>
              </w:numPr>
              <w:tabs>
                <w:tab w:val="left" w:pos="830"/>
              </w:tabs>
              <w:spacing w:before="4" w:after="0" w:line="240" w:lineRule="auto"/>
              <w:ind w:left="830" w:right="0" w:hanging="360"/>
              <w:jc w:val="left"/>
              <w:rPr>
                <w:sz w:val="24"/>
              </w:rPr>
            </w:pPr>
            <w:r>
              <w:rPr>
                <w:w w:val="110"/>
                <w:sz w:val="24"/>
              </w:rPr>
              <w:t>Eric</w:t>
            </w:r>
            <w:r>
              <w:rPr>
                <w:spacing w:val="34"/>
                <w:w w:val="110"/>
                <w:sz w:val="24"/>
              </w:rPr>
              <w:t xml:space="preserve"> </w:t>
            </w:r>
            <w:r>
              <w:rPr>
                <w:w w:val="110"/>
                <w:sz w:val="24"/>
              </w:rPr>
              <w:t>Ries,</w:t>
            </w:r>
            <w:r>
              <w:rPr>
                <w:spacing w:val="38"/>
                <w:w w:val="110"/>
                <w:sz w:val="24"/>
              </w:rPr>
              <w:t xml:space="preserve"> </w:t>
            </w:r>
            <w:r>
              <w:rPr>
                <w:w w:val="110"/>
                <w:sz w:val="24"/>
              </w:rPr>
              <w:t>The</w:t>
            </w:r>
            <w:r>
              <w:rPr>
                <w:spacing w:val="39"/>
                <w:w w:val="110"/>
                <w:sz w:val="24"/>
              </w:rPr>
              <w:t xml:space="preserve"> </w:t>
            </w:r>
            <w:r>
              <w:rPr>
                <w:w w:val="110"/>
                <w:sz w:val="24"/>
              </w:rPr>
              <w:t>Lean</w:t>
            </w:r>
            <w:r>
              <w:rPr>
                <w:spacing w:val="41"/>
                <w:w w:val="110"/>
                <w:sz w:val="24"/>
              </w:rPr>
              <w:t xml:space="preserve"> </w:t>
            </w:r>
            <w:r>
              <w:rPr>
                <w:w w:val="110"/>
                <w:sz w:val="24"/>
              </w:rPr>
              <w:t>Startup,</w:t>
            </w:r>
            <w:r>
              <w:rPr>
                <w:spacing w:val="40"/>
                <w:w w:val="110"/>
                <w:sz w:val="24"/>
              </w:rPr>
              <w:t xml:space="preserve"> </w:t>
            </w:r>
            <w:r>
              <w:rPr>
                <w:w w:val="110"/>
                <w:sz w:val="24"/>
              </w:rPr>
              <w:t>Crown</w:t>
            </w:r>
            <w:r>
              <w:rPr>
                <w:spacing w:val="37"/>
                <w:w w:val="110"/>
                <w:sz w:val="24"/>
              </w:rPr>
              <w:t xml:space="preserve"> </w:t>
            </w:r>
            <w:r>
              <w:rPr>
                <w:w w:val="110"/>
                <w:sz w:val="24"/>
              </w:rPr>
              <w:t>Business,</w:t>
            </w:r>
            <w:r>
              <w:rPr>
                <w:spacing w:val="39"/>
                <w:w w:val="110"/>
                <w:sz w:val="24"/>
              </w:rPr>
              <w:t xml:space="preserve"> </w:t>
            </w:r>
            <w:r>
              <w:rPr>
                <w:w w:val="110"/>
                <w:sz w:val="24"/>
              </w:rPr>
              <w:t>2011</w:t>
            </w:r>
            <w:r>
              <w:rPr>
                <w:spacing w:val="42"/>
                <w:w w:val="110"/>
                <w:sz w:val="24"/>
              </w:rPr>
              <w:t xml:space="preserve"> </w:t>
            </w:r>
            <w:r>
              <w:rPr>
                <w:w w:val="110"/>
                <w:sz w:val="24"/>
              </w:rPr>
              <w:t>(ISBN:</w:t>
            </w:r>
            <w:r>
              <w:rPr>
                <w:spacing w:val="42"/>
                <w:w w:val="110"/>
                <w:sz w:val="24"/>
              </w:rPr>
              <w:t xml:space="preserve"> </w:t>
            </w:r>
            <w:r>
              <w:rPr>
                <w:w w:val="110"/>
                <w:sz w:val="24"/>
              </w:rPr>
              <w:t>978-</w:t>
            </w:r>
            <w:r>
              <w:rPr>
                <w:spacing w:val="-2"/>
                <w:w w:val="110"/>
                <w:sz w:val="24"/>
              </w:rPr>
              <w:t>0307887894).</w:t>
            </w:r>
          </w:p>
          <w:p w14:paraId="105614A5">
            <w:pPr>
              <w:pStyle w:val="9"/>
              <w:numPr>
                <w:ilvl w:val="0"/>
                <w:numId w:val="23"/>
              </w:numPr>
              <w:tabs>
                <w:tab w:val="left" w:pos="830"/>
              </w:tabs>
              <w:spacing w:before="3" w:after="0" w:line="240" w:lineRule="auto"/>
              <w:ind w:left="830" w:right="616" w:hanging="360"/>
              <w:jc w:val="left"/>
              <w:rPr>
                <w:sz w:val="24"/>
              </w:rPr>
            </w:pPr>
            <w:r>
              <w:rPr>
                <w:w w:val="110"/>
                <w:sz w:val="24"/>
              </w:rPr>
              <w:t>Peter</w:t>
            </w:r>
            <w:r>
              <w:rPr>
                <w:spacing w:val="37"/>
                <w:w w:val="110"/>
                <w:sz w:val="24"/>
              </w:rPr>
              <w:t xml:space="preserve"> </w:t>
            </w:r>
            <w:r>
              <w:rPr>
                <w:w w:val="110"/>
                <w:sz w:val="24"/>
              </w:rPr>
              <w:t>Thiel</w:t>
            </w:r>
            <w:r>
              <w:rPr>
                <w:spacing w:val="35"/>
                <w:w w:val="110"/>
                <w:sz w:val="24"/>
              </w:rPr>
              <w:t xml:space="preserve"> </w:t>
            </w:r>
            <w:r>
              <w:rPr>
                <w:w w:val="110"/>
                <w:sz w:val="24"/>
              </w:rPr>
              <w:t>&amp;</w:t>
            </w:r>
            <w:r>
              <w:rPr>
                <w:spacing w:val="36"/>
                <w:w w:val="110"/>
                <w:sz w:val="24"/>
              </w:rPr>
              <w:t xml:space="preserve"> </w:t>
            </w:r>
            <w:r>
              <w:rPr>
                <w:w w:val="110"/>
                <w:sz w:val="24"/>
              </w:rPr>
              <w:t>Blake</w:t>
            </w:r>
            <w:r>
              <w:rPr>
                <w:spacing w:val="36"/>
                <w:w w:val="110"/>
                <w:sz w:val="24"/>
              </w:rPr>
              <w:t xml:space="preserve"> </w:t>
            </w:r>
            <w:r>
              <w:rPr>
                <w:w w:val="110"/>
                <w:sz w:val="24"/>
              </w:rPr>
              <w:t>Masters,</w:t>
            </w:r>
            <w:r>
              <w:rPr>
                <w:spacing w:val="35"/>
                <w:w w:val="110"/>
                <w:sz w:val="24"/>
              </w:rPr>
              <w:t xml:space="preserve"> </w:t>
            </w:r>
            <w:r>
              <w:rPr>
                <w:w w:val="110"/>
                <w:sz w:val="24"/>
              </w:rPr>
              <w:t>Zero</w:t>
            </w:r>
            <w:r>
              <w:rPr>
                <w:spacing w:val="35"/>
                <w:w w:val="110"/>
                <w:sz w:val="24"/>
              </w:rPr>
              <w:t xml:space="preserve"> </w:t>
            </w:r>
            <w:r>
              <w:rPr>
                <w:w w:val="110"/>
                <w:sz w:val="24"/>
              </w:rPr>
              <w:t>to</w:t>
            </w:r>
            <w:r>
              <w:rPr>
                <w:spacing w:val="33"/>
                <w:w w:val="110"/>
                <w:sz w:val="24"/>
              </w:rPr>
              <w:t xml:space="preserve"> </w:t>
            </w:r>
            <w:r>
              <w:rPr>
                <w:w w:val="110"/>
                <w:sz w:val="24"/>
              </w:rPr>
              <w:t>One,</w:t>
            </w:r>
            <w:r>
              <w:rPr>
                <w:spacing w:val="33"/>
                <w:w w:val="110"/>
                <w:sz w:val="24"/>
              </w:rPr>
              <w:t xml:space="preserve"> </w:t>
            </w:r>
            <w:r>
              <w:rPr>
                <w:w w:val="110"/>
                <w:sz w:val="24"/>
              </w:rPr>
              <w:t>Crown</w:t>
            </w:r>
            <w:r>
              <w:rPr>
                <w:spacing w:val="37"/>
                <w:w w:val="110"/>
                <w:sz w:val="24"/>
              </w:rPr>
              <w:t xml:space="preserve"> </w:t>
            </w:r>
            <w:r>
              <w:rPr>
                <w:w w:val="110"/>
                <w:sz w:val="24"/>
              </w:rPr>
              <w:t>Business,</w:t>
            </w:r>
            <w:r>
              <w:rPr>
                <w:spacing w:val="34"/>
                <w:w w:val="110"/>
                <w:sz w:val="24"/>
              </w:rPr>
              <w:t xml:space="preserve"> </w:t>
            </w:r>
            <w:r>
              <w:rPr>
                <w:w w:val="110"/>
                <w:sz w:val="24"/>
              </w:rPr>
              <w:t>2014</w:t>
            </w:r>
            <w:r>
              <w:rPr>
                <w:spacing w:val="38"/>
                <w:w w:val="110"/>
                <w:sz w:val="24"/>
              </w:rPr>
              <w:t xml:space="preserve"> </w:t>
            </w:r>
            <w:r>
              <w:rPr>
                <w:w w:val="110"/>
                <w:sz w:val="24"/>
              </w:rPr>
              <w:t>(ISBN:</w:t>
            </w:r>
            <w:r>
              <w:rPr>
                <w:spacing w:val="37"/>
                <w:w w:val="110"/>
                <w:sz w:val="24"/>
              </w:rPr>
              <w:t xml:space="preserve"> </w:t>
            </w:r>
            <w:r>
              <w:rPr>
                <w:w w:val="110"/>
                <w:sz w:val="24"/>
              </w:rPr>
              <w:t>978-</w:t>
            </w:r>
            <w:r>
              <w:rPr>
                <w:spacing w:val="-2"/>
                <w:w w:val="110"/>
                <w:sz w:val="24"/>
              </w:rPr>
              <w:t>0804139298).</w:t>
            </w:r>
          </w:p>
          <w:p w14:paraId="5EF19331">
            <w:pPr>
              <w:pStyle w:val="9"/>
              <w:numPr>
                <w:ilvl w:val="0"/>
                <w:numId w:val="23"/>
              </w:numPr>
              <w:tabs>
                <w:tab w:val="left" w:pos="830"/>
              </w:tabs>
              <w:spacing w:before="5" w:after="0" w:line="240" w:lineRule="auto"/>
              <w:ind w:left="830" w:right="0" w:hanging="360"/>
              <w:jc w:val="left"/>
              <w:rPr>
                <w:sz w:val="24"/>
              </w:rPr>
            </w:pPr>
            <w:r>
              <w:rPr>
                <w:w w:val="110"/>
                <w:sz w:val="24"/>
              </w:rPr>
              <w:t>Reserve</w:t>
            </w:r>
            <w:r>
              <w:rPr>
                <w:spacing w:val="39"/>
                <w:w w:val="110"/>
                <w:sz w:val="24"/>
              </w:rPr>
              <w:t xml:space="preserve"> </w:t>
            </w:r>
            <w:r>
              <w:rPr>
                <w:w w:val="110"/>
                <w:sz w:val="24"/>
              </w:rPr>
              <w:t>Bank</w:t>
            </w:r>
            <w:r>
              <w:rPr>
                <w:spacing w:val="39"/>
                <w:w w:val="110"/>
                <w:sz w:val="24"/>
              </w:rPr>
              <w:t xml:space="preserve"> </w:t>
            </w:r>
            <w:r>
              <w:rPr>
                <w:w w:val="110"/>
                <w:sz w:val="24"/>
              </w:rPr>
              <w:t>of</w:t>
            </w:r>
            <w:r>
              <w:rPr>
                <w:spacing w:val="33"/>
                <w:w w:val="110"/>
                <w:sz w:val="24"/>
              </w:rPr>
              <w:t xml:space="preserve"> </w:t>
            </w:r>
            <w:r>
              <w:rPr>
                <w:w w:val="110"/>
                <w:sz w:val="24"/>
              </w:rPr>
              <w:t>India,</w:t>
            </w:r>
            <w:r>
              <w:rPr>
                <w:spacing w:val="38"/>
                <w:w w:val="110"/>
                <w:sz w:val="24"/>
              </w:rPr>
              <w:t xml:space="preserve"> </w:t>
            </w:r>
            <w:r>
              <w:rPr>
                <w:w w:val="110"/>
                <w:sz w:val="24"/>
              </w:rPr>
              <w:t>Guidelines</w:t>
            </w:r>
            <w:r>
              <w:rPr>
                <w:spacing w:val="35"/>
                <w:w w:val="110"/>
                <w:sz w:val="24"/>
              </w:rPr>
              <w:t xml:space="preserve"> </w:t>
            </w:r>
            <w:r>
              <w:rPr>
                <w:w w:val="110"/>
                <w:sz w:val="24"/>
              </w:rPr>
              <w:t>on</w:t>
            </w:r>
            <w:r>
              <w:rPr>
                <w:spacing w:val="37"/>
                <w:w w:val="110"/>
                <w:sz w:val="24"/>
              </w:rPr>
              <w:t xml:space="preserve"> </w:t>
            </w:r>
            <w:r>
              <w:rPr>
                <w:w w:val="110"/>
                <w:sz w:val="24"/>
              </w:rPr>
              <w:t>Digital</w:t>
            </w:r>
            <w:r>
              <w:rPr>
                <w:spacing w:val="40"/>
                <w:w w:val="110"/>
                <w:sz w:val="24"/>
              </w:rPr>
              <w:t xml:space="preserve"> </w:t>
            </w:r>
            <w:r>
              <w:rPr>
                <w:w w:val="110"/>
                <w:sz w:val="24"/>
              </w:rPr>
              <w:t>Payments,</w:t>
            </w:r>
            <w:r>
              <w:rPr>
                <w:spacing w:val="39"/>
                <w:w w:val="110"/>
                <w:sz w:val="24"/>
              </w:rPr>
              <w:t xml:space="preserve"> </w:t>
            </w:r>
            <w:r>
              <w:rPr>
                <w:w w:val="110"/>
                <w:sz w:val="24"/>
              </w:rPr>
              <w:t>RBI</w:t>
            </w:r>
            <w:r>
              <w:rPr>
                <w:spacing w:val="39"/>
                <w:w w:val="110"/>
                <w:sz w:val="24"/>
              </w:rPr>
              <w:t xml:space="preserve"> </w:t>
            </w:r>
            <w:r>
              <w:rPr>
                <w:w w:val="110"/>
                <w:sz w:val="24"/>
              </w:rPr>
              <w:t>Publications,</w:t>
            </w:r>
            <w:r>
              <w:rPr>
                <w:spacing w:val="39"/>
                <w:w w:val="110"/>
                <w:sz w:val="24"/>
              </w:rPr>
              <w:t xml:space="preserve"> </w:t>
            </w:r>
            <w:r>
              <w:rPr>
                <w:spacing w:val="-2"/>
                <w:w w:val="110"/>
                <w:sz w:val="24"/>
              </w:rPr>
              <w:t>2023.</w:t>
            </w:r>
          </w:p>
          <w:p w14:paraId="732CF3DA">
            <w:pPr>
              <w:pStyle w:val="9"/>
              <w:numPr>
                <w:ilvl w:val="0"/>
                <w:numId w:val="23"/>
              </w:numPr>
              <w:tabs>
                <w:tab w:val="left" w:pos="830"/>
              </w:tabs>
              <w:spacing w:before="3" w:after="0" w:line="294" w:lineRule="exact"/>
              <w:ind w:left="830" w:right="0" w:hanging="360"/>
              <w:jc w:val="left"/>
              <w:rPr>
                <w:sz w:val="24"/>
              </w:rPr>
            </w:pPr>
            <w:r>
              <w:rPr>
                <w:w w:val="110"/>
                <w:sz w:val="24"/>
              </w:rPr>
              <w:t>NASSCOM,</w:t>
            </w:r>
            <w:r>
              <w:rPr>
                <w:spacing w:val="73"/>
                <w:w w:val="110"/>
                <w:sz w:val="24"/>
              </w:rPr>
              <w:t xml:space="preserve"> </w:t>
            </w:r>
            <w:r>
              <w:rPr>
                <w:w w:val="110"/>
                <w:sz w:val="24"/>
              </w:rPr>
              <w:t>Startup</w:t>
            </w:r>
            <w:r>
              <w:rPr>
                <w:spacing w:val="66"/>
                <w:w w:val="110"/>
                <w:sz w:val="24"/>
              </w:rPr>
              <w:t xml:space="preserve"> </w:t>
            </w:r>
            <w:r>
              <w:rPr>
                <w:w w:val="110"/>
                <w:sz w:val="24"/>
              </w:rPr>
              <w:t>Ecosystem</w:t>
            </w:r>
            <w:r>
              <w:rPr>
                <w:spacing w:val="72"/>
                <w:w w:val="110"/>
                <w:sz w:val="24"/>
              </w:rPr>
              <w:t xml:space="preserve"> </w:t>
            </w:r>
            <w:r>
              <w:rPr>
                <w:w w:val="110"/>
                <w:sz w:val="24"/>
              </w:rPr>
              <w:t>Reports,</w:t>
            </w:r>
            <w:r>
              <w:rPr>
                <w:spacing w:val="73"/>
                <w:w w:val="110"/>
                <w:sz w:val="24"/>
              </w:rPr>
              <w:t xml:space="preserve"> </w:t>
            </w:r>
            <w:r>
              <w:rPr>
                <w:w w:val="110"/>
                <w:sz w:val="24"/>
              </w:rPr>
              <w:t>NASSCOM</w:t>
            </w:r>
            <w:r>
              <w:rPr>
                <w:spacing w:val="71"/>
                <w:w w:val="110"/>
                <w:sz w:val="24"/>
              </w:rPr>
              <w:t xml:space="preserve"> </w:t>
            </w:r>
            <w:r>
              <w:rPr>
                <w:w w:val="110"/>
                <w:sz w:val="24"/>
              </w:rPr>
              <w:t>Publications,</w:t>
            </w:r>
            <w:r>
              <w:rPr>
                <w:spacing w:val="74"/>
                <w:w w:val="110"/>
                <w:sz w:val="24"/>
              </w:rPr>
              <w:t xml:space="preserve"> </w:t>
            </w:r>
            <w:r>
              <w:rPr>
                <w:spacing w:val="-2"/>
                <w:w w:val="110"/>
                <w:sz w:val="24"/>
              </w:rPr>
              <w:t>2023.</w:t>
            </w:r>
          </w:p>
          <w:p w14:paraId="40DBAEF4">
            <w:pPr>
              <w:pStyle w:val="9"/>
              <w:numPr>
                <w:ilvl w:val="0"/>
                <w:numId w:val="23"/>
              </w:numPr>
              <w:tabs>
                <w:tab w:val="left" w:pos="830"/>
              </w:tabs>
              <w:spacing w:before="0" w:after="0" w:line="242" w:lineRule="auto"/>
              <w:ind w:left="830" w:right="744" w:hanging="360"/>
              <w:jc w:val="left"/>
              <w:rPr>
                <w:sz w:val="24"/>
              </w:rPr>
            </w:pPr>
            <w:r>
              <w:rPr>
                <w:w w:val="110"/>
                <w:sz w:val="24"/>
              </w:rPr>
              <w:t>Harsh Mariwala</w:t>
            </w:r>
            <w:r>
              <w:rPr>
                <w:spacing w:val="40"/>
                <w:w w:val="110"/>
                <w:sz w:val="24"/>
              </w:rPr>
              <w:t xml:space="preserve"> </w:t>
            </w:r>
            <w:r>
              <w:rPr>
                <w:w w:val="110"/>
                <w:sz w:val="24"/>
              </w:rPr>
              <w:t>&amp;</w:t>
            </w:r>
            <w:r>
              <w:rPr>
                <w:spacing w:val="40"/>
                <w:w w:val="110"/>
                <w:sz w:val="24"/>
              </w:rPr>
              <w:t xml:space="preserve"> </w:t>
            </w:r>
            <w:r>
              <w:rPr>
                <w:w w:val="110"/>
                <w:sz w:val="24"/>
              </w:rPr>
              <w:t>Ram</w:t>
            </w:r>
            <w:r>
              <w:rPr>
                <w:spacing w:val="39"/>
                <w:w w:val="110"/>
                <w:sz w:val="24"/>
              </w:rPr>
              <w:t xml:space="preserve"> </w:t>
            </w:r>
            <w:r>
              <w:rPr>
                <w:w w:val="110"/>
                <w:sz w:val="24"/>
              </w:rPr>
              <w:t>Charan,</w:t>
            </w:r>
            <w:r>
              <w:rPr>
                <w:spacing w:val="40"/>
                <w:w w:val="110"/>
                <w:sz w:val="24"/>
              </w:rPr>
              <w:t xml:space="preserve"> </w:t>
            </w:r>
            <w:r>
              <w:rPr>
                <w:i/>
                <w:w w:val="110"/>
                <w:sz w:val="24"/>
              </w:rPr>
              <w:t>Bharatpreneurs</w:t>
            </w:r>
            <w:r>
              <w:rPr>
                <w:w w:val="110"/>
                <w:sz w:val="24"/>
              </w:rPr>
              <w:t>,</w:t>
            </w:r>
            <w:r>
              <w:rPr>
                <w:spacing w:val="40"/>
                <w:w w:val="110"/>
                <w:sz w:val="24"/>
              </w:rPr>
              <w:t xml:space="preserve"> </w:t>
            </w:r>
            <w:r>
              <w:rPr>
                <w:w w:val="110"/>
                <w:sz w:val="24"/>
              </w:rPr>
              <w:t>HarperCollins,</w:t>
            </w:r>
            <w:r>
              <w:rPr>
                <w:spacing w:val="40"/>
                <w:w w:val="110"/>
                <w:sz w:val="24"/>
              </w:rPr>
              <w:t xml:space="preserve"> </w:t>
            </w:r>
            <w:r>
              <w:rPr>
                <w:w w:val="110"/>
                <w:sz w:val="24"/>
              </w:rPr>
              <w:t xml:space="preserve">2021 (ISBN: </w:t>
            </w:r>
            <w:r>
              <w:rPr>
                <w:spacing w:val="-2"/>
                <w:w w:val="110"/>
                <w:sz w:val="24"/>
              </w:rPr>
              <w:t>978-9354226267).</w:t>
            </w:r>
          </w:p>
          <w:p w14:paraId="17AEB38A">
            <w:pPr>
              <w:pStyle w:val="9"/>
              <w:numPr>
                <w:ilvl w:val="0"/>
                <w:numId w:val="23"/>
              </w:numPr>
              <w:tabs>
                <w:tab w:val="left" w:pos="830"/>
              </w:tabs>
              <w:spacing w:before="0" w:after="0" w:line="240" w:lineRule="auto"/>
              <w:ind w:left="830" w:right="339" w:hanging="360"/>
              <w:jc w:val="left"/>
              <w:rPr>
                <w:sz w:val="24"/>
              </w:rPr>
            </w:pPr>
            <w:r>
              <w:rPr>
                <w:w w:val="110"/>
                <w:sz w:val="24"/>
              </w:rPr>
              <w:t>Vineet</w:t>
            </w:r>
            <w:r>
              <w:rPr>
                <w:spacing w:val="38"/>
                <w:w w:val="110"/>
                <w:sz w:val="24"/>
              </w:rPr>
              <w:t xml:space="preserve"> </w:t>
            </w:r>
            <w:r>
              <w:rPr>
                <w:w w:val="110"/>
                <w:sz w:val="24"/>
              </w:rPr>
              <w:t>Nayar</w:t>
            </w:r>
            <w:r>
              <w:rPr>
                <w:spacing w:val="37"/>
                <w:w w:val="110"/>
                <w:sz w:val="24"/>
              </w:rPr>
              <w:t xml:space="preserve"> </w:t>
            </w:r>
            <w:r>
              <w:rPr>
                <w:w w:val="110"/>
                <w:sz w:val="24"/>
              </w:rPr>
              <w:t>&amp;</w:t>
            </w:r>
            <w:r>
              <w:rPr>
                <w:spacing w:val="35"/>
                <w:w w:val="110"/>
                <w:sz w:val="24"/>
              </w:rPr>
              <w:t xml:space="preserve"> </w:t>
            </w:r>
            <w:r>
              <w:rPr>
                <w:w w:val="110"/>
                <w:sz w:val="24"/>
              </w:rPr>
              <w:t>Ganesh</w:t>
            </w:r>
            <w:r>
              <w:rPr>
                <w:spacing w:val="35"/>
                <w:w w:val="110"/>
                <w:sz w:val="24"/>
              </w:rPr>
              <w:t xml:space="preserve"> </w:t>
            </w:r>
            <w:r>
              <w:rPr>
                <w:w w:val="110"/>
                <w:sz w:val="24"/>
              </w:rPr>
              <w:t>Shermon,</w:t>
            </w:r>
            <w:r>
              <w:rPr>
                <w:spacing w:val="34"/>
                <w:w w:val="110"/>
                <w:sz w:val="24"/>
              </w:rPr>
              <w:t xml:space="preserve"> </w:t>
            </w:r>
            <w:r>
              <w:rPr>
                <w:i/>
                <w:w w:val="110"/>
                <w:sz w:val="24"/>
              </w:rPr>
              <w:t>The</w:t>
            </w:r>
            <w:r>
              <w:rPr>
                <w:i/>
                <w:spacing w:val="36"/>
                <w:w w:val="110"/>
                <w:sz w:val="24"/>
              </w:rPr>
              <w:t xml:space="preserve"> </w:t>
            </w:r>
            <w:r>
              <w:rPr>
                <w:i/>
                <w:w w:val="110"/>
                <w:sz w:val="24"/>
              </w:rPr>
              <w:t>Made</w:t>
            </w:r>
            <w:r>
              <w:rPr>
                <w:i/>
                <w:spacing w:val="37"/>
                <w:w w:val="110"/>
                <w:sz w:val="24"/>
              </w:rPr>
              <w:t xml:space="preserve"> </w:t>
            </w:r>
            <w:r>
              <w:rPr>
                <w:i/>
                <w:w w:val="110"/>
                <w:sz w:val="24"/>
              </w:rPr>
              <w:t>in</w:t>
            </w:r>
            <w:r>
              <w:rPr>
                <w:i/>
                <w:spacing w:val="40"/>
                <w:w w:val="110"/>
                <w:sz w:val="24"/>
              </w:rPr>
              <w:t xml:space="preserve"> </w:t>
            </w:r>
            <w:r>
              <w:rPr>
                <w:i/>
                <w:w w:val="110"/>
                <w:sz w:val="24"/>
              </w:rPr>
              <w:t>India</w:t>
            </w:r>
            <w:r>
              <w:rPr>
                <w:i/>
                <w:spacing w:val="38"/>
                <w:w w:val="110"/>
                <w:sz w:val="24"/>
              </w:rPr>
              <w:t xml:space="preserve"> </w:t>
            </w:r>
            <w:r>
              <w:rPr>
                <w:i/>
                <w:w w:val="110"/>
                <w:sz w:val="24"/>
              </w:rPr>
              <w:t>Manager</w:t>
            </w:r>
            <w:r>
              <w:rPr>
                <w:w w:val="110"/>
                <w:sz w:val="24"/>
              </w:rPr>
              <w:t>,</w:t>
            </w:r>
            <w:r>
              <w:rPr>
                <w:spacing w:val="33"/>
                <w:w w:val="110"/>
                <w:sz w:val="24"/>
              </w:rPr>
              <w:t xml:space="preserve"> </w:t>
            </w:r>
            <w:r>
              <w:rPr>
                <w:w w:val="110"/>
                <w:sz w:val="24"/>
              </w:rPr>
              <w:t>Harper</w:t>
            </w:r>
            <w:r>
              <w:rPr>
                <w:spacing w:val="37"/>
                <w:w w:val="110"/>
                <w:sz w:val="24"/>
              </w:rPr>
              <w:t xml:space="preserve"> </w:t>
            </w:r>
            <w:r>
              <w:rPr>
                <w:w w:val="110"/>
                <w:sz w:val="24"/>
              </w:rPr>
              <w:t>Business, 2018 (ISBN: 978-9352779253).</w:t>
            </w:r>
          </w:p>
          <w:p w14:paraId="32019E2B">
            <w:pPr>
              <w:pStyle w:val="9"/>
              <w:numPr>
                <w:ilvl w:val="0"/>
                <w:numId w:val="23"/>
              </w:numPr>
              <w:tabs>
                <w:tab w:val="left" w:pos="830"/>
              </w:tabs>
              <w:spacing w:before="3" w:after="0" w:line="294" w:lineRule="exact"/>
              <w:ind w:left="830" w:right="0" w:hanging="360"/>
              <w:jc w:val="left"/>
              <w:rPr>
                <w:sz w:val="24"/>
              </w:rPr>
            </w:pPr>
            <w:r>
              <w:rPr>
                <w:w w:val="110"/>
                <w:sz w:val="24"/>
              </w:rPr>
              <w:t>Daniel</w:t>
            </w:r>
            <w:r>
              <w:rPr>
                <w:spacing w:val="43"/>
                <w:w w:val="110"/>
                <w:sz w:val="24"/>
              </w:rPr>
              <w:t xml:space="preserve"> </w:t>
            </w:r>
            <w:r>
              <w:rPr>
                <w:w w:val="110"/>
                <w:sz w:val="24"/>
              </w:rPr>
              <w:t>Drescher,</w:t>
            </w:r>
            <w:r>
              <w:rPr>
                <w:spacing w:val="47"/>
                <w:w w:val="110"/>
                <w:sz w:val="24"/>
              </w:rPr>
              <w:t xml:space="preserve"> </w:t>
            </w:r>
            <w:r>
              <w:rPr>
                <w:i/>
                <w:w w:val="110"/>
                <w:sz w:val="24"/>
              </w:rPr>
              <w:t>Blockchain</w:t>
            </w:r>
            <w:r>
              <w:rPr>
                <w:i/>
                <w:spacing w:val="46"/>
                <w:w w:val="110"/>
                <w:sz w:val="24"/>
              </w:rPr>
              <w:t xml:space="preserve"> </w:t>
            </w:r>
            <w:r>
              <w:rPr>
                <w:i/>
                <w:w w:val="110"/>
                <w:sz w:val="24"/>
              </w:rPr>
              <w:t>Basics</w:t>
            </w:r>
            <w:r>
              <w:rPr>
                <w:w w:val="110"/>
                <w:sz w:val="24"/>
              </w:rPr>
              <w:t>,</w:t>
            </w:r>
            <w:r>
              <w:rPr>
                <w:spacing w:val="45"/>
                <w:w w:val="110"/>
                <w:sz w:val="24"/>
              </w:rPr>
              <w:t xml:space="preserve"> </w:t>
            </w:r>
            <w:r>
              <w:rPr>
                <w:w w:val="110"/>
                <w:sz w:val="24"/>
              </w:rPr>
              <w:t>Apress,</w:t>
            </w:r>
            <w:r>
              <w:rPr>
                <w:spacing w:val="48"/>
                <w:w w:val="110"/>
                <w:sz w:val="24"/>
              </w:rPr>
              <w:t xml:space="preserve"> </w:t>
            </w:r>
            <w:r>
              <w:rPr>
                <w:w w:val="110"/>
                <w:sz w:val="24"/>
              </w:rPr>
              <w:t>2017</w:t>
            </w:r>
            <w:r>
              <w:rPr>
                <w:spacing w:val="50"/>
                <w:w w:val="110"/>
                <w:sz w:val="24"/>
              </w:rPr>
              <w:t xml:space="preserve"> </w:t>
            </w:r>
            <w:r>
              <w:rPr>
                <w:w w:val="110"/>
                <w:sz w:val="24"/>
              </w:rPr>
              <w:t>(ISBN:</w:t>
            </w:r>
            <w:r>
              <w:rPr>
                <w:spacing w:val="50"/>
                <w:w w:val="110"/>
                <w:sz w:val="24"/>
              </w:rPr>
              <w:t xml:space="preserve"> </w:t>
            </w:r>
            <w:r>
              <w:rPr>
                <w:w w:val="110"/>
                <w:sz w:val="24"/>
              </w:rPr>
              <w:t>978-</w:t>
            </w:r>
            <w:r>
              <w:rPr>
                <w:spacing w:val="-2"/>
                <w:w w:val="110"/>
                <w:sz w:val="24"/>
              </w:rPr>
              <w:t>1484226032).</w:t>
            </w:r>
          </w:p>
          <w:p w14:paraId="05CBE71B">
            <w:pPr>
              <w:pStyle w:val="9"/>
              <w:numPr>
                <w:ilvl w:val="0"/>
                <w:numId w:val="23"/>
              </w:numPr>
              <w:tabs>
                <w:tab w:val="left" w:pos="830"/>
              </w:tabs>
              <w:spacing w:before="0" w:after="0" w:line="288" w:lineRule="exact"/>
              <w:ind w:left="830" w:right="0" w:hanging="360"/>
              <w:jc w:val="left"/>
              <w:rPr>
                <w:sz w:val="24"/>
              </w:rPr>
            </w:pPr>
            <w:r>
              <w:rPr>
                <w:w w:val="115"/>
                <w:sz w:val="24"/>
              </w:rPr>
              <w:t>Seth</w:t>
            </w:r>
            <w:r>
              <w:rPr>
                <w:spacing w:val="-11"/>
                <w:w w:val="115"/>
                <w:sz w:val="24"/>
              </w:rPr>
              <w:t xml:space="preserve"> </w:t>
            </w:r>
            <w:r>
              <w:rPr>
                <w:w w:val="115"/>
                <w:sz w:val="24"/>
              </w:rPr>
              <w:t>Godin,</w:t>
            </w:r>
            <w:r>
              <w:rPr>
                <w:spacing w:val="-8"/>
                <w:w w:val="115"/>
                <w:sz w:val="24"/>
              </w:rPr>
              <w:t xml:space="preserve"> </w:t>
            </w:r>
            <w:r>
              <w:rPr>
                <w:i/>
                <w:w w:val="115"/>
                <w:sz w:val="24"/>
              </w:rPr>
              <w:t>This</w:t>
            </w:r>
            <w:r>
              <w:rPr>
                <w:i/>
                <w:spacing w:val="-10"/>
                <w:w w:val="115"/>
                <w:sz w:val="24"/>
              </w:rPr>
              <w:t xml:space="preserve"> </w:t>
            </w:r>
            <w:r>
              <w:rPr>
                <w:i/>
                <w:w w:val="115"/>
                <w:sz w:val="24"/>
              </w:rPr>
              <w:t>Is</w:t>
            </w:r>
            <w:r>
              <w:rPr>
                <w:i/>
                <w:spacing w:val="-11"/>
                <w:w w:val="115"/>
                <w:sz w:val="24"/>
              </w:rPr>
              <w:t xml:space="preserve"> </w:t>
            </w:r>
            <w:r>
              <w:rPr>
                <w:i/>
                <w:w w:val="115"/>
                <w:sz w:val="24"/>
              </w:rPr>
              <w:t>Marketing</w:t>
            </w:r>
            <w:r>
              <w:rPr>
                <w:w w:val="115"/>
                <w:sz w:val="24"/>
              </w:rPr>
              <w:t>,</w:t>
            </w:r>
            <w:r>
              <w:rPr>
                <w:spacing w:val="-5"/>
                <w:w w:val="115"/>
                <w:sz w:val="24"/>
              </w:rPr>
              <w:t xml:space="preserve"> </w:t>
            </w:r>
            <w:r>
              <w:rPr>
                <w:w w:val="115"/>
                <w:sz w:val="24"/>
              </w:rPr>
              <w:t>Portfolio,</w:t>
            </w:r>
            <w:r>
              <w:rPr>
                <w:spacing w:val="1"/>
                <w:w w:val="115"/>
                <w:sz w:val="24"/>
              </w:rPr>
              <w:t xml:space="preserve"> </w:t>
            </w:r>
            <w:r>
              <w:rPr>
                <w:w w:val="115"/>
                <w:sz w:val="24"/>
              </w:rPr>
              <w:t>2018</w:t>
            </w:r>
            <w:r>
              <w:rPr>
                <w:spacing w:val="-7"/>
                <w:w w:val="115"/>
                <w:sz w:val="24"/>
              </w:rPr>
              <w:t xml:space="preserve"> </w:t>
            </w:r>
            <w:r>
              <w:rPr>
                <w:w w:val="115"/>
                <w:sz w:val="24"/>
              </w:rPr>
              <w:t>(ISBN:</w:t>
            </w:r>
            <w:r>
              <w:rPr>
                <w:spacing w:val="-6"/>
                <w:w w:val="115"/>
                <w:sz w:val="24"/>
              </w:rPr>
              <w:t xml:space="preserve"> </w:t>
            </w:r>
            <w:r>
              <w:rPr>
                <w:w w:val="115"/>
                <w:sz w:val="24"/>
              </w:rPr>
              <w:t>978-</w:t>
            </w:r>
            <w:r>
              <w:rPr>
                <w:spacing w:val="-2"/>
                <w:w w:val="115"/>
                <w:sz w:val="24"/>
              </w:rPr>
              <w:t>0525540830).</w:t>
            </w:r>
          </w:p>
          <w:p w14:paraId="1817EA1A">
            <w:pPr>
              <w:pStyle w:val="9"/>
              <w:numPr>
                <w:ilvl w:val="0"/>
                <w:numId w:val="23"/>
              </w:numPr>
              <w:tabs>
                <w:tab w:val="left" w:pos="830"/>
              </w:tabs>
              <w:spacing w:before="0" w:after="0" w:line="237" w:lineRule="auto"/>
              <w:ind w:left="830" w:right="217" w:hanging="360"/>
              <w:jc w:val="left"/>
              <w:rPr>
                <w:sz w:val="24"/>
              </w:rPr>
            </w:pPr>
            <w:r>
              <w:rPr>
                <w:w w:val="110"/>
                <w:sz w:val="24"/>
              </w:rPr>
              <w:t>Ben</w:t>
            </w:r>
            <w:r>
              <w:rPr>
                <w:spacing w:val="36"/>
                <w:w w:val="110"/>
                <w:sz w:val="24"/>
              </w:rPr>
              <w:t xml:space="preserve"> </w:t>
            </w:r>
            <w:r>
              <w:rPr>
                <w:w w:val="110"/>
                <w:sz w:val="24"/>
              </w:rPr>
              <w:t>Horowitz,</w:t>
            </w:r>
            <w:r>
              <w:rPr>
                <w:spacing w:val="34"/>
                <w:w w:val="110"/>
                <w:sz w:val="24"/>
              </w:rPr>
              <w:t xml:space="preserve"> </w:t>
            </w:r>
            <w:r>
              <w:rPr>
                <w:i/>
                <w:w w:val="110"/>
                <w:sz w:val="24"/>
              </w:rPr>
              <w:t>The</w:t>
            </w:r>
            <w:r>
              <w:rPr>
                <w:i/>
                <w:spacing w:val="36"/>
                <w:w w:val="110"/>
                <w:sz w:val="24"/>
              </w:rPr>
              <w:t xml:space="preserve"> </w:t>
            </w:r>
            <w:r>
              <w:rPr>
                <w:i/>
                <w:w w:val="110"/>
                <w:sz w:val="24"/>
              </w:rPr>
              <w:t>Hard</w:t>
            </w:r>
            <w:r>
              <w:rPr>
                <w:i/>
                <w:spacing w:val="37"/>
                <w:w w:val="110"/>
                <w:sz w:val="24"/>
              </w:rPr>
              <w:t xml:space="preserve"> </w:t>
            </w:r>
            <w:r>
              <w:rPr>
                <w:i/>
                <w:w w:val="110"/>
                <w:sz w:val="24"/>
              </w:rPr>
              <w:t>Thing</w:t>
            </w:r>
            <w:r>
              <w:rPr>
                <w:i/>
                <w:spacing w:val="37"/>
                <w:w w:val="110"/>
                <w:sz w:val="24"/>
              </w:rPr>
              <w:t xml:space="preserve"> </w:t>
            </w:r>
            <w:r>
              <w:rPr>
                <w:i/>
                <w:w w:val="110"/>
                <w:sz w:val="24"/>
              </w:rPr>
              <w:t>About</w:t>
            </w:r>
            <w:r>
              <w:rPr>
                <w:i/>
                <w:spacing w:val="31"/>
                <w:w w:val="110"/>
                <w:sz w:val="24"/>
              </w:rPr>
              <w:t xml:space="preserve"> </w:t>
            </w:r>
            <w:r>
              <w:rPr>
                <w:i/>
                <w:w w:val="110"/>
                <w:sz w:val="24"/>
              </w:rPr>
              <w:t>Hard</w:t>
            </w:r>
            <w:r>
              <w:rPr>
                <w:i/>
                <w:spacing w:val="28"/>
                <w:w w:val="110"/>
                <w:sz w:val="24"/>
              </w:rPr>
              <w:t xml:space="preserve"> </w:t>
            </w:r>
            <w:r>
              <w:rPr>
                <w:i/>
                <w:w w:val="110"/>
                <w:sz w:val="24"/>
              </w:rPr>
              <w:t>Things</w:t>
            </w:r>
            <w:r>
              <w:rPr>
                <w:w w:val="110"/>
                <w:sz w:val="24"/>
              </w:rPr>
              <w:t>,</w:t>
            </w:r>
            <w:r>
              <w:rPr>
                <w:spacing w:val="32"/>
                <w:w w:val="110"/>
                <w:sz w:val="24"/>
              </w:rPr>
              <w:t xml:space="preserve"> </w:t>
            </w:r>
            <w:r>
              <w:rPr>
                <w:w w:val="110"/>
                <w:sz w:val="24"/>
              </w:rPr>
              <w:t>Harper</w:t>
            </w:r>
            <w:r>
              <w:rPr>
                <w:spacing w:val="36"/>
                <w:w w:val="110"/>
                <w:sz w:val="24"/>
              </w:rPr>
              <w:t xml:space="preserve"> </w:t>
            </w:r>
            <w:r>
              <w:rPr>
                <w:w w:val="110"/>
                <w:sz w:val="24"/>
              </w:rPr>
              <w:t>Business,</w:t>
            </w:r>
            <w:r>
              <w:rPr>
                <w:spacing w:val="33"/>
                <w:w w:val="110"/>
                <w:sz w:val="24"/>
              </w:rPr>
              <w:t xml:space="preserve"> </w:t>
            </w:r>
            <w:r>
              <w:rPr>
                <w:w w:val="110"/>
                <w:sz w:val="24"/>
              </w:rPr>
              <w:t>2014</w:t>
            </w:r>
            <w:r>
              <w:rPr>
                <w:spacing w:val="36"/>
                <w:w w:val="110"/>
                <w:sz w:val="24"/>
              </w:rPr>
              <w:t xml:space="preserve"> </w:t>
            </w:r>
            <w:r>
              <w:rPr>
                <w:w w:val="110"/>
                <w:sz w:val="24"/>
              </w:rPr>
              <w:t xml:space="preserve">(ISBN: </w:t>
            </w:r>
            <w:r>
              <w:rPr>
                <w:spacing w:val="-2"/>
                <w:w w:val="110"/>
                <w:sz w:val="24"/>
              </w:rPr>
              <w:t>978-0062273208).</w:t>
            </w:r>
          </w:p>
        </w:tc>
      </w:tr>
    </w:tbl>
    <w:p w14:paraId="7C51F8BF">
      <w:pPr>
        <w:pStyle w:val="9"/>
        <w:spacing w:after="0" w:line="237" w:lineRule="auto"/>
        <w:jc w:val="left"/>
        <w:rPr>
          <w:sz w:val="24"/>
        </w:rPr>
        <w:sectPr>
          <w:pgSz w:w="11920" w:h="16850"/>
          <w:pgMar w:top="1720" w:right="425" w:bottom="940" w:left="708" w:header="1410" w:footer="753" w:gutter="0"/>
          <w:cols w:space="720" w:num="1"/>
        </w:sectPr>
      </w:pPr>
    </w:p>
    <w:p w14:paraId="746258CE">
      <w:pPr>
        <w:pStyle w:val="6"/>
        <w:rPr>
          <w:sz w:val="20"/>
        </w:rPr>
      </w:pPr>
      <w:r>
        <w:rPr>
          <w:sz w:val="20"/>
        </w:rPr>
        <mc:AlternateContent>
          <mc:Choice Requires="wps">
            <w:drawing>
              <wp:anchor distT="0" distB="0" distL="0" distR="0" simplePos="0" relativeHeight="251660288" behindDoc="0" locked="0" layoutInCell="1" allowOverlap="1">
                <wp:simplePos x="0" y="0"/>
                <wp:positionH relativeFrom="page">
                  <wp:posOffset>438785</wp:posOffset>
                </wp:positionH>
                <wp:positionV relativeFrom="page">
                  <wp:posOffset>1226185</wp:posOffset>
                </wp:positionV>
                <wp:extent cx="6687820" cy="56515"/>
                <wp:effectExtent l="0" t="0" r="0" b="0"/>
                <wp:wrapNone/>
                <wp:docPr id="41" name="Graphic 41"/>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41" o:spid="_x0000_s1026" o:spt="100" style="position:absolute;left:0pt;margin-left:34.55pt;margin-top:96.55pt;height:4.45pt;width:526.6pt;mso-position-horizontal-relative:page;mso-position-vertical-relative:page;z-index:251660288;mso-width-relative:page;mso-height-relative:page;" fillcolor="#612221" filled="t" stroked="f" coordsize="6687820,56515" o:gfxdata="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pom6vZAAAACwEAAA8A&#10;AAAAAAAAAQAgAAAAIgAAAGRycy9kb3ducmV2LnhtbFBLAQIUABQAAAAIAIdO4kBQLx4ATwIAAO8F&#10;AAAOAAAAAAAAAAEAIAAAACgBAABkcnMvZTJvRG9jLnhtbFBLBQYAAAAABgAGAFkBAADpBQAAAAA=&#10;" path="m6687299,18288l0,18288,0,56388,6687299,56388,6687299,18288xem6687299,0l0,0,0,9144,6687299,9144,6687299,0xe">
                <v:fill on="t" focussize="0,0"/>
                <v:stroke on="f"/>
                <v:imagedata o:title=""/>
                <o:lock v:ext="edit" aspectratio="f"/>
                <v:textbox inset="0mm,0mm,0mm,0mm"/>
              </v:shape>
            </w:pict>
          </mc:Fallback>
        </mc:AlternateContent>
      </w:r>
    </w:p>
    <w:p w14:paraId="5CE9C652">
      <w:pPr>
        <w:pStyle w:val="6"/>
        <w:spacing w:before="127"/>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25"/>
        <w:gridCol w:w="3217"/>
        <w:gridCol w:w="3890"/>
      </w:tblGrid>
      <w:tr w14:paraId="69B7D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0632" w:type="dxa"/>
            <w:gridSpan w:val="3"/>
          </w:tcPr>
          <w:p w14:paraId="1DA3C14C">
            <w:pPr>
              <w:pStyle w:val="9"/>
              <w:spacing w:line="273" w:lineRule="auto"/>
              <w:ind w:left="249" w:right="239"/>
              <w:jc w:val="center"/>
              <w:rPr>
                <w:b/>
                <w:sz w:val="24"/>
              </w:rPr>
            </w:pPr>
            <w:r>
              <w:rPr>
                <w:b/>
                <w:w w:val="110"/>
                <w:sz w:val="24"/>
              </w:rPr>
              <w:t>Name</w:t>
            </w:r>
            <w:r>
              <w:rPr>
                <w:b/>
                <w:spacing w:val="-8"/>
                <w:w w:val="110"/>
                <w:sz w:val="24"/>
              </w:rPr>
              <w:t xml:space="preserve"> </w:t>
            </w:r>
            <w:r>
              <w:rPr>
                <w:b/>
                <w:w w:val="110"/>
                <w:sz w:val="24"/>
              </w:rPr>
              <w:t>of</w:t>
            </w:r>
            <w:r>
              <w:rPr>
                <w:b/>
                <w:spacing w:val="-6"/>
                <w:w w:val="110"/>
                <w:sz w:val="24"/>
              </w:rPr>
              <w:t xml:space="preserve"> </w:t>
            </w:r>
            <w:r>
              <w:rPr>
                <w:b/>
                <w:w w:val="110"/>
                <w:sz w:val="24"/>
              </w:rPr>
              <w:t>the</w:t>
            </w:r>
            <w:r>
              <w:rPr>
                <w:b/>
                <w:spacing w:val="-7"/>
                <w:w w:val="110"/>
                <w:sz w:val="24"/>
              </w:rPr>
              <w:t xml:space="preserve"> </w:t>
            </w:r>
            <w:r>
              <w:rPr>
                <w:b/>
                <w:w w:val="110"/>
                <w:sz w:val="24"/>
              </w:rPr>
              <w:t>Programme:</w:t>
            </w:r>
            <w:r>
              <w:rPr>
                <w:b/>
                <w:spacing w:val="-8"/>
                <w:w w:val="110"/>
                <w:sz w:val="24"/>
              </w:rPr>
              <w:t xml:space="preserve"> </w:t>
            </w:r>
            <w:r>
              <w:rPr>
                <w:b/>
                <w:w w:val="110"/>
                <w:sz w:val="24"/>
              </w:rPr>
              <w:t>Bachelor</w:t>
            </w:r>
            <w:r>
              <w:rPr>
                <w:b/>
                <w:spacing w:val="-4"/>
                <w:w w:val="110"/>
                <w:sz w:val="24"/>
              </w:rPr>
              <w:t xml:space="preserve"> </w:t>
            </w:r>
            <w:r>
              <w:rPr>
                <w:b/>
                <w:w w:val="110"/>
                <w:sz w:val="24"/>
              </w:rPr>
              <w:t>of</w:t>
            </w:r>
            <w:r>
              <w:rPr>
                <w:b/>
                <w:spacing w:val="-6"/>
                <w:w w:val="110"/>
                <w:sz w:val="24"/>
              </w:rPr>
              <w:t xml:space="preserve"> </w:t>
            </w:r>
            <w:r>
              <w:rPr>
                <w:b/>
                <w:w w:val="110"/>
                <w:sz w:val="24"/>
              </w:rPr>
              <w:t>Business</w:t>
            </w:r>
            <w:r>
              <w:rPr>
                <w:b/>
                <w:spacing w:val="-7"/>
                <w:w w:val="110"/>
                <w:sz w:val="24"/>
              </w:rPr>
              <w:t xml:space="preserve"> </w:t>
            </w:r>
            <w:r>
              <w:rPr>
                <w:b/>
                <w:w w:val="110"/>
                <w:sz w:val="24"/>
              </w:rPr>
              <w:t>Administration</w:t>
            </w:r>
            <w:r>
              <w:rPr>
                <w:b/>
                <w:spacing w:val="-7"/>
                <w:w w:val="110"/>
                <w:sz w:val="24"/>
              </w:rPr>
              <w:t xml:space="preserve"> </w:t>
            </w:r>
            <w:r>
              <w:rPr>
                <w:b/>
                <w:w w:val="110"/>
                <w:sz w:val="24"/>
              </w:rPr>
              <w:t>B.B.A</w:t>
            </w:r>
            <w:r>
              <w:rPr>
                <w:b/>
                <w:spacing w:val="-6"/>
                <w:w w:val="110"/>
                <w:sz w:val="24"/>
              </w:rPr>
              <w:t xml:space="preserve"> </w:t>
            </w:r>
            <w:r>
              <w:rPr>
                <w:b/>
                <w:w w:val="110"/>
                <w:sz w:val="24"/>
              </w:rPr>
              <w:t>(Regular) Paper: BBA- 4.3</w:t>
            </w:r>
          </w:p>
          <w:p w14:paraId="0455123B">
            <w:pPr>
              <w:pStyle w:val="9"/>
              <w:spacing w:before="4"/>
              <w:ind w:left="250" w:right="239"/>
              <w:jc w:val="center"/>
              <w:rPr>
                <w:b/>
                <w:sz w:val="24"/>
              </w:rPr>
            </w:pPr>
            <w:r>
              <w:rPr>
                <w:b/>
                <w:w w:val="115"/>
                <w:sz w:val="24"/>
              </w:rPr>
              <w:t>Name</w:t>
            </w:r>
            <w:r>
              <w:rPr>
                <w:b/>
                <w:spacing w:val="18"/>
                <w:w w:val="115"/>
                <w:sz w:val="24"/>
              </w:rPr>
              <w:t xml:space="preserve"> </w:t>
            </w:r>
            <w:r>
              <w:rPr>
                <w:b/>
                <w:w w:val="115"/>
                <w:sz w:val="24"/>
              </w:rPr>
              <w:t>of</w:t>
            </w:r>
            <w:r>
              <w:rPr>
                <w:b/>
                <w:spacing w:val="16"/>
                <w:w w:val="115"/>
                <w:sz w:val="24"/>
              </w:rPr>
              <w:t xml:space="preserve"> </w:t>
            </w:r>
            <w:r>
              <w:rPr>
                <w:b/>
                <w:w w:val="115"/>
                <w:sz w:val="24"/>
              </w:rPr>
              <w:t>the</w:t>
            </w:r>
            <w:r>
              <w:rPr>
                <w:b/>
                <w:spacing w:val="13"/>
                <w:w w:val="115"/>
                <w:sz w:val="24"/>
              </w:rPr>
              <w:t xml:space="preserve"> </w:t>
            </w:r>
            <w:r>
              <w:rPr>
                <w:b/>
                <w:w w:val="115"/>
                <w:sz w:val="24"/>
              </w:rPr>
              <w:t>Course:</w:t>
            </w:r>
            <w:r>
              <w:rPr>
                <w:b/>
                <w:spacing w:val="15"/>
                <w:w w:val="115"/>
                <w:sz w:val="24"/>
              </w:rPr>
              <w:t xml:space="preserve"> </w:t>
            </w:r>
            <w:r>
              <w:rPr>
                <w:b/>
                <w:w w:val="115"/>
                <w:sz w:val="24"/>
              </w:rPr>
              <w:t>BUSINESS</w:t>
            </w:r>
            <w:r>
              <w:rPr>
                <w:b/>
                <w:spacing w:val="15"/>
                <w:w w:val="115"/>
                <w:sz w:val="24"/>
              </w:rPr>
              <w:t xml:space="preserve"> </w:t>
            </w:r>
            <w:r>
              <w:rPr>
                <w:b/>
                <w:w w:val="115"/>
                <w:sz w:val="24"/>
              </w:rPr>
              <w:t>RESEARCH</w:t>
            </w:r>
            <w:r>
              <w:rPr>
                <w:b/>
                <w:spacing w:val="16"/>
                <w:w w:val="115"/>
                <w:sz w:val="24"/>
              </w:rPr>
              <w:t xml:space="preserve"> </w:t>
            </w:r>
            <w:r>
              <w:rPr>
                <w:b/>
                <w:spacing w:val="-2"/>
                <w:w w:val="115"/>
                <w:sz w:val="24"/>
              </w:rPr>
              <w:t>METHODOLOGY</w:t>
            </w:r>
          </w:p>
        </w:tc>
      </w:tr>
      <w:tr w14:paraId="4B66C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525" w:type="dxa"/>
            <w:shd w:val="clear" w:color="auto" w:fill="92D050"/>
          </w:tcPr>
          <w:p w14:paraId="2776F94E">
            <w:pPr>
              <w:pStyle w:val="9"/>
              <w:spacing w:before="79"/>
              <w:ind w:left="40" w:right="23"/>
              <w:jc w:val="center"/>
              <w:rPr>
                <w:b/>
                <w:sz w:val="24"/>
              </w:rPr>
            </w:pPr>
            <w:r>
              <w:rPr>
                <w:b/>
                <w:w w:val="115"/>
                <w:sz w:val="24"/>
              </w:rPr>
              <w:t>Course</w:t>
            </w:r>
            <w:r>
              <w:rPr>
                <w:b/>
                <w:spacing w:val="-15"/>
                <w:w w:val="115"/>
                <w:sz w:val="24"/>
              </w:rPr>
              <w:t xml:space="preserve"> </w:t>
            </w:r>
            <w:r>
              <w:rPr>
                <w:b/>
                <w:spacing w:val="-2"/>
                <w:w w:val="115"/>
                <w:sz w:val="24"/>
              </w:rPr>
              <w:t>Credits</w:t>
            </w:r>
          </w:p>
        </w:tc>
        <w:tc>
          <w:tcPr>
            <w:tcW w:w="3217" w:type="dxa"/>
            <w:shd w:val="clear" w:color="auto" w:fill="92D050"/>
          </w:tcPr>
          <w:p w14:paraId="4D46ED44">
            <w:pPr>
              <w:pStyle w:val="9"/>
              <w:spacing w:before="79"/>
              <w:ind w:left="21" w:right="15"/>
              <w:jc w:val="center"/>
              <w:rPr>
                <w:b/>
                <w:sz w:val="24"/>
              </w:rPr>
            </w:pPr>
            <w:r>
              <w:rPr>
                <w:b/>
                <w:w w:val="110"/>
                <w:sz w:val="24"/>
              </w:rPr>
              <w:t>No.</w:t>
            </w:r>
            <w:r>
              <w:rPr>
                <w:b/>
                <w:spacing w:val="16"/>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890" w:type="dxa"/>
            <w:shd w:val="clear" w:color="auto" w:fill="92D050"/>
          </w:tcPr>
          <w:p w14:paraId="53731973">
            <w:pPr>
              <w:pStyle w:val="9"/>
              <w:spacing w:before="79"/>
              <w:ind w:left="196"/>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74359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25" w:type="dxa"/>
            <w:shd w:val="clear" w:color="auto" w:fill="92D050"/>
          </w:tcPr>
          <w:p w14:paraId="5E9C13D2">
            <w:pPr>
              <w:pStyle w:val="9"/>
              <w:spacing w:line="279" w:lineRule="exact"/>
              <w:ind w:left="40" w:right="10"/>
              <w:jc w:val="center"/>
              <w:rPr>
                <w:b/>
                <w:sz w:val="24"/>
              </w:rPr>
            </w:pPr>
            <w:r>
              <w:rPr>
                <w:b/>
                <w:spacing w:val="-10"/>
                <w:w w:val="110"/>
                <w:sz w:val="24"/>
              </w:rPr>
              <w:t>4</w:t>
            </w:r>
          </w:p>
        </w:tc>
        <w:tc>
          <w:tcPr>
            <w:tcW w:w="3217" w:type="dxa"/>
            <w:shd w:val="clear" w:color="auto" w:fill="92D050"/>
          </w:tcPr>
          <w:p w14:paraId="156AA763">
            <w:pPr>
              <w:pStyle w:val="9"/>
              <w:spacing w:line="279" w:lineRule="exact"/>
              <w:ind w:left="21"/>
              <w:jc w:val="center"/>
              <w:rPr>
                <w:b/>
                <w:sz w:val="24"/>
              </w:rPr>
            </w:pPr>
            <w:r>
              <w:rPr>
                <w:b/>
                <w:spacing w:val="-10"/>
                <w:w w:val="110"/>
                <w:sz w:val="24"/>
              </w:rPr>
              <w:t>4</w:t>
            </w:r>
          </w:p>
        </w:tc>
        <w:tc>
          <w:tcPr>
            <w:tcW w:w="3890" w:type="dxa"/>
            <w:shd w:val="clear" w:color="auto" w:fill="92D050"/>
          </w:tcPr>
          <w:p w14:paraId="691BBC10">
            <w:pPr>
              <w:pStyle w:val="9"/>
              <w:spacing w:line="279" w:lineRule="exact"/>
              <w:ind w:left="18"/>
              <w:jc w:val="center"/>
              <w:rPr>
                <w:b/>
                <w:sz w:val="24"/>
              </w:rPr>
            </w:pPr>
            <w:r>
              <w:rPr>
                <w:b/>
                <w:spacing w:val="-5"/>
                <w:w w:val="110"/>
                <w:sz w:val="24"/>
              </w:rPr>
              <w:t>60</w:t>
            </w:r>
          </w:p>
        </w:tc>
      </w:tr>
      <w:tr w14:paraId="16C8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0632" w:type="dxa"/>
            <w:gridSpan w:val="3"/>
          </w:tcPr>
          <w:p w14:paraId="1CD94AF5">
            <w:pPr>
              <w:pStyle w:val="9"/>
              <w:spacing w:before="2"/>
              <w:ind w:left="254" w:right="239"/>
              <w:jc w:val="center"/>
              <w:rPr>
                <w:b/>
                <w:sz w:val="24"/>
              </w:rPr>
            </w:pPr>
            <w:r>
              <w:rPr>
                <w:b/>
                <w:spacing w:val="-2"/>
                <w:w w:val="115"/>
                <w:sz w:val="24"/>
              </w:rPr>
              <w:t>PEDAGOGY:</w:t>
            </w:r>
          </w:p>
          <w:p w14:paraId="0D5C9296">
            <w:pPr>
              <w:pStyle w:val="9"/>
              <w:spacing w:before="2" w:line="320" w:lineRule="atLeast"/>
              <w:rPr>
                <w:sz w:val="24"/>
              </w:rPr>
            </w:pPr>
            <w:r>
              <w:rPr>
                <w:w w:val="110"/>
                <w:sz w:val="24"/>
              </w:rPr>
              <w:t>Classrooms</w:t>
            </w:r>
            <w:r>
              <w:rPr>
                <w:spacing w:val="80"/>
                <w:w w:val="110"/>
                <w:sz w:val="24"/>
              </w:rPr>
              <w:t xml:space="preserve"> </w:t>
            </w:r>
            <w:r>
              <w:rPr>
                <w:w w:val="110"/>
                <w:sz w:val="24"/>
              </w:rPr>
              <w:t>Lecture,</w:t>
            </w:r>
            <w:r>
              <w:rPr>
                <w:spacing w:val="80"/>
                <w:w w:val="110"/>
                <w:sz w:val="24"/>
              </w:rPr>
              <w:t xml:space="preserve"> </w:t>
            </w:r>
            <w:r>
              <w:rPr>
                <w:w w:val="110"/>
                <w:sz w:val="24"/>
              </w:rPr>
              <w:t>Group</w:t>
            </w:r>
            <w:r>
              <w:rPr>
                <w:spacing w:val="80"/>
                <w:w w:val="110"/>
                <w:sz w:val="24"/>
              </w:rPr>
              <w:t xml:space="preserve"> </w:t>
            </w:r>
            <w:r>
              <w:rPr>
                <w:w w:val="110"/>
                <w:sz w:val="24"/>
              </w:rPr>
              <w:t>Discussion,</w:t>
            </w:r>
            <w:r>
              <w:rPr>
                <w:spacing w:val="80"/>
                <w:w w:val="110"/>
                <w:sz w:val="24"/>
              </w:rPr>
              <w:t xml:space="preserve"> </w:t>
            </w:r>
            <w:r>
              <w:rPr>
                <w:w w:val="110"/>
                <w:sz w:val="24"/>
              </w:rPr>
              <w:t>Presentations,</w:t>
            </w:r>
            <w:r>
              <w:rPr>
                <w:spacing w:val="80"/>
                <w:w w:val="110"/>
                <w:sz w:val="24"/>
              </w:rPr>
              <w:t xml:space="preserve"> </w:t>
            </w:r>
            <w:r>
              <w:rPr>
                <w:w w:val="110"/>
                <w:sz w:val="24"/>
              </w:rPr>
              <w:t>Case</w:t>
            </w:r>
            <w:r>
              <w:rPr>
                <w:spacing w:val="80"/>
                <w:w w:val="110"/>
                <w:sz w:val="24"/>
              </w:rPr>
              <w:t xml:space="preserve"> </w:t>
            </w:r>
            <w:r>
              <w:rPr>
                <w:w w:val="110"/>
                <w:sz w:val="24"/>
              </w:rPr>
              <w:t>Studies,</w:t>
            </w:r>
            <w:r>
              <w:rPr>
                <w:spacing w:val="80"/>
                <w:w w:val="110"/>
                <w:sz w:val="24"/>
              </w:rPr>
              <w:t xml:space="preserve"> </w:t>
            </w:r>
            <w:r>
              <w:rPr>
                <w:w w:val="110"/>
                <w:sz w:val="24"/>
              </w:rPr>
              <w:t>Simulations,</w:t>
            </w:r>
            <w:r>
              <w:rPr>
                <w:spacing w:val="80"/>
                <w:w w:val="110"/>
                <w:sz w:val="24"/>
              </w:rPr>
              <w:t xml:space="preserve"> </w:t>
            </w:r>
            <w:r>
              <w:rPr>
                <w:w w:val="110"/>
                <w:sz w:val="24"/>
              </w:rPr>
              <w:t>Field Work,</w:t>
            </w:r>
            <w:r>
              <w:rPr>
                <w:spacing w:val="40"/>
                <w:w w:val="110"/>
                <w:sz w:val="24"/>
              </w:rPr>
              <w:t xml:space="preserve"> </w:t>
            </w:r>
            <w:r>
              <w:rPr>
                <w:w w:val="110"/>
                <w:sz w:val="24"/>
              </w:rPr>
              <w:t>Industrial</w:t>
            </w:r>
            <w:r>
              <w:rPr>
                <w:spacing w:val="40"/>
                <w:w w:val="110"/>
                <w:sz w:val="24"/>
              </w:rPr>
              <w:t xml:space="preserve"> </w:t>
            </w:r>
            <w:r>
              <w:rPr>
                <w:w w:val="110"/>
                <w:sz w:val="24"/>
              </w:rPr>
              <w:t>Visit</w:t>
            </w:r>
            <w:r>
              <w:rPr>
                <w:spacing w:val="40"/>
                <w:w w:val="110"/>
                <w:sz w:val="24"/>
              </w:rPr>
              <w:t xml:space="preserve"> </w:t>
            </w:r>
            <w:r>
              <w:rPr>
                <w:w w:val="110"/>
                <w:sz w:val="24"/>
              </w:rPr>
              <w:t>(where</w:t>
            </w:r>
            <w:r>
              <w:rPr>
                <w:spacing w:val="40"/>
                <w:w w:val="110"/>
                <w:sz w:val="24"/>
              </w:rPr>
              <w:t xml:space="preserve"> </w:t>
            </w:r>
            <w:r>
              <w:rPr>
                <w:w w:val="110"/>
                <w:sz w:val="24"/>
              </w:rPr>
              <w:t>ever</w:t>
            </w:r>
            <w:r>
              <w:rPr>
                <w:spacing w:val="40"/>
                <w:w w:val="110"/>
                <w:sz w:val="24"/>
              </w:rPr>
              <w:t xml:space="preserve"> </w:t>
            </w:r>
            <w:r>
              <w:rPr>
                <w:w w:val="110"/>
                <w:sz w:val="24"/>
              </w:rPr>
              <w:t>is</w:t>
            </w:r>
            <w:r>
              <w:rPr>
                <w:spacing w:val="40"/>
                <w:w w:val="110"/>
                <w:sz w:val="24"/>
              </w:rPr>
              <w:t xml:space="preserve"> </w:t>
            </w:r>
            <w:r>
              <w:rPr>
                <w:w w:val="110"/>
                <w:sz w:val="24"/>
              </w:rPr>
              <w:t>required)</w:t>
            </w:r>
            <w:r>
              <w:rPr>
                <w:spacing w:val="40"/>
                <w:w w:val="110"/>
                <w:sz w:val="24"/>
              </w:rPr>
              <w:t xml:space="preserve"> </w:t>
            </w:r>
            <w:r>
              <w:rPr>
                <w:w w:val="110"/>
                <w:sz w:val="24"/>
              </w:rPr>
              <w:t>etc.,</w:t>
            </w:r>
          </w:p>
        </w:tc>
      </w:tr>
      <w:tr w14:paraId="13017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1" w:hRule="atLeast"/>
        </w:trPr>
        <w:tc>
          <w:tcPr>
            <w:tcW w:w="10632" w:type="dxa"/>
            <w:gridSpan w:val="3"/>
          </w:tcPr>
          <w:p w14:paraId="4F9CED0A">
            <w:pPr>
              <w:pStyle w:val="9"/>
              <w:spacing w:line="279" w:lineRule="exact"/>
              <w:ind w:left="260" w:right="239"/>
              <w:jc w:val="center"/>
              <w:rPr>
                <w:b/>
                <w:sz w:val="24"/>
              </w:rPr>
            </w:pPr>
            <w:r>
              <w:rPr>
                <w:b/>
                <w:w w:val="120"/>
                <w:sz w:val="24"/>
              </w:rPr>
              <w:t>COURSE</w:t>
            </w:r>
            <w:r>
              <w:rPr>
                <w:b/>
                <w:spacing w:val="7"/>
                <w:w w:val="120"/>
                <w:sz w:val="24"/>
              </w:rPr>
              <w:t xml:space="preserve"> </w:t>
            </w:r>
            <w:r>
              <w:rPr>
                <w:b/>
                <w:spacing w:val="-2"/>
                <w:w w:val="120"/>
                <w:sz w:val="24"/>
              </w:rPr>
              <w:t>OBJECTIVES:</w:t>
            </w:r>
          </w:p>
          <w:p w14:paraId="6C6897DA">
            <w:pPr>
              <w:pStyle w:val="9"/>
              <w:numPr>
                <w:ilvl w:val="0"/>
                <w:numId w:val="24"/>
              </w:numPr>
              <w:tabs>
                <w:tab w:val="left" w:pos="830"/>
              </w:tabs>
              <w:spacing w:before="41" w:after="0" w:line="276" w:lineRule="auto"/>
              <w:ind w:left="830" w:right="110" w:hanging="360"/>
              <w:jc w:val="both"/>
              <w:rPr>
                <w:sz w:val="24"/>
              </w:rPr>
            </w:pPr>
            <w:r>
              <w:rPr>
                <w:w w:val="110"/>
                <w:sz w:val="24"/>
              </w:rPr>
              <w:t xml:space="preserve">To equip students with the knowledge and skills to effectively conduct business research, including understanding different types of research, designing research studies, selecting appropriate data collection methods, and addressing ethical </w:t>
            </w:r>
            <w:r>
              <w:rPr>
                <w:spacing w:val="-2"/>
                <w:w w:val="110"/>
                <w:sz w:val="24"/>
              </w:rPr>
              <w:t>considerations.</w:t>
            </w:r>
          </w:p>
          <w:p w14:paraId="47A4429F">
            <w:pPr>
              <w:pStyle w:val="9"/>
              <w:numPr>
                <w:ilvl w:val="0"/>
                <w:numId w:val="24"/>
              </w:numPr>
              <w:tabs>
                <w:tab w:val="left" w:pos="830"/>
              </w:tabs>
              <w:spacing w:before="6" w:after="0" w:line="268" w:lineRule="auto"/>
              <w:ind w:left="830" w:right="84" w:hanging="360"/>
              <w:jc w:val="both"/>
              <w:rPr>
                <w:sz w:val="24"/>
              </w:rPr>
            </w:pPr>
            <w:r>
              <w:rPr>
                <w:w w:val="110"/>
                <w:sz w:val="24"/>
              </w:rPr>
              <w:t>To enable students to synthesize literature, analyze data using traditional and AI-powered</w:t>
            </w:r>
            <w:r>
              <w:rPr>
                <w:spacing w:val="34"/>
                <w:w w:val="110"/>
                <w:sz w:val="24"/>
              </w:rPr>
              <w:t xml:space="preserve"> </w:t>
            </w:r>
            <w:r>
              <w:rPr>
                <w:w w:val="110"/>
                <w:sz w:val="24"/>
              </w:rPr>
              <w:t>tools,</w:t>
            </w:r>
            <w:r>
              <w:rPr>
                <w:spacing w:val="29"/>
                <w:w w:val="110"/>
                <w:sz w:val="24"/>
              </w:rPr>
              <w:t xml:space="preserve"> </w:t>
            </w:r>
            <w:r>
              <w:rPr>
                <w:w w:val="110"/>
                <w:sz w:val="24"/>
              </w:rPr>
              <w:t>and</w:t>
            </w:r>
            <w:r>
              <w:rPr>
                <w:spacing w:val="33"/>
                <w:w w:val="110"/>
                <w:sz w:val="24"/>
              </w:rPr>
              <w:t xml:space="preserve"> </w:t>
            </w:r>
            <w:r>
              <w:rPr>
                <w:w w:val="110"/>
                <w:sz w:val="24"/>
              </w:rPr>
              <w:t>write</w:t>
            </w:r>
            <w:r>
              <w:rPr>
                <w:spacing w:val="32"/>
                <w:w w:val="110"/>
                <w:sz w:val="24"/>
              </w:rPr>
              <w:t xml:space="preserve"> </w:t>
            </w:r>
            <w:r>
              <w:rPr>
                <w:w w:val="110"/>
                <w:sz w:val="24"/>
              </w:rPr>
              <w:t>well-structured</w:t>
            </w:r>
            <w:r>
              <w:rPr>
                <w:spacing w:val="29"/>
                <w:w w:val="110"/>
                <w:sz w:val="24"/>
              </w:rPr>
              <w:t xml:space="preserve"> </w:t>
            </w:r>
            <w:r>
              <w:rPr>
                <w:w w:val="110"/>
                <w:sz w:val="24"/>
              </w:rPr>
              <w:t>research</w:t>
            </w:r>
            <w:r>
              <w:rPr>
                <w:spacing w:val="30"/>
                <w:w w:val="110"/>
                <w:sz w:val="24"/>
              </w:rPr>
              <w:t xml:space="preserve"> </w:t>
            </w:r>
            <w:r>
              <w:rPr>
                <w:w w:val="110"/>
                <w:sz w:val="24"/>
              </w:rPr>
              <w:t>reports,</w:t>
            </w:r>
            <w:r>
              <w:rPr>
                <w:spacing w:val="30"/>
                <w:w w:val="110"/>
                <w:sz w:val="24"/>
              </w:rPr>
              <w:t xml:space="preserve"> </w:t>
            </w:r>
            <w:r>
              <w:rPr>
                <w:w w:val="110"/>
                <w:sz w:val="24"/>
              </w:rPr>
              <w:t>thereby</w:t>
            </w:r>
            <w:r>
              <w:rPr>
                <w:spacing w:val="33"/>
                <w:w w:val="110"/>
                <w:sz w:val="24"/>
              </w:rPr>
              <w:t xml:space="preserve"> </w:t>
            </w:r>
            <w:r>
              <w:rPr>
                <w:w w:val="110"/>
                <w:sz w:val="24"/>
              </w:rPr>
              <w:t>enhancing</w:t>
            </w:r>
            <w:r>
              <w:rPr>
                <w:spacing w:val="31"/>
                <w:w w:val="110"/>
                <w:sz w:val="24"/>
              </w:rPr>
              <w:t xml:space="preserve"> </w:t>
            </w:r>
            <w:r>
              <w:rPr>
                <w:w w:val="110"/>
                <w:sz w:val="24"/>
              </w:rPr>
              <w:t>their</w:t>
            </w:r>
          </w:p>
          <w:p w14:paraId="057663DD">
            <w:pPr>
              <w:pStyle w:val="9"/>
              <w:spacing w:before="12"/>
              <w:ind w:left="830"/>
              <w:jc w:val="both"/>
              <w:rPr>
                <w:sz w:val="24"/>
              </w:rPr>
            </w:pPr>
            <w:r>
              <w:rPr>
                <w:w w:val="110"/>
                <w:sz w:val="24"/>
              </w:rPr>
              <w:t>ability</w:t>
            </w:r>
            <w:r>
              <w:rPr>
                <w:spacing w:val="32"/>
                <w:w w:val="110"/>
                <w:sz w:val="24"/>
              </w:rPr>
              <w:t xml:space="preserve"> </w:t>
            </w:r>
            <w:r>
              <w:rPr>
                <w:w w:val="110"/>
                <w:sz w:val="24"/>
              </w:rPr>
              <w:t>to</w:t>
            </w:r>
            <w:r>
              <w:rPr>
                <w:spacing w:val="32"/>
                <w:w w:val="110"/>
                <w:sz w:val="24"/>
              </w:rPr>
              <w:t xml:space="preserve"> </w:t>
            </w:r>
            <w:r>
              <w:rPr>
                <w:w w:val="110"/>
                <w:sz w:val="24"/>
              </w:rPr>
              <w:t>conduct</w:t>
            </w:r>
            <w:r>
              <w:rPr>
                <w:spacing w:val="35"/>
                <w:w w:val="110"/>
                <w:sz w:val="24"/>
              </w:rPr>
              <w:t xml:space="preserve"> </w:t>
            </w:r>
            <w:r>
              <w:rPr>
                <w:w w:val="110"/>
                <w:sz w:val="24"/>
              </w:rPr>
              <w:t>comprehensive</w:t>
            </w:r>
            <w:r>
              <w:rPr>
                <w:spacing w:val="32"/>
                <w:w w:val="110"/>
                <w:sz w:val="24"/>
              </w:rPr>
              <w:t xml:space="preserve"> </w:t>
            </w:r>
            <w:r>
              <w:rPr>
                <w:w w:val="110"/>
                <w:sz w:val="24"/>
              </w:rPr>
              <w:t>and</w:t>
            </w:r>
            <w:r>
              <w:rPr>
                <w:spacing w:val="35"/>
                <w:w w:val="110"/>
                <w:sz w:val="24"/>
              </w:rPr>
              <w:t xml:space="preserve"> </w:t>
            </w:r>
            <w:r>
              <w:rPr>
                <w:w w:val="110"/>
                <w:sz w:val="24"/>
              </w:rPr>
              <w:t>impactful</w:t>
            </w:r>
            <w:r>
              <w:rPr>
                <w:spacing w:val="35"/>
                <w:w w:val="110"/>
                <w:sz w:val="24"/>
              </w:rPr>
              <w:t xml:space="preserve"> </w:t>
            </w:r>
            <w:r>
              <w:rPr>
                <w:w w:val="110"/>
                <w:sz w:val="24"/>
              </w:rPr>
              <w:t>business</w:t>
            </w:r>
            <w:r>
              <w:rPr>
                <w:spacing w:val="31"/>
                <w:w w:val="110"/>
                <w:sz w:val="24"/>
              </w:rPr>
              <w:t xml:space="preserve"> </w:t>
            </w:r>
            <w:r>
              <w:rPr>
                <w:spacing w:val="-2"/>
                <w:w w:val="110"/>
                <w:sz w:val="24"/>
              </w:rPr>
              <w:t>research.</w:t>
            </w:r>
          </w:p>
        </w:tc>
      </w:tr>
      <w:tr w14:paraId="3CCD8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5" w:hRule="atLeast"/>
        </w:trPr>
        <w:tc>
          <w:tcPr>
            <w:tcW w:w="10632" w:type="dxa"/>
            <w:gridSpan w:val="3"/>
          </w:tcPr>
          <w:p w14:paraId="42DF63C9">
            <w:pPr>
              <w:pStyle w:val="9"/>
              <w:spacing w:line="279" w:lineRule="exact"/>
              <w:ind w:left="264" w:right="239"/>
              <w:jc w:val="center"/>
              <w:rPr>
                <w:b/>
                <w:sz w:val="24"/>
              </w:rPr>
            </w:pPr>
            <w:r>
              <w:rPr>
                <w:b/>
                <w:w w:val="120"/>
                <w:sz w:val="24"/>
              </w:rPr>
              <w:t>COURSE</w:t>
            </w:r>
            <w:r>
              <w:rPr>
                <w:b/>
                <w:spacing w:val="7"/>
                <w:w w:val="120"/>
                <w:sz w:val="24"/>
              </w:rPr>
              <w:t xml:space="preserve"> </w:t>
            </w:r>
            <w:r>
              <w:rPr>
                <w:b/>
                <w:spacing w:val="-2"/>
                <w:w w:val="120"/>
                <w:sz w:val="24"/>
              </w:rPr>
              <w:t>OUTCOMES:</w:t>
            </w:r>
          </w:p>
          <w:p w14:paraId="2093D1DA">
            <w:pPr>
              <w:pStyle w:val="9"/>
              <w:spacing w:before="45"/>
              <w:rPr>
                <w:b/>
                <w:sz w:val="24"/>
              </w:rPr>
            </w:pPr>
            <w:r>
              <w:rPr>
                <w:b/>
                <w:w w:val="110"/>
                <w:sz w:val="24"/>
              </w:rPr>
              <w:t>Upon</w:t>
            </w:r>
            <w:r>
              <w:rPr>
                <w:b/>
                <w:spacing w:val="23"/>
                <w:w w:val="110"/>
                <w:sz w:val="24"/>
              </w:rPr>
              <w:t xml:space="preserve"> </w:t>
            </w:r>
            <w:r>
              <w:rPr>
                <w:b/>
                <w:w w:val="110"/>
                <w:sz w:val="24"/>
              </w:rPr>
              <w:t>successful</w:t>
            </w:r>
            <w:r>
              <w:rPr>
                <w:b/>
                <w:spacing w:val="27"/>
                <w:w w:val="110"/>
                <w:sz w:val="24"/>
              </w:rPr>
              <w:t xml:space="preserve"> </w:t>
            </w:r>
            <w:r>
              <w:rPr>
                <w:b/>
                <w:w w:val="110"/>
                <w:sz w:val="24"/>
              </w:rPr>
              <w:t>completion</w:t>
            </w:r>
            <w:r>
              <w:rPr>
                <w:b/>
                <w:spacing w:val="26"/>
                <w:w w:val="110"/>
                <w:sz w:val="24"/>
              </w:rPr>
              <w:t xml:space="preserve"> </w:t>
            </w:r>
            <w:r>
              <w:rPr>
                <w:b/>
                <w:w w:val="110"/>
                <w:sz w:val="24"/>
              </w:rPr>
              <w:t>of</w:t>
            </w:r>
            <w:r>
              <w:rPr>
                <w:b/>
                <w:spacing w:val="25"/>
                <w:w w:val="110"/>
                <w:sz w:val="24"/>
              </w:rPr>
              <w:t xml:space="preserve"> </w:t>
            </w:r>
            <w:r>
              <w:rPr>
                <w:b/>
                <w:w w:val="110"/>
                <w:sz w:val="24"/>
              </w:rPr>
              <w:t>the</w:t>
            </w:r>
            <w:r>
              <w:rPr>
                <w:b/>
                <w:spacing w:val="25"/>
                <w:w w:val="110"/>
                <w:sz w:val="24"/>
              </w:rPr>
              <w:t xml:space="preserve"> </w:t>
            </w:r>
            <w:r>
              <w:rPr>
                <w:b/>
                <w:w w:val="110"/>
                <w:sz w:val="24"/>
              </w:rPr>
              <w:t>course,</w:t>
            </w:r>
            <w:r>
              <w:rPr>
                <w:b/>
                <w:spacing w:val="27"/>
                <w:w w:val="110"/>
                <w:sz w:val="24"/>
              </w:rPr>
              <w:t xml:space="preserve"> </w:t>
            </w:r>
            <w:r>
              <w:rPr>
                <w:b/>
                <w:w w:val="110"/>
                <w:sz w:val="24"/>
              </w:rPr>
              <w:t>the</w:t>
            </w:r>
            <w:r>
              <w:rPr>
                <w:b/>
                <w:spacing w:val="25"/>
                <w:w w:val="110"/>
                <w:sz w:val="24"/>
              </w:rPr>
              <w:t xml:space="preserve"> </w:t>
            </w:r>
            <w:r>
              <w:rPr>
                <w:b/>
                <w:w w:val="110"/>
                <w:sz w:val="24"/>
              </w:rPr>
              <w:t>students</w:t>
            </w:r>
            <w:r>
              <w:rPr>
                <w:b/>
                <w:spacing w:val="24"/>
                <w:w w:val="110"/>
                <w:sz w:val="24"/>
              </w:rPr>
              <w:t xml:space="preserve"> </w:t>
            </w:r>
            <w:r>
              <w:rPr>
                <w:b/>
                <w:w w:val="110"/>
                <w:sz w:val="24"/>
              </w:rPr>
              <w:t>will</w:t>
            </w:r>
            <w:r>
              <w:rPr>
                <w:b/>
                <w:spacing w:val="27"/>
                <w:w w:val="110"/>
                <w:sz w:val="24"/>
              </w:rPr>
              <w:t xml:space="preserve"> </w:t>
            </w:r>
            <w:r>
              <w:rPr>
                <w:b/>
                <w:w w:val="110"/>
                <w:sz w:val="24"/>
              </w:rPr>
              <w:t>be</w:t>
            </w:r>
            <w:r>
              <w:rPr>
                <w:b/>
                <w:spacing w:val="23"/>
                <w:w w:val="110"/>
                <w:sz w:val="24"/>
              </w:rPr>
              <w:t xml:space="preserve"> </w:t>
            </w:r>
            <w:r>
              <w:rPr>
                <w:b/>
                <w:w w:val="110"/>
                <w:sz w:val="24"/>
              </w:rPr>
              <w:t>able</w:t>
            </w:r>
            <w:r>
              <w:rPr>
                <w:b/>
                <w:spacing w:val="25"/>
                <w:w w:val="110"/>
                <w:sz w:val="24"/>
              </w:rPr>
              <w:t xml:space="preserve"> </w:t>
            </w:r>
            <w:r>
              <w:rPr>
                <w:b/>
                <w:spacing w:val="-5"/>
                <w:w w:val="110"/>
                <w:sz w:val="24"/>
              </w:rPr>
              <w:t>to</w:t>
            </w:r>
          </w:p>
          <w:p w14:paraId="1751A640">
            <w:pPr>
              <w:pStyle w:val="9"/>
              <w:spacing w:before="40"/>
              <w:rPr>
                <w:sz w:val="24"/>
              </w:rPr>
            </w:pPr>
            <w:r>
              <w:rPr>
                <w:b/>
                <w:w w:val="110"/>
                <w:sz w:val="24"/>
              </w:rPr>
              <w:t>CO</w:t>
            </w:r>
            <w:r>
              <w:rPr>
                <w:b/>
                <w:spacing w:val="31"/>
                <w:w w:val="110"/>
                <w:sz w:val="24"/>
              </w:rPr>
              <w:t xml:space="preserve"> </w:t>
            </w:r>
            <w:r>
              <w:rPr>
                <w:b/>
                <w:w w:val="110"/>
                <w:sz w:val="24"/>
              </w:rPr>
              <w:t>1:</w:t>
            </w:r>
            <w:r>
              <w:rPr>
                <w:b/>
                <w:spacing w:val="29"/>
                <w:w w:val="110"/>
                <w:sz w:val="24"/>
              </w:rPr>
              <w:t xml:space="preserve">  </w:t>
            </w:r>
            <w:r>
              <w:rPr>
                <w:w w:val="110"/>
                <w:sz w:val="24"/>
              </w:rPr>
              <w:t>Understand</w:t>
            </w:r>
            <w:r>
              <w:rPr>
                <w:spacing w:val="44"/>
                <w:w w:val="110"/>
                <w:sz w:val="24"/>
              </w:rPr>
              <w:t xml:space="preserve"> </w:t>
            </w:r>
            <w:r>
              <w:rPr>
                <w:w w:val="110"/>
                <w:sz w:val="24"/>
              </w:rPr>
              <w:t>business</w:t>
            </w:r>
            <w:r>
              <w:rPr>
                <w:spacing w:val="31"/>
                <w:w w:val="110"/>
                <w:sz w:val="24"/>
              </w:rPr>
              <w:t xml:space="preserve"> </w:t>
            </w:r>
            <w:r>
              <w:rPr>
                <w:w w:val="110"/>
                <w:sz w:val="24"/>
              </w:rPr>
              <w:t>research</w:t>
            </w:r>
            <w:r>
              <w:rPr>
                <w:spacing w:val="30"/>
                <w:w w:val="110"/>
                <w:sz w:val="24"/>
              </w:rPr>
              <w:t xml:space="preserve"> </w:t>
            </w:r>
            <w:r>
              <w:rPr>
                <w:w w:val="110"/>
                <w:sz w:val="24"/>
              </w:rPr>
              <w:t>concepts</w:t>
            </w:r>
            <w:r>
              <w:rPr>
                <w:spacing w:val="30"/>
                <w:w w:val="110"/>
                <w:sz w:val="24"/>
              </w:rPr>
              <w:t xml:space="preserve"> </w:t>
            </w:r>
            <w:r>
              <w:rPr>
                <w:w w:val="110"/>
                <w:sz w:val="24"/>
              </w:rPr>
              <w:t>and</w:t>
            </w:r>
            <w:r>
              <w:rPr>
                <w:spacing w:val="34"/>
                <w:w w:val="110"/>
                <w:sz w:val="24"/>
              </w:rPr>
              <w:t xml:space="preserve"> </w:t>
            </w:r>
            <w:r>
              <w:rPr>
                <w:w w:val="110"/>
                <w:sz w:val="24"/>
              </w:rPr>
              <w:t>apply</w:t>
            </w:r>
            <w:r>
              <w:rPr>
                <w:spacing w:val="34"/>
                <w:w w:val="110"/>
                <w:sz w:val="24"/>
              </w:rPr>
              <w:t xml:space="preserve"> </w:t>
            </w:r>
            <w:r>
              <w:rPr>
                <w:w w:val="110"/>
                <w:sz w:val="24"/>
              </w:rPr>
              <w:t>ethical</w:t>
            </w:r>
            <w:r>
              <w:rPr>
                <w:spacing w:val="29"/>
                <w:w w:val="110"/>
                <w:sz w:val="24"/>
              </w:rPr>
              <w:t xml:space="preserve"> </w:t>
            </w:r>
            <w:r>
              <w:rPr>
                <w:w w:val="110"/>
                <w:sz w:val="24"/>
              </w:rPr>
              <w:t>research</w:t>
            </w:r>
            <w:r>
              <w:rPr>
                <w:spacing w:val="31"/>
                <w:w w:val="110"/>
                <w:sz w:val="24"/>
              </w:rPr>
              <w:t xml:space="preserve"> </w:t>
            </w:r>
            <w:r>
              <w:rPr>
                <w:spacing w:val="-2"/>
                <w:w w:val="110"/>
                <w:sz w:val="24"/>
              </w:rPr>
              <w:t>practices.</w:t>
            </w:r>
          </w:p>
          <w:p w14:paraId="1ABDDD70">
            <w:pPr>
              <w:pStyle w:val="9"/>
              <w:spacing w:before="45"/>
              <w:rPr>
                <w:sz w:val="24"/>
              </w:rPr>
            </w:pPr>
            <w:r>
              <w:rPr>
                <w:b/>
                <w:w w:val="110"/>
                <w:sz w:val="24"/>
              </w:rPr>
              <w:t>CO</w:t>
            </w:r>
            <w:r>
              <w:rPr>
                <w:b/>
                <w:spacing w:val="29"/>
                <w:w w:val="110"/>
                <w:sz w:val="24"/>
              </w:rPr>
              <w:t xml:space="preserve"> </w:t>
            </w:r>
            <w:r>
              <w:rPr>
                <w:b/>
                <w:w w:val="110"/>
                <w:sz w:val="24"/>
              </w:rPr>
              <w:t>2:</w:t>
            </w:r>
            <w:r>
              <w:rPr>
                <w:b/>
                <w:spacing w:val="30"/>
                <w:w w:val="110"/>
                <w:sz w:val="24"/>
              </w:rPr>
              <w:t xml:space="preserve">  </w:t>
            </w:r>
            <w:r>
              <w:rPr>
                <w:w w:val="110"/>
                <w:sz w:val="24"/>
              </w:rPr>
              <w:t>Conduct</w:t>
            </w:r>
            <w:r>
              <w:rPr>
                <w:spacing w:val="30"/>
                <w:w w:val="110"/>
                <w:sz w:val="24"/>
              </w:rPr>
              <w:t xml:space="preserve"> </w:t>
            </w:r>
            <w:r>
              <w:rPr>
                <w:w w:val="110"/>
                <w:sz w:val="24"/>
              </w:rPr>
              <w:t>a</w:t>
            </w:r>
            <w:r>
              <w:rPr>
                <w:spacing w:val="27"/>
                <w:w w:val="110"/>
                <w:sz w:val="24"/>
              </w:rPr>
              <w:t xml:space="preserve"> </w:t>
            </w:r>
            <w:r>
              <w:rPr>
                <w:w w:val="110"/>
                <w:sz w:val="24"/>
              </w:rPr>
              <w:t>thorough</w:t>
            </w:r>
            <w:r>
              <w:rPr>
                <w:spacing w:val="26"/>
                <w:w w:val="110"/>
                <w:sz w:val="24"/>
              </w:rPr>
              <w:t xml:space="preserve"> </w:t>
            </w:r>
            <w:r>
              <w:rPr>
                <w:w w:val="110"/>
                <w:sz w:val="24"/>
              </w:rPr>
              <w:t>literature</w:t>
            </w:r>
            <w:r>
              <w:rPr>
                <w:spacing w:val="25"/>
                <w:w w:val="110"/>
                <w:sz w:val="24"/>
              </w:rPr>
              <w:t xml:space="preserve"> </w:t>
            </w:r>
            <w:r>
              <w:rPr>
                <w:w w:val="110"/>
                <w:sz w:val="24"/>
              </w:rPr>
              <w:t>review</w:t>
            </w:r>
            <w:r>
              <w:rPr>
                <w:spacing w:val="29"/>
                <w:w w:val="110"/>
                <w:sz w:val="24"/>
              </w:rPr>
              <w:t xml:space="preserve"> </w:t>
            </w:r>
            <w:r>
              <w:rPr>
                <w:w w:val="110"/>
                <w:sz w:val="24"/>
              </w:rPr>
              <w:t>using</w:t>
            </w:r>
            <w:r>
              <w:rPr>
                <w:spacing w:val="23"/>
                <w:w w:val="110"/>
                <w:sz w:val="24"/>
              </w:rPr>
              <w:t xml:space="preserve"> </w:t>
            </w:r>
            <w:r>
              <w:rPr>
                <w:w w:val="110"/>
                <w:sz w:val="24"/>
              </w:rPr>
              <w:t>various</w:t>
            </w:r>
            <w:r>
              <w:rPr>
                <w:spacing w:val="28"/>
                <w:w w:val="110"/>
                <w:sz w:val="24"/>
              </w:rPr>
              <w:t xml:space="preserve"> </w:t>
            </w:r>
            <w:r>
              <w:rPr>
                <w:w w:val="110"/>
                <w:sz w:val="24"/>
              </w:rPr>
              <w:t>sources</w:t>
            </w:r>
            <w:r>
              <w:rPr>
                <w:spacing w:val="30"/>
                <w:w w:val="110"/>
                <w:sz w:val="24"/>
              </w:rPr>
              <w:t xml:space="preserve"> </w:t>
            </w:r>
            <w:r>
              <w:rPr>
                <w:w w:val="110"/>
                <w:sz w:val="24"/>
              </w:rPr>
              <w:t>and</w:t>
            </w:r>
            <w:r>
              <w:rPr>
                <w:spacing w:val="30"/>
                <w:w w:val="110"/>
                <w:sz w:val="24"/>
              </w:rPr>
              <w:t xml:space="preserve"> </w:t>
            </w:r>
            <w:r>
              <w:rPr>
                <w:w w:val="110"/>
                <w:sz w:val="24"/>
              </w:rPr>
              <w:t>AI</w:t>
            </w:r>
            <w:r>
              <w:rPr>
                <w:spacing w:val="27"/>
                <w:w w:val="110"/>
                <w:sz w:val="24"/>
              </w:rPr>
              <w:t xml:space="preserve"> </w:t>
            </w:r>
            <w:r>
              <w:rPr>
                <w:spacing w:val="-2"/>
                <w:w w:val="110"/>
                <w:sz w:val="24"/>
              </w:rPr>
              <w:t>tools.</w:t>
            </w:r>
          </w:p>
          <w:p w14:paraId="4D312A98">
            <w:pPr>
              <w:pStyle w:val="9"/>
              <w:spacing w:before="41"/>
              <w:rPr>
                <w:sz w:val="24"/>
              </w:rPr>
            </w:pPr>
            <w:r>
              <w:rPr>
                <w:b/>
                <w:w w:val="110"/>
                <w:sz w:val="24"/>
              </w:rPr>
              <w:t>CO</w:t>
            </w:r>
            <w:r>
              <w:rPr>
                <w:b/>
                <w:spacing w:val="32"/>
                <w:w w:val="110"/>
                <w:sz w:val="24"/>
              </w:rPr>
              <w:t xml:space="preserve"> </w:t>
            </w:r>
            <w:r>
              <w:rPr>
                <w:b/>
                <w:w w:val="110"/>
                <w:sz w:val="24"/>
              </w:rPr>
              <w:t>3:</w:t>
            </w:r>
            <w:r>
              <w:rPr>
                <w:b/>
                <w:spacing w:val="38"/>
                <w:w w:val="110"/>
                <w:sz w:val="24"/>
              </w:rPr>
              <w:t xml:space="preserve"> </w:t>
            </w:r>
            <w:r>
              <w:rPr>
                <w:w w:val="110"/>
                <w:sz w:val="24"/>
              </w:rPr>
              <w:t>Design</w:t>
            </w:r>
            <w:r>
              <w:rPr>
                <w:spacing w:val="40"/>
                <w:w w:val="110"/>
                <w:sz w:val="24"/>
              </w:rPr>
              <w:t xml:space="preserve"> </w:t>
            </w:r>
            <w:r>
              <w:rPr>
                <w:w w:val="110"/>
                <w:sz w:val="24"/>
              </w:rPr>
              <w:t>and</w:t>
            </w:r>
            <w:r>
              <w:rPr>
                <w:spacing w:val="37"/>
                <w:w w:val="110"/>
                <w:sz w:val="24"/>
              </w:rPr>
              <w:t xml:space="preserve"> </w:t>
            </w:r>
            <w:r>
              <w:rPr>
                <w:w w:val="110"/>
                <w:sz w:val="24"/>
              </w:rPr>
              <w:t>plan</w:t>
            </w:r>
            <w:r>
              <w:rPr>
                <w:spacing w:val="38"/>
                <w:w w:val="110"/>
                <w:sz w:val="24"/>
              </w:rPr>
              <w:t xml:space="preserve"> </w:t>
            </w:r>
            <w:r>
              <w:rPr>
                <w:w w:val="110"/>
                <w:sz w:val="24"/>
              </w:rPr>
              <w:t>research</w:t>
            </w:r>
            <w:r>
              <w:rPr>
                <w:spacing w:val="39"/>
                <w:w w:val="110"/>
                <w:sz w:val="24"/>
              </w:rPr>
              <w:t xml:space="preserve"> </w:t>
            </w:r>
            <w:r>
              <w:rPr>
                <w:w w:val="110"/>
                <w:sz w:val="24"/>
              </w:rPr>
              <w:t>studies</w:t>
            </w:r>
            <w:r>
              <w:rPr>
                <w:spacing w:val="40"/>
                <w:w w:val="110"/>
                <w:sz w:val="24"/>
              </w:rPr>
              <w:t xml:space="preserve"> </w:t>
            </w:r>
            <w:r>
              <w:rPr>
                <w:w w:val="110"/>
                <w:sz w:val="24"/>
              </w:rPr>
              <w:t>with</w:t>
            </w:r>
            <w:r>
              <w:rPr>
                <w:spacing w:val="35"/>
                <w:w w:val="110"/>
                <w:sz w:val="24"/>
              </w:rPr>
              <w:t xml:space="preserve"> </w:t>
            </w:r>
            <w:r>
              <w:rPr>
                <w:w w:val="110"/>
                <w:sz w:val="24"/>
              </w:rPr>
              <w:t>clear</w:t>
            </w:r>
            <w:r>
              <w:rPr>
                <w:spacing w:val="39"/>
                <w:w w:val="110"/>
                <w:sz w:val="24"/>
              </w:rPr>
              <w:t xml:space="preserve"> </w:t>
            </w:r>
            <w:r>
              <w:rPr>
                <w:w w:val="110"/>
                <w:sz w:val="24"/>
              </w:rPr>
              <w:t>objectives,</w:t>
            </w:r>
            <w:r>
              <w:rPr>
                <w:spacing w:val="38"/>
                <w:w w:val="110"/>
                <w:sz w:val="24"/>
              </w:rPr>
              <w:t xml:space="preserve"> </w:t>
            </w:r>
            <w:r>
              <w:rPr>
                <w:w w:val="110"/>
                <w:sz w:val="24"/>
              </w:rPr>
              <w:t>hypotheses,</w:t>
            </w:r>
            <w:r>
              <w:rPr>
                <w:spacing w:val="38"/>
                <w:w w:val="110"/>
                <w:sz w:val="24"/>
              </w:rPr>
              <w:t xml:space="preserve"> </w:t>
            </w:r>
            <w:r>
              <w:rPr>
                <w:w w:val="110"/>
                <w:sz w:val="24"/>
              </w:rPr>
              <w:t>and</w:t>
            </w:r>
            <w:r>
              <w:rPr>
                <w:spacing w:val="38"/>
                <w:w w:val="110"/>
                <w:sz w:val="24"/>
              </w:rPr>
              <w:t xml:space="preserve"> </w:t>
            </w:r>
            <w:r>
              <w:rPr>
                <w:spacing w:val="-2"/>
                <w:w w:val="110"/>
                <w:sz w:val="24"/>
              </w:rPr>
              <w:t>methods.</w:t>
            </w:r>
          </w:p>
          <w:p w14:paraId="336E29C0">
            <w:pPr>
              <w:pStyle w:val="9"/>
              <w:spacing w:before="40"/>
              <w:rPr>
                <w:sz w:val="24"/>
              </w:rPr>
            </w:pPr>
            <w:r>
              <w:rPr>
                <w:b/>
                <w:w w:val="110"/>
                <w:sz w:val="24"/>
              </w:rPr>
              <w:t>CO</w:t>
            </w:r>
            <w:r>
              <w:rPr>
                <w:b/>
                <w:spacing w:val="20"/>
                <w:w w:val="110"/>
                <w:sz w:val="24"/>
              </w:rPr>
              <w:t xml:space="preserve"> </w:t>
            </w:r>
            <w:r>
              <w:rPr>
                <w:b/>
                <w:w w:val="110"/>
                <w:sz w:val="24"/>
              </w:rPr>
              <w:t>4:</w:t>
            </w:r>
            <w:r>
              <w:rPr>
                <w:b/>
                <w:spacing w:val="24"/>
                <w:w w:val="110"/>
                <w:sz w:val="24"/>
              </w:rPr>
              <w:t xml:space="preserve"> </w:t>
            </w:r>
            <w:r>
              <w:rPr>
                <w:w w:val="110"/>
                <w:sz w:val="24"/>
              </w:rPr>
              <w:t>Collect</w:t>
            </w:r>
            <w:r>
              <w:rPr>
                <w:spacing w:val="24"/>
                <w:w w:val="110"/>
                <w:sz w:val="24"/>
              </w:rPr>
              <w:t xml:space="preserve"> </w:t>
            </w:r>
            <w:r>
              <w:rPr>
                <w:w w:val="110"/>
                <w:sz w:val="24"/>
              </w:rPr>
              <w:t>data</w:t>
            </w:r>
            <w:r>
              <w:rPr>
                <w:spacing w:val="27"/>
                <w:w w:val="110"/>
                <w:sz w:val="24"/>
              </w:rPr>
              <w:t xml:space="preserve"> </w:t>
            </w:r>
            <w:r>
              <w:rPr>
                <w:w w:val="110"/>
                <w:sz w:val="24"/>
              </w:rPr>
              <w:t>using</w:t>
            </w:r>
            <w:r>
              <w:rPr>
                <w:spacing w:val="24"/>
                <w:w w:val="110"/>
                <w:sz w:val="24"/>
              </w:rPr>
              <w:t xml:space="preserve"> </w:t>
            </w:r>
            <w:r>
              <w:rPr>
                <w:w w:val="110"/>
                <w:sz w:val="24"/>
              </w:rPr>
              <w:t>different</w:t>
            </w:r>
            <w:r>
              <w:rPr>
                <w:spacing w:val="25"/>
                <w:w w:val="110"/>
                <w:sz w:val="24"/>
              </w:rPr>
              <w:t xml:space="preserve"> </w:t>
            </w:r>
            <w:r>
              <w:rPr>
                <w:w w:val="110"/>
                <w:sz w:val="24"/>
              </w:rPr>
              <w:t>techniques,</w:t>
            </w:r>
            <w:r>
              <w:rPr>
                <w:spacing w:val="28"/>
                <w:w w:val="110"/>
                <w:sz w:val="24"/>
              </w:rPr>
              <w:t xml:space="preserve"> </w:t>
            </w:r>
            <w:r>
              <w:rPr>
                <w:w w:val="110"/>
                <w:sz w:val="24"/>
              </w:rPr>
              <w:t>including</w:t>
            </w:r>
            <w:r>
              <w:rPr>
                <w:spacing w:val="26"/>
                <w:w w:val="110"/>
                <w:sz w:val="24"/>
              </w:rPr>
              <w:t xml:space="preserve"> </w:t>
            </w:r>
            <w:r>
              <w:rPr>
                <w:w w:val="110"/>
                <w:sz w:val="24"/>
              </w:rPr>
              <w:t>AI</w:t>
            </w:r>
            <w:r>
              <w:rPr>
                <w:spacing w:val="26"/>
                <w:w w:val="110"/>
                <w:sz w:val="24"/>
              </w:rPr>
              <w:t xml:space="preserve"> </w:t>
            </w:r>
            <w:r>
              <w:rPr>
                <w:w w:val="110"/>
                <w:sz w:val="24"/>
              </w:rPr>
              <w:t>tools,</w:t>
            </w:r>
            <w:r>
              <w:rPr>
                <w:spacing w:val="27"/>
                <w:w w:val="110"/>
                <w:sz w:val="24"/>
              </w:rPr>
              <w:t xml:space="preserve"> </w:t>
            </w:r>
            <w:r>
              <w:rPr>
                <w:w w:val="110"/>
                <w:sz w:val="24"/>
              </w:rPr>
              <w:t>while</w:t>
            </w:r>
            <w:r>
              <w:rPr>
                <w:spacing w:val="27"/>
                <w:w w:val="110"/>
                <w:sz w:val="24"/>
              </w:rPr>
              <w:t xml:space="preserve"> </w:t>
            </w:r>
            <w:r>
              <w:rPr>
                <w:w w:val="110"/>
                <w:sz w:val="24"/>
              </w:rPr>
              <w:t>minimizing</w:t>
            </w:r>
            <w:r>
              <w:rPr>
                <w:spacing w:val="33"/>
                <w:w w:val="110"/>
                <w:sz w:val="24"/>
              </w:rPr>
              <w:t xml:space="preserve"> </w:t>
            </w:r>
            <w:r>
              <w:rPr>
                <w:spacing w:val="-2"/>
                <w:w w:val="110"/>
                <w:sz w:val="24"/>
              </w:rPr>
              <w:t>errors.</w:t>
            </w:r>
          </w:p>
          <w:p w14:paraId="738AF1CA">
            <w:pPr>
              <w:pStyle w:val="9"/>
              <w:spacing w:before="35"/>
              <w:rPr>
                <w:sz w:val="24"/>
              </w:rPr>
            </w:pPr>
            <w:r>
              <w:rPr>
                <w:b/>
                <w:w w:val="110"/>
                <w:sz w:val="24"/>
              </w:rPr>
              <w:t>CO</w:t>
            </w:r>
            <w:r>
              <w:rPr>
                <w:b/>
                <w:spacing w:val="20"/>
                <w:w w:val="110"/>
                <w:sz w:val="24"/>
              </w:rPr>
              <w:t xml:space="preserve"> </w:t>
            </w:r>
            <w:r>
              <w:rPr>
                <w:b/>
                <w:w w:val="110"/>
                <w:sz w:val="24"/>
              </w:rPr>
              <w:t>5:</w:t>
            </w:r>
            <w:r>
              <w:rPr>
                <w:b/>
                <w:spacing w:val="26"/>
                <w:w w:val="110"/>
                <w:sz w:val="24"/>
              </w:rPr>
              <w:t xml:space="preserve"> </w:t>
            </w:r>
            <w:r>
              <w:rPr>
                <w:w w:val="110"/>
                <w:sz w:val="24"/>
              </w:rPr>
              <w:t>Analyze</w:t>
            </w:r>
            <w:r>
              <w:rPr>
                <w:spacing w:val="26"/>
                <w:w w:val="110"/>
                <w:sz w:val="24"/>
              </w:rPr>
              <w:t xml:space="preserve"> </w:t>
            </w:r>
            <w:r>
              <w:rPr>
                <w:w w:val="110"/>
                <w:sz w:val="24"/>
              </w:rPr>
              <w:t>data</w:t>
            </w:r>
            <w:r>
              <w:rPr>
                <w:spacing w:val="24"/>
                <w:w w:val="110"/>
                <w:sz w:val="24"/>
              </w:rPr>
              <w:t xml:space="preserve"> </w:t>
            </w:r>
            <w:r>
              <w:rPr>
                <w:w w:val="110"/>
                <w:sz w:val="24"/>
              </w:rPr>
              <w:t>and</w:t>
            </w:r>
            <w:r>
              <w:rPr>
                <w:spacing w:val="27"/>
                <w:w w:val="110"/>
                <w:sz w:val="24"/>
              </w:rPr>
              <w:t xml:space="preserve"> </w:t>
            </w:r>
            <w:r>
              <w:rPr>
                <w:w w:val="110"/>
                <w:sz w:val="24"/>
              </w:rPr>
              <w:t>present</w:t>
            </w:r>
            <w:r>
              <w:rPr>
                <w:spacing w:val="22"/>
                <w:w w:val="110"/>
                <w:sz w:val="24"/>
              </w:rPr>
              <w:t xml:space="preserve"> </w:t>
            </w:r>
            <w:r>
              <w:rPr>
                <w:w w:val="110"/>
                <w:sz w:val="24"/>
              </w:rPr>
              <w:t>findings</w:t>
            </w:r>
            <w:r>
              <w:rPr>
                <w:spacing w:val="20"/>
                <w:w w:val="110"/>
                <w:sz w:val="24"/>
              </w:rPr>
              <w:t xml:space="preserve"> </w:t>
            </w:r>
            <w:r>
              <w:rPr>
                <w:w w:val="110"/>
                <w:sz w:val="24"/>
              </w:rPr>
              <w:t>in</w:t>
            </w:r>
            <w:r>
              <w:rPr>
                <w:spacing w:val="26"/>
                <w:w w:val="110"/>
                <w:sz w:val="24"/>
              </w:rPr>
              <w:t xml:space="preserve"> </w:t>
            </w:r>
            <w:r>
              <w:rPr>
                <w:w w:val="110"/>
                <w:sz w:val="24"/>
              </w:rPr>
              <w:t>clear</w:t>
            </w:r>
            <w:r>
              <w:rPr>
                <w:spacing w:val="27"/>
                <w:w w:val="110"/>
                <w:sz w:val="24"/>
              </w:rPr>
              <w:t xml:space="preserve"> </w:t>
            </w:r>
            <w:r>
              <w:rPr>
                <w:w w:val="110"/>
                <w:sz w:val="24"/>
              </w:rPr>
              <w:t>and</w:t>
            </w:r>
            <w:r>
              <w:rPr>
                <w:spacing w:val="27"/>
                <w:w w:val="110"/>
                <w:sz w:val="24"/>
              </w:rPr>
              <w:t xml:space="preserve"> </w:t>
            </w:r>
            <w:r>
              <w:rPr>
                <w:w w:val="110"/>
                <w:sz w:val="24"/>
              </w:rPr>
              <w:t>well-structured</w:t>
            </w:r>
            <w:r>
              <w:rPr>
                <w:spacing w:val="27"/>
                <w:w w:val="110"/>
                <w:sz w:val="24"/>
              </w:rPr>
              <w:t xml:space="preserve"> </w:t>
            </w:r>
            <w:r>
              <w:rPr>
                <w:w w:val="110"/>
                <w:sz w:val="24"/>
              </w:rPr>
              <w:t>research</w:t>
            </w:r>
            <w:r>
              <w:rPr>
                <w:spacing w:val="22"/>
                <w:w w:val="110"/>
                <w:sz w:val="24"/>
              </w:rPr>
              <w:t xml:space="preserve"> </w:t>
            </w:r>
            <w:r>
              <w:rPr>
                <w:spacing w:val="-2"/>
                <w:w w:val="110"/>
                <w:sz w:val="24"/>
              </w:rPr>
              <w:t>reports.</w:t>
            </w:r>
          </w:p>
        </w:tc>
      </w:tr>
      <w:tr w14:paraId="3E34E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0632" w:type="dxa"/>
            <w:gridSpan w:val="3"/>
          </w:tcPr>
          <w:p w14:paraId="503C6196">
            <w:pPr>
              <w:pStyle w:val="9"/>
              <w:spacing w:line="279" w:lineRule="exact"/>
              <w:ind w:left="252" w:right="239"/>
              <w:jc w:val="center"/>
              <w:rPr>
                <w:b/>
                <w:sz w:val="24"/>
              </w:rPr>
            </w:pPr>
            <w:r>
              <w:rPr>
                <w:b/>
                <w:spacing w:val="-2"/>
                <w:w w:val="115"/>
                <w:sz w:val="24"/>
              </w:rPr>
              <w:t>SYLLABUS</w:t>
            </w:r>
          </w:p>
        </w:tc>
      </w:tr>
      <w:tr w14:paraId="7DF9E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6742" w:type="dxa"/>
            <w:gridSpan w:val="2"/>
            <w:tcBorders>
              <w:right w:val="nil"/>
            </w:tcBorders>
          </w:tcPr>
          <w:p w14:paraId="65C97ED5">
            <w:pPr>
              <w:pStyle w:val="9"/>
              <w:spacing w:line="279" w:lineRule="exact"/>
              <w:rPr>
                <w:b/>
                <w:sz w:val="24"/>
              </w:rPr>
            </w:pPr>
            <w:r>
              <w:rPr>
                <w:b/>
                <w:w w:val="115"/>
                <w:sz w:val="24"/>
              </w:rPr>
              <w:t>MODULE</w:t>
            </w:r>
            <w:r>
              <w:rPr>
                <w:b/>
                <w:spacing w:val="-4"/>
                <w:w w:val="115"/>
                <w:sz w:val="24"/>
              </w:rPr>
              <w:t xml:space="preserve"> </w:t>
            </w:r>
            <w:r>
              <w:rPr>
                <w:b/>
                <w:w w:val="115"/>
                <w:sz w:val="24"/>
              </w:rPr>
              <w:t>1:</w:t>
            </w:r>
            <w:r>
              <w:rPr>
                <w:b/>
                <w:spacing w:val="2"/>
                <w:w w:val="115"/>
                <w:sz w:val="24"/>
              </w:rPr>
              <w:t xml:space="preserve"> </w:t>
            </w:r>
            <w:r>
              <w:rPr>
                <w:b/>
                <w:w w:val="115"/>
                <w:sz w:val="24"/>
              </w:rPr>
              <w:t>FUNDAMENTALS</w:t>
            </w:r>
            <w:r>
              <w:rPr>
                <w:b/>
                <w:spacing w:val="-1"/>
                <w:w w:val="115"/>
                <w:sz w:val="24"/>
              </w:rPr>
              <w:t xml:space="preserve"> </w:t>
            </w:r>
            <w:r>
              <w:rPr>
                <w:b/>
                <w:w w:val="115"/>
                <w:sz w:val="24"/>
              </w:rPr>
              <w:t>OF</w:t>
            </w:r>
            <w:r>
              <w:rPr>
                <w:b/>
                <w:spacing w:val="-3"/>
                <w:w w:val="115"/>
                <w:sz w:val="24"/>
              </w:rPr>
              <w:t xml:space="preserve"> </w:t>
            </w:r>
            <w:r>
              <w:rPr>
                <w:b/>
                <w:spacing w:val="-2"/>
                <w:w w:val="115"/>
                <w:sz w:val="24"/>
              </w:rPr>
              <w:t>RESEARCH</w:t>
            </w:r>
          </w:p>
        </w:tc>
        <w:tc>
          <w:tcPr>
            <w:tcW w:w="3890" w:type="dxa"/>
            <w:tcBorders>
              <w:left w:val="nil"/>
            </w:tcBorders>
          </w:tcPr>
          <w:p w14:paraId="58B500E7">
            <w:pPr>
              <w:pStyle w:val="9"/>
              <w:spacing w:line="279" w:lineRule="exact"/>
              <w:ind w:left="2208"/>
              <w:rPr>
                <w:b/>
                <w:sz w:val="24"/>
              </w:rPr>
            </w:pPr>
            <w:r>
              <w:rPr>
                <w:b/>
                <w:w w:val="110"/>
                <w:sz w:val="24"/>
              </w:rPr>
              <w:t>10</w:t>
            </w:r>
            <w:r>
              <w:rPr>
                <w:b/>
                <w:spacing w:val="25"/>
                <w:w w:val="110"/>
                <w:sz w:val="24"/>
              </w:rPr>
              <w:t xml:space="preserve"> </w:t>
            </w:r>
            <w:r>
              <w:rPr>
                <w:b/>
                <w:spacing w:val="-5"/>
                <w:w w:val="110"/>
                <w:sz w:val="24"/>
              </w:rPr>
              <w:t>Hrs</w:t>
            </w:r>
          </w:p>
        </w:tc>
      </w:tr>
      <w:tr w14:paraId="426E4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10632" w:type="dxa"/>
            <w:gridSpan w:val="3"/>
          </w:tcPr>
          <w:p w14:paraId="2D14AC22">
            <w:pPr>
              <w:pStyle w:val="9"/>
              <w:spacing w:line="276" w:lineRule="auto"/>
              <w:ind w:right="95"/>
              <w:jc w:val="both"/>
              <w:rPr>
                <w:sz w:val="24"/>
              </w:rPr>
            </w:pPr>
            <w:r>
              <w:rPr>
                <w:w w:val="110"/>
                <w:sz w:val="24"/>
              </w:rPr>
              <w:t>Introduction, Meaning, Definition, characteristics and objectives of research, Types of research, Research approaches (Induction and deduction) Ethical Issues in Research, - Plagiarism</w:t>
            </w:r>
            <w:r>
              <w:rPr>
                <w:spacing w:val="24"/>
                <w:w w:val="110"/>
                <w:sz w:val="24"/>
              </w:rPr>
              <w:t xml:space="preserve"> </w:t>
            </w:r>
            <w:r>
              <w:rPr>
                <w:w w:val="110"/>
                <w:sz w:val="24"/>
              </w:rPr>
              <w:t>and</w:t>
            </w:r>
            <w:r>
              <w:rPr>
                <w:spacing w:val="26"/>
                <w:w w:val="110"/>
                <w:sz w:val="24"/>
              </w:rPr>
              <w:t xml:space="preserve"> </w:t>
            </w:r>
            <w:r>
              <w:rPr>
                <w:w w:val="110"/>
                <w:sz w:val="24"/>
              </w:rPr>
              <w:t>its types,</w:t>
            </w:r>
            <w:r>
              <w:rPr>
                <w:spacing w:val="80"/>
                <w:w w:val="110"/>
                <w:sz w:val="24"/>
              </w:rPr>
              <w:t xml:space="preserve"> </w:t>
            </w:r>
            <w:r>
              <w:rPr>
                <w:w w:val="110"/>
                <w:sz w:val="24"/>
              </w:rPr>
              <w:t>Steps in</w:t>
            </w:r>
            <w:r>
              <w:rPr>
                <w:spacing w:val="24"/>
                <w:w w:val="110"/>
                <w:sz w:val="24"/>
              </w:rPr>
              <w:t xml:space="preserve"> </w:t>
            </w:r>
            <w:r>
              <w:rPr>
                <w:w w:val="110"/>
                <w:sz w:val="24"/>
              </w:rPr>
              <w:t>Research</w:t>
            </w:r>
            <w:r>
              <w:rPr>
                <w:spacing w:val="23"/>
                <w:w w:val="110"/>
                <w:sz w:val="24"/>
              </w:rPr>
              <w:t xml:space="preserve"> </w:t>
            </w:r>
            <w:r>
              <w:rPr>
                <w:w w:val="110"/>
                <w:sz w:val="24"/>
              </w:rPr>
              <w:t>Process,</w:t>
            </w:r>
            <w:r>
              <w:rPr>
                <w:spacing w:val="26"/>
                <w:w w:val="110"/>
                <w:sz w:val="24"/>
              </w:rPr>
              <w:t xml:space="preserve"> </w:t>
            </w:r>
            <w:r>
              <w:rPr>
                <w:w w:val="110"/>
                <w:sz w:val="24"/>
              </w:rPr>
              <w:t>Problem</w:t>
            </w:r>
            <w:r>
              <w:rPr>
                <w:spacing w:val="31"/>
                <w:w w:val="110"/>
                <w:sz w:val="24"/>
              </w:rPr>
              <w:t xml:space="preserve"> </w:t>
            </w:r>
            <w:r>
              <w:rPr>
                <w:w w:val="110"/>
                <w:sz w:val="24"/>
              </w:rPr>
              <w:t>formulation-Criteria</w:t>
            </w:r>
            <w:r>
              <w:rPr>
                <w:spacing w:val="28"/>
                <w:w w:val="110"/>
                <w:sz w:val="24"/>
              </w:rPr>
              <w:t xml:space="preserve"> </w:t>
            </w:r>
            <w:r>
              <w:rPr>
                <w:w w:val="110"/>
                <w:sz w:val="24"/>
              </w:rPr>
              <w:t>of good</w:t>
            </w:r>
          </w:p>
          <w:p w14:paraId="55C21B14">
            <w:pPr>
              <w:pStyle w:val="9"/>
              <w:spacing w:before="1"/>
              <w:jc w:val="both"/>
              <w:rPr>
                <w:sz w:val="24"/>
              </w:rPr>
            </w:pPr>
            <w:r>
              <w:rPr>
                <w:w w:val="110"/>
                <w:sz w:val="24"/>
              </w:rPr>
              <w:t>research</w:t>
            </w:r>
            <w:r>
              <w:rPr>
                <w:spacing w:val="22"/>
                <w:w w:val="110"/>
                <w:sz w:val="24"/>
              </w:rPr>
              <w:t xml:space="preserve"> </w:t>
            </w:r>
            <w:r>
              <w:rPr>
                <w:w w:val="110"/>
                <w:sz w:val="24"/>
              </w:rPr>
              <w:t>problem,</w:t>
            </w:r>
            <w:r>
              <w:rPr>
                <w:spacing w:val="25"/>
                <w:w w:val="110"/>
                <w:sz w:val="24"/>
              </w:rPr>
              <w:t xml:space="preserve"> </w:t>
            </w:r>
            <w:r>
              <w:rPr>
                <w:w w:val="110"/>
                <w:sz w:val="24"/>
              </w:rPr>
              <w:t>Sources</w:t>
            </w:r>
            <w:r>
              <w:rPr>
                <w:spacing w:val="20"/>
                <w:w w:val="110"/>
                <w:sz w:val="24"/>
              </w:rPr>
              <w:t xml:space="preserve"> </w:t>
            </w:r>
            <w:r>
              <w:rPr>
                <w:w w:val="110"/>
                <w:sz w:val="24"/>
              </w:rPr>
              <w:t>of</w:t>
            </w:r>
            <w:r>
              <w:rPr>
                <w:spacing w:val="20"/>
                <w:w w:val="110"/>
                <w:sz w:val="24"/>
              </w:rPr>
              <w:t xml:space="preserve"> </w:t>
            </w:r>
            <w:r>
              <w:rPr>
                <w:w w:val="110"/>
                <w:sz w:val="24"/>
              </w:rPr>
              <w:t>problems,</w:t>
            </w:r>
            <w:r>
              <w:rPr>
                <w:spacing w:val="25"/>
                <w:w w:val="110"/>
                <w:sz w:val="24"/>
              </w:rPr>
              <w:t xml:space="preserve"> </w:t>
            </w:r>
            <w:r>
              <w:rPr>
                <w:w w:val="110"/>
                <w:sz w:val="24"/>
              </w:rPr>
              <w:t>Selection</w:t>
            </w:r>
            <w:r>
              <w:rPr>
                <w:spacing w:val="25"/>
                <w:w w:val="110"/>
                <w:sz w:val="24"/>
              </w:rPr>
              <w:t xml:space="preserve"> </w:t>
            </w:r>
            <w:r>
              <w:rPr>
                <w:w w:val="110"/>
                <w:sz w:val="24"/>
              </w:rPr>
              <w:t>and</w:t>
            </w:r>
            <w:r>
              <w:rPr>
                <w:spacing w:val="25"/>
                <w:w w:val="110"/>
                <w:sz w:val="24"/>
              </w:rPr>
              <w:t xml:space="preserve"> </w:t>
            </w:r>
            <w:r>
              <w:rPr>
                <w:w w:val="110"/>
                <w:sz w:val="24"/>
              </w:rPr>
              <w:t>definition</w:t>
            </w:r>
            <w:r>
              <w:rPr>
                <w:spacing w:val="27"/>
                <w:w w:val="110"/>
                <w:sz w:val="24"/>
              </w:rPr>
              <w:t xml:space="preserve"> </w:t>
            </w:r>
            <w:r>
              <w:rPr>
                <w:w w:val="110"/>
                <w:sz w:val="24"/>
              </w:rPr>
              <w:t>of</w:t>
            </w:r>
            <w:r>
              <w:rPr>
                <w:spacing w:val="19"/>
                <w:w w:val="110"/>
                <w:sz w:val="24"/>
              </w:rPr>
              <w:t xml:space="preserve"> </w:t>
            </w:r>
            <w:r>
              <w:rPr>
                <w:w w:val="110"/>
                <w:sz w:val="24"/>
              </w:rPr>
              <w:t>research</w:t>
            </w:r>
            <w:r>
              <w:rPr>
                <w:spacing w:val="23"/>
                <w:w w:val="110"/>
                <w:sz w:val="24"/>
              </w:rPr>
              <w:t xml:space="preserve"> </w:t>
            </w:r>
            <w:r>
              <w:rPr>
                <w:spacing w:val="-2"/>
                <w:w w:val="110"/>
                <w:sz w:val="24"/>
              </w:rPr>
              <w:t>objectives.</w:t>
            </w:r>
          </w:p>
        </w:tc>
      </w:tr>
      <w:tr w14:paraId="1072E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742" w:type="dxa"/>
            <w:gridSpan w:val="2"/>
            <w:tcBorders>
              <w:right w:val="nil"/>
            </w:tcBorders>
          </w:tcPr>
          <w:p w14:paraId="3B68C03E">
            <w:pPr>
              <w:pStyle w:val="9"/>
              <w:spacing w:line="279" w:lineRule="exact"/>
              <w:rPr>
                <w:b/>
                <w:sz w:val="24"/>
              </w:rPr>
            </w:pPr>
            <w:r>
              <w:rPr>
                <w:b/>
                <w:w w:val="115"/>
                <w:sz w:val="24"/>
              </w:rPr>
              <w:t>MODULE</w:t>
            </w:r>
            <w:r>
              <w:rPr>
                <w:b/>
                <w:spacing w:val="5"/>
                <w:w w:val="115"/>
                <w:sz w:val="24"/>
              </w:rPr>
              <w:t xml:space="preserve"> </w:t>
            </w:r>
            <w:r>
              <w:rPr>
                <w:b/>
                <w:w w:val="115"/>
                <w:sz w:val="24"/>
              </w:rPr>
              <w:t>2:</w:t>
            </w:r>
            <w:r>
              <w:rPr>
                <w:b/>
                <w:spacing w:val="4"/>
                <w:w w:val="115"/>
                <w:sz w:val="24"/>
              </w:rPr>
              <w:t xml:space="preserve"> </w:t>
            </w:r>
            <w:r>
              <w:rPr>
                <w:b/>
                <w:w w:val="115"/>
                <w:sz w:val="24"/>
              </w:rPr>
              <w:t>REVIEW</w:t>
            </w:r>
            <w:r>
              <w:rPr>
                <w:b/>
                <w:spacing w:val="10"/>
                <w:w w:val="115"/>
                <w:sz w:val="24"/>
              </w:rPr>
              <w:t xml:space="preserve"> </w:t>
            </w:r>
            <w:r>
              <w:rPr>
                <w:b/>
                <w:w w:val="115"/>
                <w:sz w:val="24"/>
              </w:rPr>
              <w:t>OF</w:t>
            </w:r>
            <w:r>
              <w:rPr>
                <w:b/>
                <w:spacing w:val="3"/>
                <w:w w:val="115"/>
                <w:sz w:val="24"/>
              </w:rPr>
              <w:t xml:space="preserve"> </w:t>
            </w:r>
            <w:r>
              <w:rPr>
                <w:b/>
                <w:spacing w:val="-2"/>
                <w:w w:val="115"/>
                <w:sz w:val="24"/>
              </w:rPr>
              <w:t>LITERATURE</w:t>
            </w:r>
          </w:p>
        </w:tc>
        <w:tc>
          <w:tcPr>
            <w:tcW w:w="3890" w:type="dxa"/>
            <w:tcBorders>
              <w:left w:val="nil"/>
            </w:tcBorders>
          </w:tcPr>
          <w:p w14:paraId="4D917603">
            <w:pPr>
              <w:pStyle w:val="9"/>
              <w:spacing w:line="279" w:lineRule="exact"/>
              <w:ind w:left="2338"/>
              <w:rPr>
                <w:b/>
                <w:sz w:val="24"/>
              </w:rPr>
            </w:pPr>
            <w:r>
              <w:rPr>
                <w:b/>
                <w:spacing w:val="-2"/>
                <w:w w:val="110"/>
                <w:sz w:val="24"/>
              </w:rPr>
              <w:t>12Hrs</w:t>
            </w:r>
          </w:p>
        </w:tc>
      </w:tr>
      <w:tr w14:paraId="3C1E0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10632" w:type="dxa"/>
            <w:gridSpan w:val="3"/>
          </w:tcPr>
          <w:p w14:paraId="51B24022">
            <w:pPr>
              <w:pStyle w:val="9"/>
              <w:spacing w:line="276" w:lineRule="auto"/>
              <w:ind w:right="88"/>
              <w:jc w:val="both"/>
              <w:rPr>
                <w:sz w:val="24"/>
              </w:rPr>
            </w:pPr>
            <w:r>
              <w:rPr>
                <w:w w:val="110"/>
                <w:sz w:val="24"/>
              </w:rPr>
              <w:t>Meaning, Importance and Purpose of Literature Review – Types of Literature Review–Sources of literature review-Process in conducting literature</w:t>
            </w:r>
            <w:r>
              <w:rPr>
                <w:spacing w:val="40"/>
                <w:w w:val="110"/>
                <w:sz w:val="24"/>
              </w:rPr>
              <w:t xml:space="preserve"> </w:t>
            </w:r>
            <w:r>
              <w:rPr>
                <w:w w:val="110"/>
                <w:sz w:val="24"/>
              </w:rPr>
              <w:t>review: (Search Strategy,</w:t>
            </w:r>
            <w:r>
              <w:rPr>
                <w:spacing w:val="80"/>
                <w:w w:val="110"/>
                <w:sz w:val="24"/>
              </w:rPr>
              <w:t xml:space="preserve"> </w:t>
            </w:r>
            <w:r>
              <w:rPr>
                <w:w w:val="110"/>
                <w:sz w:val="24"/>
              </w:rPr>
              <w:t>Note-Taking, Synthesizing and Evaluating Literature) AI Tools for literature review: Zotero, Mendeley,</w:t>
            </w:r>
            <w:r>
              <w:rPr>
                <w:spacing w:val="80"/>
                <w:w w:val="150"/>
                <w:sz w:val="24"/>
              </w:rPr>
              <w:t xml:space="preserve"> </w:t>
            </w:r>
            <w:r>
              <w:rPr>
                <w:w w:val="110"/>
                <w:sz w:val="24"/>
              </w:rPr>
              <w:t>Connected</w:t>
            </w:r>
            <w:r>
              <w:rPr>
                <w:spacing w:val="80"/>
                <w:w w:val="150"/>
                <w:sz w:val="24"/>
              </w:rPr>
              <w:t xml:space="preserve"> </w:t>
            </w:r>
            <w:r>
              <w:rPr>
                <w:w w:val="110"/>
                <w:sz w:val="24"/>
              </w:rPr>
              <w:t>Papers,</w:t>
            </w:r>
            <w:r>
              <w:rPr>
                <w:spacing w:val="80"/>
                <w:w w:val="150"/>
                <w:sz w:val="24"/>
              </w:rPr>
              <w:t xml:space="preserve"> </w:t>
            </w:r>
            <w:r>
              <w:rPr>
                <w:w w:val="110"/>
                <w:sz w:val="24"/>
              </w:rPr>
              <w:t>Scholarcy,</w:t>
            </w:r>
            <w:r>
              <w:rPr>
                <w:spacing w:val="80"/>
                <w:w w:val="150"/>
                <w:sz w:val="24"/>
              </w:rPr>
              <w:t xml:space="preserve"> </w:t>
            </w:r>
            <w:r>
              <w:rPr>
                <w:w w:val="110"/>
                <w:sz w:val="24"/>
              </w:rPr>
              <w:t>Semantic</w:t>
            </w:r>
            <w:r>
              <w:rPr>
                <w:spacing w:val="80"/>
                <w:w w:val="150"/>
                <w:sz w:val="24"/>
              </w:rPr>
              <w:t xml:space="preserve"> </w:t>
            </w:r>
            <w:r>
              <w:rPr>
                <w:w w:val="110"/>
                <w:sz w:val="24"/>
              </w:rPr>
              <w:t>Scholar</w:t>
            </w:r>
            <w:r>
              <w:rPr>
                <w:spacing w:val="80"/>
                <w:w w:val="150"/>
                <w:sz w:val="24"/>
              </w:rPr>
              <w:t xml:space="preserve"> </w:t>
            </w:r>
            <w:r>
              <w:rPr>
                <w:w w:val="110"/>
                <w:sz w:val="24"/>
              </w:rPr>
              <w:t>Research</w:t>
            </w:r>
            <w:r>
              <w:rPr>
                <w:spacing w:val="80"/>
                <w:w w:val="150"/>
                <w:sz w:val="24"/>
              </w:rPr>
              <w:t xml:space="preserve"> </w:t>
            </w:r>
            <w:r>
              <w:rPr>
                <w:w w:val="110"/>
                <w:sz w:val="24"/>
              </w:rPr>
              <w:t>Rabbit(Concepts</w:t>
            </w:r>
          </w:p>
          <w:p w14:paraId="46DA3113">
            <w:pPr>
              <w:pStyle w:val="9"/>
              <w:jc w:val="both"/>
              <w:rPr>
                <w:sz w:val="24"/>
              </w:rPr>
            </w:pPr>
            <w:r>
              <w:rPr>
                <w:w w:val="110"/>
                <w:sz w:val="24"/>
              </w:rPr>
              <w:t>only),</w:t>
            </w:r>
            <w:r>
              <w:rPr>
                <w:spacing w:val="26"/>
                <w:w w:val="110"/>
                <w:sz w:val="24"/>
              </w:rPr>
              <w:t xml:space="preserve"> </w:t>
            </w:r>
            <w:r>
              <w:rPr>
                <w:w w:val="110"/>
                <w:sz w:val="24"/>
              </w:rPr>
              <w:t>Research</w:t>
            </w:r>
            <w:r>
              <w:rPr>
                <w:spacing w:val="28"/>
                <w:w w:val="110"/>
                <w:sz w:val="24"/>
              </w:rPr>
              <w:t xml:space="preserve"> </w:t>
            </w:r>
            <w:r>
              <w:rPr>
                <w:w w:val="110"/>
                <w:sz w:val="24"/>
              </w:rPr>
              <w:t>gaps</w:t>
            </w:r>
            <w:r>
              <w:rPr>
                <w:spacing w:val="26"/>
                <w:w w:val="110"/>
                <w:sz w:val="24"/>
              </w:rPr>
              <w:t xml:space="preserve"> </w:t>
            </w:r>
            <w:r>
              <w:rPr>
                <w:w w:val="110"/>
                <w:sz w:val="24"/>
              </w:rPr>
              <w:t>and</w:t>
            </w:r>
            <w:r>
              <w:rPr>
                <w:spacing w:val="26"/>
                <w:w w:val="110"/>
                <w:sz w:val="24"/>
              </w:rPr>
              <w:t xml:space="preserve"> </w:t>
            </w:r>
            <w:r>
              <w:rPr>
                <w:w w:val="110"/>
                <w:sz w:val="24"/>
              </w:rPr>
              <w:t>its</w:t>
            </w:r>
            <w:r>
              <w:rPr>
                <w:spacing w:val="30"/>
                <w:w w:val="110"/>
                <w:sz w:val="24"/>
              </w:rPr>
              <w:t xml:space="preserve"> </w:t>
            </w:r>
            <w:r>
              <w:rPr>
                <w:w w:val="110"/>
                <w:sz w:val="24"/>
              </w:rPr>
              <w:t>types(Concepts</w:t>
            </w:r>
            <w:r>
              <w:rPr>
                <w:spacing w:val="28"/>
                <w:w w:val="110"/>
                <w:sz w:val="24"/>
              </w:rPr>
              <w:t xml:space="preserve"> </w:t>
            </w:r>
            <w:r>
              <w:rPr>
                <w:spacing w:val="-4"/>
                <w:w w:val="110"/>
                <w:sz w:val="24"/>
              </w:rPr>
              <w:t>only)</w:t>
            </w:r>
          </w:p>
        </w:tc>
      </w:tr>
      <w:tr w14:paraId="4D266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742" w:type="dxa"/>
            <w:gridSpan w:val="2"/>
            <w:tcBorders>
              <w:right w:val="nil"/>
            </w:tcBorders>
          </w:tcPr>
          <w:p w14:paraId="6FAE0F59">
            <w:pPr>
              <w:pStyle w:val="9"/>
              <w:spacing w:line="279" w:lineRule="exact"/>
              <w:rPr>
                <w:b/>
                <w:sz w:val="24"/>
              </w:rPr>
            </w:pPr>
            <w:r>
              <w:rPr>
                <w:b/>
                <w:w w:val="115"/>
                <w:sz w:val="24"/>
              </w:rPr>
              <w:t>MODULE</w:t>
            </w:r>
            <w:r>
              <w:rPr>
                <w:b/>
                <w:spacing w:val="19"/>
                <w:w w:val="115"/>
                <w:sz w:val="24"/>
              </w:rPr>
              <w:t xml:space="preserve"> </w:t>
            </w:r>
            <w:r>
              <w:rPr>
                <w:b/>
                <w:w w:val="115"/>
                <w:sz w:val="24"/>
              </w:rPr>
              <w:t>3:</w:t>
            </w:r>
            <w:r>
              <w:rPr>
                <w:b/>
                <w:spacing w:val="23"/>
                <w:w w:val="115"/>
                <w:sz w:val="24"/>
              </w:rPr>
              <w:t xml:space="preserve"> </w:t>
            </w:r>
            <w:r>
              <w:rPr>
                <w:b/>
                <w:w w:val="115"/>
                <w:sz w:val="24"/>
              </w:rPr>
              <w:t>RESEARCH</w:t>
            </w:r>
            <w:r>
              <w:rPr>
                <w:b/>
                <w:spacing w:val="18"/>
                <w:w w:val="115"/>
                <w:sz w:val="24"/>
              </w:rPr>
              <w:t xml:space="preserve"> </w:t>
            </w:r>
            <w:r>
              <w:rPr>
                <w:b/>
                <w:spacing w:val="-2"/>
                <w:w w:val="115"/>
                <w:sz w:val="24"/>
              </w:rPr>
              <w:t>DESIGN</w:t>
            </w:r>
          </w:p>
        </w:tc>
        <w:tc>
          <w:tcPr>
            <w:tcW w:w="3890" w:type="dxa"/>
            <w:tcBorders>
              <w:left w:val="nil"/>
            </w:tcBorders>
          </w:tcPr>
          <w:p w14:paraId="29A9E331">
            <w:pPr>
              <w:pStyle w:val="9"/>
              <w:spacing w:line="279" w:lineRule="exact"/>
              <w:ind w:left="2434"/>
              <w:rPr>
                <w:b/>
                <w:sz w:val="24"/>
              </w:rPr>
            </w:pPr>
            <w:r>
              <w:rPr>
                <w:b/>
                <w:w w:val="110"/>
                <w:sz w:val="24"/>
              </w:rPr>
              <w:t>10</w:t>
            </w:r>
            <w:r>
              <w:rPr>
                <w:b/>
                <w:spacing w:val="26"/>
                <w:w w:val="110"/>
                <w:sz w:val="24"/>
              </w:rPr>
              <w:t xml:space="preserve"> </w:t>
            </w:r>
            <w:r>
              <w:rPr>
                <w:b/>
                <w:spacing w:val="-5"/>
                <w:w w:val="110"/>
                <w:sz w:val="24"/>
              </w:rPr>
              <w:t>Hrs</w:t>
            </w:r>
          </w:p>
        </w:tc>
      </w:tr>
      <w:tr w14:paraId="0424E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0632" w:type="dxa"/>
            <w:gridSpan w:val="3"/>
          </w:tcPr>
          <w:p w14:paraId="576A9ACF">
            <w:pPr>
              <w:pStyle w:val="9"/>
              <w:spacing w:line="273" w:lineRule="auto"/>
              <w:rPr>
                <w:sz w:val="24"/>
              </w:rPr>
            </w:pPr>
            <w:r>
              <w:rPr>
                <w:w w:val="110"/>
                <w:sz w:val="24"/>
              </w:rPr>
              <w:t>Meaning</w:t>
            </w:r>
            <w:r>
              <w:rPr>
                <w:spacing w:val="40"/>
                <w:w w:val="110"/>
                <w:sz w:val="24"/>
              </w:rPr>
              <w:t xml:space="preserve"> </w:t>
            </w:r>
            <w:r>
              <w:rPr>
                <w:w w:val="110"/>
                <w:sz w:val="24"/>
              </w:rPr>
              <w:t>Characteristics</w:t>
            </w:r>
            <w:r>
              <w:rPr>
                <w:spacing w:val="40"/>
                <w:w w:val="110"/>
                <w:sz w:val="24"/>
              </w:rPr>
              <w:t xml:space="preserve"> </w:t>
            </w:r>
            <w:r>
              <w:rPr>
                <w:w w:val="110"/>
                <w:sz w:val="24"/>
              </w:rPr>
              <w:t>and</w:t>
            </w:r>
            <w:r>
              <w:rPr>
                <w:spacing w:val="40"/>
                <w:w w:val="110"/>
                <w:sz w:val="24"/>
              </w:rPr>
              <w:t xml:space="preserve"> </w:t>
            </w:r>
            <w:r>
              <w:rPr>
                <w:w w:val="110"/>
                <w:sz w:val="24"/>
              </w:rPr>
              <w:t>significance</w:t>
            </w:r>
            <w:r>
              <w:rPr>
                <w:spacing w:val="40"/>
                <w:w w:val="110"/>
                <w:sz w:val="24"/>
              </w:rPr>
              <w:t xml:space="preserve"> </w:t>
            </w:r>
            <w:r>
              <w:rPr>
                <w:w w:val="110"/>
                <w:sz w:val="24"/>
              </w:rPr>
              <w:t>of</w:t>
            </w:r>
            <w:r>
              <w:rPr>
                <w:spacing w:val="40"/>
                <w:w w:val="110"/>
                <w:sz w:val="24"/>
              </w:rPr>
              <w:t xml:space="preserve"> </w:t>
            </w:r>
            <w:r>
              <w:rPr>
                <w:w w:val="110"/>
                <w:sz w:val="24"/>
              </w:rPr>
              <w:t>research</w:t>
            </w:r>
            <w:r>
              <w:rPr>
                <w:spacing w:val="40"/>
                <w:w w:val="110"/>
                <w:sz w:val="24"/>
              </w:rPr>
              <w:t xml:space="preserve"> </w:t>
            </w:r>
            <w:r>
              <w:rPr>
                <w:w w:val="110"/>
                <w:sz w:val="24"/>
              </w:rPr>
              <w:t>design,</w:t>
            </w:r>
            <w:r>
              <w:rPr>
                <w:spacing w:val="40"/>
                <w:w w:val="110"/>
                <w:sz w:val="24"/>
              </w:rPr>
              <w:t xml:space="preserve"> </w:t>
            </w:r>
            <w:r>
              <w:rPr>
                <w:w w:val="110"/>
                <w:sz w:val="24"/>
              </w:rPr>
              <w:t>Types</w:t>
            </w:r>
            <w:r>
              <w:rPr>
                <w:spacing w:val="40"/>
                <w:w w:val="110"/>
                <w:sz w:val="24"/>
              </w:rPr>
              <w:t xml:space="preserve"> </w:t>
            </w:r>
            <w:r>
              <w:rPr>
                <w:w w:val="110"/>
                <w:sz w:val="24"/>
              </w:rPr>
              <w:t>of</w:t>
            </w:r>
            <w:r>
              <w:rPr>
                <w:spacing w:val="40"/>
                <w:w w:val="110"/>
                <w:sz w:val="24"/>
              </w:rPr>
              <w:t xml:space="preserve"> </w:t>
            </w:r>
            <w:r>
              <w:rPr>
                <w:w w:val="110"/>
                <w:sz w:val="24"/>
              </w:rPr>
              <w:t>research</w:t>
            </w:r>
            <w:r>
              <w:rPr>
                <w:spacing w:val="40"/>
                <w:w w:val="110"/>
                <w:sz w:val="24"/>
              </w:rPr>
              <w:t xml:space="preserve"> </w:t>
            </w:r>
            <w:r>
              <w:rPr>
                <w:w w:val="110"/>
                <w:sz w:val="24"/>
              </w:rPr>
              <w:t>Design( Exploratory,</w:t>
            </w:r>
            <w:r>
              <w:rPr>
                <w:spacing w:val="10"/>
                <w:w w:val="110"/>
                <w:sz w:val="24"/>
              </w:rPr>
              <w:t xml:space="preserve"> </w:t>
            </w:r>
            <w:r>
              <w:rPr>
                <w:w w:val="110"/>
                <w:sz w:val="24"/>
              </w:rPr>
              <w:t>Descriptive</w:t>
            </w:r>
            <w:r>
              <w:rPr>
                <w:spacing w:val="17"/>
                <w:w w:val="110"/>
                <w:sz w:val="24"/>
              </w:rPr>
              <w:t xml:space="preserve"> </w:t>
            </w:r>
            <w:r>
              <w:rPr>
                <w:w w:val="110"/>
                <w:sz w:val="24"/>
              </w:rPr>
              <w:t>and</w:t>
            </w:r>
            <w:r>
              <w:rPr>
                <w:spacing w:val="17"/>
                <w:w w:val="110"/>
                <w:sz w:val="24"/>
              </w:rPr>
              <w:t xml:space="preserve"> </w:t>
            </w:r>
            <w:r>
              <w:rPr>
                <w:w w:val="110"/>
                <w:sz w:val="24"/>
              </w:rPr>
              <w:t>Causal),</w:t>
            </w:r>
            <w:r>
              <w:rPr>
                <w:spacing w:val="14"/>
                <w:w w:val="110"/>
                <w:sz w:val="24"/>
              </w:rPr>
              <w:t xml:space="preserve"> </w:t>
            </w:r>
            <w:r>
              <w:rPr>
                <w:w w:val="110"/>
                <w:sz w:val="24"/>
              </w:rPr>
              <w:t>Components</w:t>
            </w:r>
            <w:r>
              <w:rPr>
                <w:spacing w:val="18"/>
                <w:w w:val="110"/>
                <w:sz w:val="24"/>
              </w:rPr>
              <w:t xml:space="preserve"> </w:t>
            </w:r>
            <w:r>
              <w:rPr>
                <w:w w:val="110"/>
                <w:sz w:val="24"/>
              </w:rPr>
              <w:t>of</w:t>
            </w:r>
            <w:r>
              <w:rPr>
                <w:spacing w:val="15"/>
                <w:w w:val="110"/>
                <w:sz w:val="24"/>
              </w:rPr>
              <w:t xml:space="preserve"> </w:t>
            </w:r>
            <w:r>
              <w:rPr>
                <w:w w:val="110"/>
                <w:sz w:val="24"/>
              </w:rPr>
              <w:t>research</w:t>
            </w:r>
            <w:r>
              <w:rPr>
                <w:spacing w:val="15"/>
                <w:w w:val="110"/>
                <w:sz w:val="24"/>
              </w:rPr>
              <w:t xml:space="preserve"> </w:t>
            </w:r>
            <w:r>
              <w:rPr>
                <w:w w:val="110"/>
                <w:sz w:val="24"/>
              </w:rPr>
              <w:t>design,</w:t>
            </w:r>
            <w:r>
              <w:rPr>
                <w:spacing w:val="13"/>
                <w:w w:val="110"/>
                <w:sz w:val="24"/>
              </w:rPr>
              <w:t xml:space="preserve"> </w:t>
            </w:r>
            <w:r>
              <w:rPr>
                <w:w w:val="110"/>
                <w:sz w:val="24"/>
              </w:rPr>
              <w:t>Meaning</w:t>
            </w:r>
            <w:r>
              <w:rPr>
                <w:spacing w:val="16"/>
                <w:w w:val="110"/>
                <w:sz w:val="24"/>
              </w:rPr>
              <w:t xml:space="preserve"> </w:t>
            </w:r>
            <w:r>
              <w:rPr>
                <w:w w:val="110"/>
                <w:sz w:val="24"/>
              </w:rPr>
              <w:t>of</w:t>
            </w:r>
            <w:r>
              <w:rPr>
                <w:spacing w:val="11"/>
                <w:w w:val="110"/>
                <w:sz w:val="24"/>
              </w:rPr>
              <w:t xml:space="preserve"> </w:t>
            </w:r>
            <w:r>
              <w:rPr>
                <w:spacing w:val="-2"/>
                <w:w w:val="110"/>
                <w:sz w:val="24"/>
              </w:rPr>
              <w:t>variable</w:t>
            </w:r>
          </w:p>
          <w:p w14:paraId="46A63AFE">
            <w:pPr>
              <w:pStyle w:val="9"/>
              <w:spacing w:before="4"/>
              <w:rPr>
                <w:sz w:val="24"/>
              </w:rPr>
            </w:pPr>
            <w:r>
              <w:rPr>
                <w:w w:val="110"/>
                <w:sz w:val="24"/>
              </w:rPr>
              <w:t>Types</w:t>
            </w:r>
            <w:r>
              <w:rPr>
                <w:spacing w:val="37"/>
                <w:w w:val="110"/>
                <w:sz w:val="24"/>
              </w:rPr>
              <w:t xml:space="preserve"> </w:t>
            </w:r>
            <w:r>
              <w:rPr>
                <w:w w:val="110"/>
                <w:sz w:val="24"/>
              </w:rPr>
              <w:t>of</w:t>
            </w:r>
            <w:r>
              <w:rPr>
                <w:spacing w:val="44"/>
                <w:w w:val="110"/>
                <w:sz w:val="24"/>
              </w:rPr>
              <w:t xml:space="preserve"> </w:t>
            </w:r>
            <w:r>
              <w:rPr>
                <w:w w:val="110"/>
                <w:sz w:val="24"/>
              </w:rPr>
              <w:t>Variables(</w:t>
            </w:r>
            <w:r>
              <w:rPr>
                <w:spacing w:val="50"/>
                <w:w w:val="110"/>
                <w:sz w:val="24"/>
              </w:rPr>
              <w:t xml:space="preserve"> </w:t>
            </w:r>
            <w:r>
              <w:rPr>
                <w:w w:val="110"/>
                <w:sz w:val="24"/>
              </w:rPr>
              <w:t>Dependent,</w:t>
            </w:r>
            <w:r>
              <w:rPr>
                <w:spacing w:val="51"/>
                <w:w w:val="110"/>
                <w:sz w:val="24"/>
              </w:rPr>
              <w:t xml:space="preserve"> </w:t>
            </w:r>
            <w:r>
              <w:rPr>
                <w:w w:val="110"/>
                <w:sz w:val="24"/>
              </w:rPr>
              <w:t>Independent,</w:t>
            </w:r>
            <w:r>
              <w:rPr>
                <w:spacing w:val="43"/>
                <w:w w:val="110"/>
                <w:sz w:val="24"/>
              </w:rPr>
              <w:t xml:space="preserve"> </w:t>
            </w:r>
            <w:r>
              <w:rPr>
                <w:w w:val="110"/>
                <w:sz w:val="24"/>
              </w:rPr>
              <w:t>Discrete,</w:t>
            </w:r>
            <w:r>
              <w:rPr>
                <w:spacing w:val="43"/>
                <w:w w:val="110"/>
                <w:sz w:val="24"/>
              </w:rPr>
              <w:t xml:space="preserve"> </w:t>
            </w:r>
            <w:r>
              <w:rPr>
                <w:w w:val="110"/>
                <w:sz w:val="24"/>
              </w:rPr>
              <w:t>Continuous,</w:t>
            </w:r>
            <w:r>
              <w:rPr>
                <w:spacing w:val="50"/>
                <w:w w:val="110"/>
                <w:sz w:val="24"/>
              </w:rPr>
              <w:t xml:space="preserve"> </w:t>
            </w:r>
            <w:r>
              <w:rPr>
                <w:w w:val="110"/>
                <w:sz w:val="24"/>
              </w:rPr>
              <w:t>Extraneous</w:t>
            </w:r>
            <w:r>
              <w:rPr>
                <w:spacing w:val="37"/>
                <w:w w:val="110"/>
                <w:sz w:val="24"/>
              </w:rPr>
              <w:t xml:space="preserve"> </w:t>
            </w:r>
            <w:r>
              <w:rPr>
                <w:spacing w:val="-2"/>
                <w:w w:val="110"/>
                <w:sz w:val="24"/>
              </w:rPr>
              <w:t>Control,</w:t>
            </w:r>
          </w:p>
        </w:tc>
      </w:tr>
    </w:tbl>
    <w:p w14:paraId="01811FE5">
      <w:pPr>
        <w:pStyle w:val="9"/>
        <w:spacing w:after="0"/>
        <w:rPr>
          <w:sz w:val="24"/>
        </w:rPr>
        <w:sectPr>
          <w:pgSz w:w="11920" w:h="16850"/>
          <w:pgMar w:top="1720" w:right="425" w:bottom="940" w:left="708" w:header="1410" w:footer="753" w:gutter="0"/>
          <w:cols w:space="720" w:num="1"/>
        </w:sectPr>
      </w:pPr>
    </w:p>
    <w:p w14:paraId="22071EAA">
      <w:pPr>
        <w:pStyle w:val="6"/>
        <w:spacing w:before="6"/>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636"/>
      </w:tblGrid>
      <w:tr w14:paraId="0B39DE8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621" w:hRule="atLeast"/>
        </w:trPr>
        <w:tc>
          <w:tcPr>
            <w:tcW w:w="10636" w:type="dxa"/>
            <w:tcBorders>
              <w:left w:val="single" w:color="000000" w:sz="4" w:space="0"/>
              <w:bottom w:val="single" w:color="000000" w:sz="4" w:space="0"/>
              <w:right w:val="single" w:color="000000" w:sz="4" w:space="0"/>
            </w:tcBorders>
          </w:tcPr>
          <w:p w14:paraId="05C4B1C4">
            <w:pPr>
              <w:pStyle w:val="9"/>
              <w:tabs>
                <w:tab w:val="left" w:pos="1545"/>
                <w:tab w:val="left" w:pos="1742"/>
                <w:tab w:val="left" w:pos="3149"/>
                <w:tab w:val="left" w:pos="4633"/>
                <w:tab w:val="left" w:pos="6227"/>
                <w:tab w:val="left" w:pos="7965"/>
                <w:tab w:val="left" w:pos="9171"/>
              </w:tabs>
              <w:spacing w:before="10" w:line="276" w:lineRule="auto"/>
              <w:ind w:right="138"/>
              <w:rPr>
                <w:sz w:val="24"/>
              </w:rPr>
            </w:pPr>
            <w:r>
              <w:rPr>
                <w:spacing w:val="-2"/>
                <w:w w:val="110"/>
                <w:sz w:val="24"/>
              </w:rPr>
              <w:t>Mediating,</w:t>
            </w:r>
            <w:r>
              <w:rPr>
                <w:sz w:val="24"/>
              </w:rPr>
              <w:tab/>
            </w:r>
            <w:r>
              <w:rPr>
                <w:spacing w:val="-2"/>
                <w:w w:val="110"/>
                <w:sz w:val="24"/>
              </w:rPr>
              <w:t>Moderating,</w:t>
            </w:r>
            <w:r>
              <w:rPr>
                <w:sz w:val="24"/>
              </w:rPr>
              <w:tab/>
            </w:r>
            <w:r>
              <w:rPr>
                <w:spacing w:val="-2"/>
                <w:w w:val="110"/>
                <w:sz w:val="24"/>
              </w:rPr>
              <w:t>Numerical,</w:t>
            </w:r>
            <w:r>
              <w:rPr>
                <w:sz w:val="24"/>
              </w:rPr>
              <w:tab/>
            </w:r>
            <w:r>
              <w:rPr>
                <w:spacing w:val="-2"/>
                <w:w w:val="110"/>
                <w:sz w:val="24"/>
              </w:rPr>
              <w:t>Categorical.</w:t>
            </w:r>
            <w:r>
              <w:rPr>
                <w:sz w:val="24"/>
              </w:rPr>
              <w:tab/>
            </w:r>
            <w:r>
              <w:rPr>
                <w:w w:val="110"/>
                <w:sz w:val="24"/>
              </w:rPr>
              <w:t>)</w:t>
            </w:r>
            <w:r>
              <w:rPr>
                <w:spacing w:val="80"/>
                <w:w w:val="110"/>
                <w:sz w:val="24"/>
              </w:rPr>
              <w:t xml:space="preserve"> </w:t>
            </w:r>
            <w:r>
              <w:rPr>
                <w:b/>
                <w:w w:val="110"/>
                <w:sz w:val="24"/>
              </w:rPr>
              <w:t>Sampling</w:t>
            </w:r>
            <w:r>
              <w:rPr>
                <w:w w:val="110"/>
                <w:sz w:val="24"/>
              </w:rPr>
              <w:t>-</w:t>
            </w:r>
            <w:r>
              <w:rPr>
                <w:sz w:val="24"/>
              </w:rPr>
              <w:tab/>
            </w:r>
            <w:r>
              <w:rPr>
                <w:spacing w:val="-2"/>
                <w:w w:val="110"/>
                <w:sz w:val="24"/>
              </w:rPr>
              <w:t>Meaning</w:t>
            </w:r>
            <w:r>
              <w:rPr>
                <w:sz w:val="24"/>
              </w:rPr>
              <w:tab/>
            </w:r>
            <w:r>
              <w:rPr>
                <w:w w:val="110"/>
                <w:sz w:val="24"/>
              </w:rPr>
              <w:t>of</w:t>
            </w:r>
            <w:r>
              <w:rPr>
                <w:spacing w:val="80"/>
                <w:w w:val="110"/>
                <w:sz w:val="24"/>
              </w:rPr>
              <w:t xml:space="preserve"> </w:t>
            </w:r>
            <w:r>
              <w:rPr>
                <w:w w:val="110"/>
                <w:sz w:val="24"/>
              </w:rPr>
              <w:t>Sample, Sampling</w:t>
            </w:r>
            <w:r>
              <w:rPr>
                <w:spacing w:val="36"/>
                <w:w w:val="110"/>
                <w:sz w:val="24"/>
              </w:rPr>
              <w:t xml:space="preserve"> </w:t>
            </w:r>
            <w:r>
              <w:rPr>
                <w:w w:val="110"/>
                <w:sz w:val="24"/>
              </w:rPr>
              <w:t>Frame,</w:t>
            </w:r>
            <w:r>
              <w:rPr>
                <w:spacing w:val="35"/>
                <w:w w:val="110"/>
                <w:sz w:val="24"/>
              </w:rPr>
              <w:t xml:space="preserve"> </w:t>
            </w:r>
            <w:r>
              <w:rPr>
                <w:w w:val="110"/>
                <w:sz w:val="24"/>
              </w:rPr>
              <w:t>Sampling</w:t>
            </w:r>
            <w:r>
              <w:rPr>
                <w:spacing w:val="36"/>
                <w:w w:val="110"/>
                <w:sz w:val="24"/>
              </w:rPr>
              <w:t xml:space="preserve"> </w:t>
            </w:r>
            <w:r>
              <w:rPr>
                <w:w w:val="110"/>
                <w:sz w:val="24"/>
              </w:rPr>
              <w:t>Error,</w:t>
            </w:r>
            <w:r>
              <w:rPr>
                <w:spacing w:val="35"/>
                <w:w w:val="110"/>
                <w:sz w:val="24"/>
              </w:rPr>
              <w:t xml:space="preserve"> </w:t>
            </w:r>
            <w:r>
              <w:rPr>
                <w:w w:val="110"/>
                <w:sz w:val="24"/>
              </w:rPr>
              <w:t>Sample</w:t>
            </w:r>
            <w:r>
              <w:rPr>
                <w:spacing w:val="38"/>
                <w:w w:val="110"/>
                <w:sz w:val="24"/>
              </w:rPr>
              <w:t xml:space="preserve"> </w:t>
            </w:r>
            <w:r>
              <w:rPr>
                <w:w w:val="110"/>
                <w:sz w:val="24"/>
              </w:rPr>
              <w:t>size,</w:t>
            </w:r>
            <w:r>
              <w:rPr>
                <w:spacing w:val="34"/>
                <w:w w:val="110"/>
                <w:sz w:val="24"/>
              </w:rPr>
              <w:t xml:space="preserve"> </w:t>
            </w:r>
            <w:r>
              <w:rPr>
                <w:w w:val="110"/>
                <w:sz w:val="24"/>
              </w:rPr>
              <w:t>characteristics</w:t>
            </w:r>
            <w:r>
              <w:rPr>
                <w:spacing w:val="40"/>
                <w:w w:val="110"/>
                <w:sz w:val="24"/>
              </w:rPr>
              <w:t xml:space="preserve"> </w:t>
            </w:r>
            <w:r>
              <w:rPr>
                <w:w w:val="110"/>
                <w:sz w:val="24"/>
              </w:rPr>
              <w:t>of</w:t>
            </w:r>
            <w:r>
              <w:rPr>
                <w:spacing w:val="37"/>
                <w:w w:val="110"/>
                <w:sz w:val="24"/>
              </w:rPr>
              <w:t xml:space="preserve"> </w:t>
            </w:r>
            <w:r>
              <w:rPr>
                <w:w w:val="110"/>
                <w:sz w:val="24"/>
              </w:rPr>
              <w:t>a</w:t>
            </w:r>
            <w:r>
              <w:rPr>
                <w:spacing w:val="36"/>
                <w:w w:val="110"/>
                <w:sz w:val="24"/>
              </w:rPr>
              <w:t xml:space="preserve"> </w:t>
            </w:r>
            <w:r>
              <w:rPr>
                <w:w w:val="110"/>
                <w:sz w:val="24"/>
              </w:rPr>
              <w:t>good</w:t>
            </w:r>
            <w:r>
              <w:rPr>
                <w:spacing w:val="38"/>
                <w:w w:val="110"/>
                <w:sz w:val="24"/>
              </w:rPr>
              <w:t xml:space="preserve"> </w:t>
            </w:r>
            <w:r>
              <w:rPr>
                <w:w w:val="110"/>
                <w:sz w:val="24"/>
              </w:rPr>
              <w:t>sample,</w:t>
            </w:r>
            <w:r>
              <w:rPr>
                <w:spacing w:val="35"/>
                <w:w w:val="110"/>
                <w:sz w:val="24"/>
              </w:rPr>
              <w:t xml:space="preserve"> </w:t>
            </w:r>
            <w:r>
              <w:rPr>
                <w:w w:val="110"/>
                <w:sz w:val="24"/>
              </w:rPr>
              <w:t>Types</w:t>
            </w:r>
            <w:r>
              <w:rPr>
                <w:spacing w:val="38"/>
                <w:w w:val="110"/>
                <w:sz w:val="24"/>
              </w:rPr>
              <w:t xml:space="preserve"> </w:t>
            </w:r>
            <w:r>
              <w:rPr>
                <w:w w:val="110"/>
                <w:sz w:val="24"/>
              </w:rPr>
              <w:t>of Sampling-</w:t>
            </w:r>
            <w:r>
              <w:rPr>
                <w:spacing w:val="40"/>
                <w:w w:val="110"/>
                <w:sz w:val="24"/>
              </w:rPr>
              <w:t xml:space="preserve"> </w:t>
            </w:r>
            <w:r>
              <w:rPr>
                <w:w w:val="110"/>
                <w:sz w:val="24"/>
              </w:rPr>
              <w:t>Probability</w:t>
            </w:r>
            <w:r>
              <w:rPr>
                <w:spacing w:val="40"/>
                <w:w w:val="110"/>
                <w:sz w:val="24"/>
              </w:rPr>
              <w:t xml:space="preserve"> </w:t>
            </w:r>
            <w:r>
              <w:rPr>
                <w:w w:val="110"/>
                <w:sz w:val="24"/>
              </w:rPr>
              <w:t>and</w:t>
            </w:r>
            <w:r>
              <w:rPr>
                <w:spacing w:val="40"/>
                <w:w w:val="110"/>
                <w:sz w:val="24"/>
              </w:rPr>
              <w:t xml:space="preserve"> </w:t>
            </w:r>
            <w:r>
              <w:rPr>
                <w:w w:val="110"/>
                <w:sz w:val="24"/>
              </w:rPr>
              <w:t>Non-Probability,</w:t>
            </w:r>
            <w:r>
              <w:rPr>
                <w:spacing w:val="40"/>
                <w:w w:val="110"/>
                <w:sz w:val="24"/>
              </w:rPr>
              <w:t xml:space="preserve"> </w:t>
            </w:r>
            <w:r>
              <w:rPr>
                <w:w w:val="110"/>
                <w:sz w:val="24"/>
              </w:rPr>
              <w:t>Sampling</w:t>
            </w:r>
            <w:r>
              <w:rPr>
                <w:spacing w:val="40"/>
                <w:w w:val="110"/>
                <w:sz w:val="24"/>
              </w:rPr>
              <w:t xml:space="preserve"> </w:t>
            </w:r>
            <w:r>
              <w:rPr>
                <w:w w:val="110"/>
                <w:sz w:val="24"/>
              </w:rPr>
              <w:t>and</w:t>
            </w:r>
            <w:r>
              <w:rPr>
                <w:spacing w:val="40"/>
                <w:w w:val="110"/>
                <w:sz w:val="24"/>
              </w:rPr>
              <w:t xml:space="preserve"> </w:t>
            </w:r>
            <w:r>
              <w:rPr>
                <w:w w:val="110"/>
                <w:sz w:val="24"/>
              </w:rPr>
              <w:t>Non</w:t>
            </w:r>
            <w:r>
              <w:rPr>
                <w:spacing w:val="40"/>
                <w:w w:val="110"/>
                <w:sz w:val="24"/>
              </w:rPr>
              <w:t xml:space="preserve"> </w:t>
            </w:r>
            <w:r>
              <w:rPr>
                <w:w w:val="110"/>
                <w:sz w:val="24"/>
              </w:rPr>
              <w:t>sampling</w:t>
            </w:r>
            <w:r>
              <w:rPr>
                <w:spacing w:val="40"/>
                <w:w w:val="110"/>
                <w:sz w:val="24"/>
              </w:rPr>
              <w:t xml:space="preserve"> </w:t>
            </w:r>
            <w:r>
              <w:rPr>
                <w:w w:val="110"/>
                <w:sz w:val="24"/>
              </w:rPr>
              <w:t xml:space="preserve">errors </w:t>
            </w:r>
            <w:r>
              <w:rPr>
                <w:b/>
                <w:spacing w:val="-2"/>
                <w:w w:val="110"/>
                <w:sz w:val="24"/>
              </w:rPr>
              <w:t>Hypotheses</w:t>
            </w:r>
            <w:r>
              <w:rPr>
                <w:b/>
                <w:sz w:val="24"/>
              </w:rPr>
              <w:tab/>
            </w:r>
            <w:r>
              <w:rPr>
                <w:b/>
                <w:sz w:val="24"/>
              </w:rPr>
              <w:tab/>
            </w:r>
            <w:r>
              <w:rPr>
                <w:b/>
                <w:w w:val="110"/>
                <w:sz w:val="24"/>
              </w:rPr>
              <w:t>formulation</w:t>
            </w:r>
            <w:r>
              <w:rPr>
                <w:w w:val="110"/>
                <w:sz w:val="24"/>
              </w:rPr>
              <w:t>-</w:t>
            </w:r>
            <w:r>
              <w:rPr>
                <w:spacing w:val="40"/>
                <w:w w:val="110"/>
                <w:sz w:val="24"/>
              </w:rPr>
              <w:t xml:space="preserve">  </w:t>
            </w:r>
            <w:r>
              <w:rPr>
                <w:w w:val="110"/>
                <w:sz w:val="24"/>
              </w:rPr>
              <w:t>Meaning,</w:t>
            </w:r>
            <w:r>
              <w:rPr>
                <w:spacing w:val="80"/>
                <w:w w:val="150"/>
                <w:sz w:val="24"/>
              </w:rPr>
              <w:t xml:space="preserve"> </w:t>
            </w:r>
            <w:r>
              <w:rPr>
                <w:w w:val="110"/>
                <w:sz w:val="24"/>
              </w:rPr>
              <w:t>Characteristics</w:t>
            </w:r>
            <w:r>
              <w:rPr>
                <w:spacing w:val="40"/>
                <w:w w:val="110"/>
                <w:sz w:val="24"/>
              </w:rPr>
              <w:t xml:space="preserve">  </w:t>
            </w:r>
            <w:r>
              <w:rPr>
                <w:w w:val="110"/>
                <w:sz w:val="24"/>
              </w:rPr>
              <w:t>of</w:t>
            </w:r>
            <w:r>
              <w:rPr>
                <w:spacing w:val="80"/>
                <w:w w:val="150"/>
                <w:sz w:val="24"/>
              </w:rPr>
              <w:t xml:space="preserve"> </w:t>
            </w:r>
            <w:r>
              <w:rPr>
                <w:w w:val="110"/>
                <w:sz w:val="24"/>
              </w:rPr>
              <w:t>Hypothesis</w:t>
            </w:r>
            <w:r>
              <w:rPr>
                <w:spacing w:val="40"/>
                <w:w w:val="110"/>
                <w:sz w:val="24"/>
              </w:rPr>
              <w:t xml:space="preserve">  </w:t>
            </w:r>
            <w:r>
              <w:rPr>
                <w:w w:val="110"/>
                <w:sz w:val="24"/>
              </w:rPr>
              <w:t>Basics</w:t>
            </w:r>
            <w:r>
              <w:rPr>
                <w:spacing w:val="80"/>
                <w:w w:val="150"/>
                <w:sz w:val="24"/>
              </w:rPr>
              <w:t xml:space="preserve"> </w:t>
            </w:r>
            <w:r>
              <w:rPr>
                <w:w w:val="110"/>
                <w:sz w:val="24"/>
              </w:rPr>
              <w:t>concepts</w:t>
            </w:r>
          </w:p>
          <w:p w14:paraId="3464A082">
            <w:pPr>
              <w:pStyle w:val="9"/>
              <w:spacing w:before="2"/>
              <w:rPr>
                <w:sz w:val="24"/>
              </w:rPr>
            </w:pPr>
            <w:r>
              <w:rPr>
                <w:w w:val="110"/>
                <w:sz w:val="24"/>
              </w:rPr>
              <w:t>relating</w:t>
            </w:r>
            <w:r>
              <w:rPr>
                <w:spacing w:val="25"/>
                <w:w w:val="110"/>
                <w:sz w:val="24"/>
              </w:rPr>
              <w:t xml:space="preserve"> </w:t>
            </w:r>
            <w:r>
              <w:rPr>
                <w:w w:val="110"/>
                <w:sz w:val="24"/>
              </w:rPr>
              <w:t>to</w:t>
            </w:r>
            <w:r>
              <w:rPr>
                <w:spacing w:val="27"/>
                <w:w w:val="110"/>
                <w:sz w:val="24"/>
              </w:rPr>
              <w:t xml:space="preserve"> </w:t>
            </w:r>
            <w:r>
              <w:rPr>
                <w:w w:val="110"/>
                <w:sz w:val="24"/>
              </w:rPr>
              <w:t>hypothesis</w:t>
            </w:r>
            <w:r>
              <w:rPr>
                <w:spacing w:val="27"/>
                <w:w w:val="110"/>
                <w:sz w:val="24"/>
              </w:rPr>
              <w:t xml:space="preserve"> </w:t>
            </w:r>
            <w:r>
              <w:rPr>
                <w:w w:val="110"/>
                <w:sz w:val="24"/>
              </w:rPr>
              <w:t>testing,</w:t>
            </w:r>
            <w:r>
              <w:rPr>
                <w:spacing w:val="29"/>
                <w:w w:val="110"/>
                <w:sz w:val="24"/>
              </w:rPr>
              <w:t xml:space="preserve"> </w:t>
            </w:r>
            <w:r>
              <w:rPr>
                <w:spacing w:val="-2"/>
                <w:w w:val="110"/>
                <w:sz w:val="24"/>
              </w:rPr>
              <w:t>Types,</w:t>
            </w:r>
          </w:p>
        </w:tc>
      </w:tr>
      <w:tr w14:paraId="3837C3F6">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5" w:hRule="atLeast"/>
        </w:trPr>
        <w:tc>
          <w:tcPr>
            <w:tcW w:w="10636" w:type="dxa"/>
            <w:tcBorders>
              <w:top w:val="single" w:color="000000" w:sz="4" w:space="0"/>
              <w:left w:val="single" w:color="000000" w:sz="4" w:space="0"/>
              <w:bottom w:val="single" w:color="000000" w:sz="4" w:space="0"/>
              <w:right w:val="single" w:color="000000" w:sz="4" w:space="0"/>
            </w:tcBorders>
          </w:tcPr>
          <w:p w14:paraId="44A61DE9">
            <w:pPr>
              <w:pStyle w:val="9"/>
              <w:tabs>
                <w:tab w:val="left" w:pos="8950"/>
              </w:tabs>
              <w:spacing w:before="2"/>
              <w:rPr>
                <w:b/>
                <w:sz w:val="24"/>
              </w:rPr>
            </w:pPr>
            <w:r>
              <w:rPr>
                <w:b/>
                <w:w w:val="115"/>
                <w:sz w:val="24"/>
              </w:rPr>
              <w:t>MODULE4:</w:t>
            </w:r>
            <w:r>
              <w:rPr>
                <w:b/>
                <w:spacing w:val="4"/>
                <w:w w:val="115"/>
                <w:sz w:val="24"/>
              </w:rPr>
              <w:t xml:space="preserve"> </w:t>
            </w:r>
            <w:r>
              <w:rPr>
                <w:b/>
                <w:w w:val="115"/>
                <w:sz w:val="24"/>
              </w:rPr>
              <w:t>DATACOLLECTION</w:t>
            </w:r>
            <w:r>
              <w:rPr>
                <w:b/>
                <w:spacing w:val="6"/>
                <w:w w:val="115"/>
                <w:sz w:val="24"/>
              </w:rPr>
              <w:t xml:space="preserve"> </w:t>
            </w:r>
            <w:r>
              <w:rPr>
                <w:b/>
                <w:w w:val="115"/>
                <w:sz w:val="24"/>
              </w:rPr>
              <w:t>&amp;</w:t>
            </w:r>
            <w:r>
              <w:rPr>
                <w:b/>
                <w:spacing w:val="7"/>
                <w:w w:val="115"/>
                <w:sz w:val="24"/>
              </w:rPr>
              <w:t xml:space="preserve"> </w:t>
            </w:r>
            <w:r>
              <w:rPr>
                <w:b/>
                <w:w w:val="115"/>
                <w:sz w:val="24"/>
              </w:rPr>
              <w:t>HYPOTHESES</w:t>
            </w:r>
            <w:r>
              <w:rPr>
                <w:b/>
                <w:spacing w:val="1"/>
                <w:w w:val="115"/>
                <w:sz w:val="24"/>
              </w:rPr>
              <w:t xml:space="preserve"> </w:t>
            </w:r>
            <w:r>
              <w:rPr>
                <w:b/>
                <w:spacing w:val="-2"/>
                <w:w w:val="115"/>
                <w:sz w:val="24"/>
              </w:rPr>
              <w:t>TESTING</w:t>
            </w:r>
            <w:r>
              <w:rPr>
                <w:b/>
                <w:sz w:val="24"/>
              </w:rPr>
              <w:tab/>
            </w:r>
            <w:r>
              <w:rPr>
                <w:b/>
                <w:spacing w:val="-2"/>
                <w:w w:val="115"/>
                <w:sz w:val="24"/>
              </w:rPr>
              <w:t>12Hrs</w:t>
            </w:r>
          </w:p>
        </w:tc>
      </w:tr>
      <w:tr w14:paraId="2BE73027">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944" w:hRule="atLeast"/>
        </w:trPr>
        <w:tc>
          <w:tcPr>
            <w:tcW w:w="10636" w:type="dxa"/>
            <w:tcBorders>
              <w:top w:val="single" w:color="000000" w:sz="4" w:space="0"/>
              <w:left w:val="single" w:color="000000" w:sz="4" w:space="0"/>
              <w:bottom w:val="single" w:color="000000" w:sz="4" w:space="0"/>
              <w:right w:val="single" w:color="000000" w:sz="4" w:space="0"/>
            </w:tcBorders>
          </w:tcPr>
          <w:p w14:paraId="725CE374">
            <w:pPr>
              <w:pStyle w:val="9"/>
              <w:spacing w:line="276" w:lineRule="auto"/>
              <w:ind w:right="98"/>
              <w:jc w:val="both"/>
              <w:rPr>
                <w:sz w:val="24"/>
              </w:rPr>
            </w:pPr>
            <w:r>
              <w:rPr>
                <w:b/>
                <w:w w:val="110"/>
                <w:sz w:val="24"/>
              </w:rPr>
              <w:t>Data Collection</w:t>
            </w:r>
            <w:r>
              <w:rPr>
                <w:w w:val="110"/>
                <w:sz w:val="24"/>
              </w:rPr>
              <w:t>: Primary Data: Observations, Interviews, Questionnaires, Focus Groups (used</w:t>
            </w:r>
            <w:r>
              <w:rPr>
                <w:spacing w:val="40"/>
                <w:w w:val="110"/>
                <w:sz w:val="24"/>
              </w:rPr>
              <w:t xml:space="preserve"> </w:t>
            </w:r>
            <w:r>
              <w:rPr>
                <w:w w:val="110"/>
                <w:sz w:val="24"/>
              </w:rPr>
              <w:t>in</w:t>
            </w:r>
            <w:r>
              <w:rPr>
                <w:spacing w:val="40"/>
                <w:w w:val="110"/>
                <w:sz w:val="24"/>
              </w:rPr>
              <w:t xml:space="preserve"> </w:t>
            </w:r>
            <w:r>
              <w:rPr>
                <w:w w:val="110"/>
                <w:sz w:val="24"/>
              </w:rPr>
              <w:t>Indian</w:t>
            </w:r>
            <w:r>
              <w:rPr>
                <w:spacing w:val="40"/>
                <w:w w:val="110"/>
                <w:sz w:val="24"/>
              </w:rPr>
              <w:t xml:space="preserve"> </w:t>
            </w:r>
            <w:r>
              <w:rPr>
                <w:w w:val="110"/>
                <w:sz w:val="24"/>
              </w:rPr>
              <w:t>market</w:t>
            </w:r>
            <w:r>
              <w:rPr>
                <w:spacing w:val="40"/>
                <w:w w:val="110"/>
                <w:sz w:val="24"/>
              </w:rPr>
              <w:t xml:space="preserve"> </w:t>
            </w:r>
            <w:r>
              <w:rPr>
                <w:w w:val="110"/>
                <w:sz w:val="24"/>
              </w:rPr>
              <w:t>research).</w:t>
            </w:r>
            <w:r>
              <w:rPr>
                <w:spacing w:val="80"/>
                <w:w w:val="110"/>
                <w:sz w:val="24"/>
              </w:rPr>
              <w:t xml:space="preserve"> </w:t>
            </w:r>
            <w:r>
              <w:rPr>
                <w:w w:val="110"/>
                <w:sz w:val="24"/>
              </w:rPr>
              <w:t>Secondary</w:t>
            </w:r>
            <w:r>
              <w:rPr>
                <w:spacing w:val="40"/>
                <w:w w:val="110"/>
                <w:sz w:val="24"/>
              </w:rPr>
              <w:t xml:space="preserve"> </w:t>
            </w:r>
            <w:r>
              <w:rPr>
                <w:w w:val="110"/>
                <w:sz w:val="24"/>
              </w:rPr>
              <w:t>Data:</w:t>
            </w:r>
            <w:r>
              <w:rPr>
                <w:spacing w:val="40"/>
                <w:w w:val="110"/>
                <w:sz w:val="24"/>
              </w:rPr>
              <w:t xml:space="preserve"> </w:t>
            </w:r>
            <w:r>
              <w:rPr>
                <w:w w:val="110"/>
                <w:sz w:val="24"/>
              </w:rPr>
              <w:t>Government</w:t>
            </w:r>
            <w:r>
              <w:rPr>
                <w:spacing w:val="40"/>
                <w:w w:val="110"/>
                <w:sz w:val="24"/>
              </w:rPr>
              <w:t xml:space="preserve"> </w:t>
            </w:r>
            <w:r>
              <w:rPr>
                <w:w w:val="110"/>
                <w:sz w:val="24"/>
              </w:rPr>
              <w:t>Portals</w:t>
            </w:r>
            <w:r>
              <w:rPr>
                <w:spacing w:val="40"/>
                <w:w w:val="110"/>
                <w:sz w:val="24"/>
              </w:rPr>
              <w:t xml:space="preserve"> </w:t>
            </w:r>
            <w:r>
              <w:rPr>
                <w:w w:val="110"/>
                <w:sz w:val="24"/>
              </w:rPr>
              <w:t>(MOSPI,</w:t>
            </w:r>
            <w:r>
              <w:rPr>
                <w:spacing w:val="40"/>
                <w:w w:val="110"/>
                <w:sz w:val="24"/>
              </w:rPr>
              <w:t xml:space="preserve"> </w:t>
            </w:r>
            <w:r>
              <w:rPr>
                <w:w w:val="110"/>
                <w:sz w:val="24"/>
              </w:rPr>
              <w:t>RBI, SEBI), Reports (CMIE, ASSOCHAM, FICCI), Journals, News Archives.AI-powered Data Collection:</w:t>
            </w:r>
            <w:r>
              <w:rPr>
                <w:spacing w:val="40"/>
                <w:w w:val="110"/>
                <w:sz w:val="24"/>
              </w:rPr>
              <w:t xml:space="preserve"> </w:t>
            </w:r>
            <w:r>
              <w:rPr>
                <w:w w:val="110"/>
                <w:sz w:val="24"/>
              </w:rPr>
              <w:t>Chatbots</w:t>
            </w:r>
            <w:r>
              <w:rPr>
                <w:spacing w:val="40"/>
                <w:w w:val="110"/>
                <w:sz w:val="24"/>
              </w:rPr>
              <w:t xml:space="preserve"> </w:t>
            </w:r>
            <w:r>
              <w:rPr>
                <w:w w:val="110"/>
                <w:sz w:val="24"/>
              </w:rPr>
              <w:t>(for</w:t>
            </w:r>
            <w:r>
              <w:rPr>
                <w:spacing w:val="40"/>
                <w:w w:val="110"/>
                <w:sz w:val="24"/>
              </w:rPr>
              <w:t xml:space="preserve"> </w:t>
            </w:r>
            <w:r>
              <w:rPr>
                <w:w w:val="110"/>
                <w:sz w:val="24"/>
              </w:rPr>
              <w:t>customer</w:t>
            </w:r>
            <w:r>
              <w:rPr>
                <w:spacing w:val="40"/>
                <w:w w:val="110"/>
                <w:sz w:val="24"/>
              </w:rPr>
              <w:t xml:space="preserve"> </w:t>
            </w:r>
            <w:r>
              <w:rPr>
                <w:w w:val="110"/>
                <w:sz w:val="24"/>
              </w:rPr>
              <w:t>surveys),</w:t>
            </w:r>
            <w:r>
              <w:rPr>
                <w:spacing w:val="40"/>
                <w:w w:val="110"/>
                <w:sz w:val="24"/>
              </w:rPr>
              <w:t xml:space="preserve"> </w:t>
            </w:r>
            <w:r>
              <w:rPr>
                <w:w w:val="110"/>
                <w:sz w:val="24"/>
              </w:rPr>
              <w:t>Google</w:t>
            </w:r>
            <w:r>
              <w:rPr>
                <w:spacing w:val="40"/>
                <w:w w:val="110"/>
                <w:sz w:val="24"/>
              </w:rPr>
              <w:t xml:space="preserve"> </w:t>
            </w:r>
            <w:r>
              <w:rPr>
                <w:w w:val="110"/>
                <w:sz w:val="24"/>
              </w:rPr>
              <w:t>Forms,</w:t>
            </w:r>
            <w:r>
              <w:rPr>
                <w:spacing w:val="40"/>
                <w:w w:val="110"/>
                <w:sz w:val="24"/>
              </w:rPr>
              <w:t xml:space="preserve"> </w:t>
            </w:r>
            <w:r>
              <w:rPr>
                <w:w w:val="110"/>
                <w:sz w:val="24"/>
              </w:rPr>
              <w:t>Typeform,</w:t>
            </w:r>
            <w:r>
              <w:rPr>
                <w:spacing w:val="40"/>
                <w:w w:val="110"/>
                <w:sz w:val="24"/>
              </w:rPr>
              <w:t xml:space="preserve"> </w:t>
            </w:r>
            <w:r>
              <w:rPr>
                <w:w w:val="110"/>
                <w:sz w:val="24"/>
              </w:rPr>
              <w:t>KoboToolbox.</w:t>
            </w:r>
          </w:p>
          <w:p w14:paraId="00A88E4D">
            <w:pPr>
              <w:pStyle w:val="9"/>
              <w:jc w:val="both"/>
              <w:rPr>
                <w:sz w:val="24"/>
              </w:rPr>
            </w:pPr>
            <w:r>
              <w:rPr>
                <w:b/>
                <w:w w:val="110"/>
                <w:sz w:val="24"/>
              </w:rPr>
              <w:t>Hypothesis</w:t>
            </w:r>
            <w:r>
              <w:rPr>
                <w:b/>
                <w:spacing w:val="54"/>
                <w:w w:val="110"/>
                <w:sz w:val="24"/>
              </w:rPr>
              <w:t xml:space="preserve"> </w:t>
            </w:r>
            <w:r>
              <w:rPr>
                <w:b/>
                <w:w w:val="110"/>
                <w:sz w:val="24"/>
              </w:rPr>
              <w:t>Testing</w:t>
            </w:r>
            <w:r>
              <w:rPr>
                <w:w w:val="110"/>
                <w:sz w:val="24"/>
              </w:rPr>
              <w:t>:</w:t>
            </w:r>
            <w:r>
              <w:rPr>
                <w:spacing w:val="42"/>
                <w:w w:val="110"/>
                <w:sz w:val="24"/>
              </w:rPr>
              <w:t xml:space="preserve"> </w:t>
            </w:r>
            <w:r>
              <w:rPr>
                <w:w w:val="110"/>
                <w:sz w:val="24"/>
              </w:rPr>
              <w:t>Steps</w:t>
            </w:r>
            <w:r>
              <w:rPr>
                <w:spacing w:val="46"/>
                <w:w w:val="110"/>
                <w:sz w:val="24"/>
              </w:rPr>
              <w:t xml:space="preserve"> </w:t>
            </w:r>
            <w:r>
              <w:rPr>
                <w:w w:val="110"/>
                <w:sz w:val="24"/>
              </w:rPr>
              <w:t>involved</w:t>
            </w:r>
            <w:r>
              <w:rPr>
                <w:spacing w:val="54"/>
                <w:w w:val="110"/>
                <w:sz w:val="24"/>
              </w:rPr>
              <w:t xml:space="preserve"> </w:t>
            </w:r>
            <w:r>
              <w:rPr>
                <w:w w:val="110"/>
                <w:sz w:val="24"/>
              </w:rPr>
              <w:t>in</w:t>
            </w:r>
            <w:r>
              <w:rPr>
                <w:spacing w:val="49"/>
                <w:w w:val="110"/>
                <w:sz w:val="24"/>
              </w:rPr>
              <w:t xml:space="preserve"> </w:t>
            </w:r>
            <w:r>
              <w:rPr>
                <w:w w:val="110"/>
                <w:sz w:val="24"/>
              </w:rPr>
              <w:t>testing</w:t>
            </w:r>
            <w:r>
              <w:rPr>
                <w:spacing w:val="47"/>
                <w:w w:val="110"/>
                <w:sz w:val="24"/>
              </w:rPr>
              <w:t xml:space="preserve"> </w:t>
            </w:r>
            <w:r>
              <w:rPr>
                <w:w w:val="110"/>
                <w:sz w:val="24"/>
              </w:rPr>
              <w:t>of</w:t>
            </w:r>
            <w:r>
              <w:rPr>
                <w:spacing w:val="41"/>
                <w:w w:val="110"/>
                <w:sz w:val="24"/>
              </w:rPr>
              <w:t xml:space="preserve"> </w:t>
            </w:r>
            <w:r>
              <w:rPr>
                <w:w w:val="110"/>
                <w:sz w:val="24"/>
              </w:rPr>
              <w:t>hypothesis-</w:t>
            </w:r>
            <w:r>
              <w:rPr>
                <w:spacing w:val="48"/>
                <w:w w:val="110"/>
                <w:sz w:val="24"/>
              </w:rPr>
              <w:t xml:space="preserve"> </w:t>
            </w:r>
            <w:r>
              <w:rPr>
                <w:w w:val="110"/>
                <w:sz w:val="24"/>
              </w:rPr>
              <w:t>Level</w:t>
            </w:r>
            <w:r>
              <w:rPr>
                <w:spacing w:val="46"/>
                <w:w w:val="110"/>
                <w:sz w:val="24"/>
              </w:rPr>
              <w:t xml:space="preserve"> </w:t>
            </w:r>
            <w:r>
              <w:rPr>
                <w:w w:val="110"/>
                <w:sz w:val="24"/>
              </w:rPr>
              <w:t>of</w:t>
            </w:r>
            <w:r>
              <w:rPr>
                <w:spacing w:val="41"/>
                <w:w w:val="110"/>
                <w:sz w:val="24"/>
              </w:rPr>
              <w:t xml:space="preserve"> </w:t>
            </w:r>
            <w:r>
              <w:rPr>
                <w:w w:val="110"/>
                <w:sz w:val="24"/>
              </w:rPr>
              <w:t>significance-</w:t>
            </w:r>
            <w:r>
              <w:rPr>
                <w:spacing w:val="48"/>
                <w:w w:val="110"/>
                <w:sz w:val="24"/>
              </w:rPr>
              <w:t xml:space="preserve"> </w:t>
            </w:r>
            <w:r>
              <w:rPr>
                <w:spacing w:val="-5"/>
                <w:w w:val="110"/>
                <w:sz w:val="24"/>
              </w:rPr>
              <w:t>Chi</w:t>
            </w:r>
          </w:p>
          <w:p w14:paraId="0A870B69">
            <w:pPr>
              <w:pStyle w:val="9"/>
              <w:spacing w:before="39"/>
              <w:jc w:val="both"/>
              <w:rPr>
                <w:sz w:val="24"/>
              </w:rPr>
            </w:pPr>
            <w:r>
              <w:rPr>
                <w:w w:val="110"/>
                <w:sz w:val="24"/>
              </w:rPr>
              <w:t>Square</w:t>
            </w:r>
            <w:r>
              <w:rPr>
                <w:spacing w:val="26"/>
                <w:w w:val="110"/>
                <w:sz w:val="24"/>
              </w:rPr>
              <w:t xml:space="preserve"> </w:t>
            </w:r>
            <w:r>
              <w:rPr>
                <w:w w:val="110"/>
                <w:sz w:val="24"/>
              </w:rPr>
              <w:t>Test-</w:t>
            </w:r>
            <w:r>
              <w:rPr>
                <w:spacing w:val="31"/>
                <w:w w:val="110"/>
                <w:sz w:val="24"/>
              </w:rPr>
              <w:t xml:space="preserve"> </w:t>
            </w:r>
            <w:r>
              <w:rPr>
                <w:w w:val="110"/>
                <w:sz w:val="24"/>
              </w:rPr>
              <w:t>T-Test-</w:t>
            </w:r>
            <w:r>
              <w:rPr>
                <w:spacing w:val="31"/>
                <w:w w:val="110"/>
                <w:sz w:val="24"/>
              </w:rPr>
              <w:t xml:space="preserve"> </w:t>
            </w:r>
            <w:r>
              <w:rPr>
                <w:w w:val="110"/>
                <w:sz w:val="24"/>
              </w:rPr>
              <w:t>Z-Test-</w:t>
            </w:r>
            <w:r>
              <w:rPr>
                <w:spacing w:val="32"/>
                <w:w w:val="110"/>
                <w:sz w:val="24"/>
              </w:rPr>
              <w:t xml:space="preserve"> </w:t>
            </w:r>
            <w:r>
              <w:rPr>
                <w:w w:val="110"/>
                <w:sz w:val="24"/>
              </w:rPr>
              <w:t>Using</w:t>
            </w:r>
            <w:r>
              <w:rPr>
                <w:spacing w:val="31"/>
                <w:w w:val="110"/>
                <w:sz w:val="24"/>
              </w:rPr>
              <w:t xml:space="preserve"> </w:t>
            </w:r>
            <w:r>
              <w:rPr>
                <w:spacing w:val="-2"/>
                <w:w w:val="110"/>
                <w:sz w:val="24"/>
              </w:rPr>
              <w:t>Excel/SPSS.</w:t>
            </w:r>
          </w:p>
        </w:tc>
      </w:tr>
      <w:tr w14:paraId="358EACA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26" w:hRule="atLeast"/>
        </w:trPr>
        <w:tc>
          <w:tcPr>
            <w:tcW w:w="10636" w:type="dxa"/>
            <w:tcBorders>
              <w:top w:val="single" w:color="000000" w:sz="4" w:space="0"/>
              <w:left w:val="single" w:color="000000" w:sz="4" w:space="0"/>
              <w:bottom w:val="single" w:color="000000" w:sz="4" w:space="0"/>
              <w:right w:val="single" w:color="000000" w:sz="4" w:space="0"/>
            </w:tcBorders>
          </w:tcPr>
          <w:p w14:paraId="5C79C106">
            <w:pPr>
              <w:pStyle w:val="9"/>
              <w:tabs>
                <w:tab w:val="left" w:pos="8777"/>
              </w:tabs>
              <w:spacing w:line="279" w:lineRule="exact"/>
              <w:rPr>
                <w:b/>
                <w:sz w:val="24"/>
              </w:rPr>
            </w:pPr>
            <w:r>
              <w:rPr>
                <w:b/>
                <w:w w:val="115"/>
                <w:sz w:val="24"/>
              </w:rPr>
              <w:t>MODULE</w:t>
            </w:r>
            <w:r>
              <w:rPr>
                <w:b/>
                <w:spacing w:val="1"/>
                <w:w w:val="115"/>
                <w:sz w:val="24"/>
              </w:rPr>
              <w:t xml:space="preserve"> </w:t>
            </w:r>
            <w:r>
              <w:rPr>
                <w:b/>
                <w:w w:val="115"/>
                <w:sz w:val="24"/>
              </w:rPr>
              <w:t>5:</w:t>
            </w:r>
            <w:r>
              <w:rPr>
                <w:b/>
                <w:spacing w:val="4"/>
                <w:w w:val="115"/>
                <w:sz w:val="24"/>
              </w:rPr>
              <w:t xml:space="preserve"> </w:t>
            </w:r>
            <w:r>
              <w:rPr>
                <w:b/>
                <w:w w:val="115"/>
                <w:sz w:val="24"/>
              </w:rPr>
              <w:t>DATA</w:t>
            </w:r>
            <w:r>
              <w:rPr>
                <w:b/>
                <w:spacing w:val="10"/>
                <w:w w:val="115"/>
                <w:sz w:val="24"/>
              </w:rPr>
              <w:t xml:space="preserve"> </w:t>
            </w:r>
            <w:r>
              <w:rPr>
                <w:b/>
                <w:w w:val="115"/>
                <w:sz w:val="24"/>
              </w:rPr>
              <w:t>ANALYSIS</w:t>
            </w:r>
            <w:r>
              <w:rPr>
                <w:b/>
                <w:spacing w:val="65"/>
                <w:w w:val="115"/>
                <w:sz w:val="24"/>
              </w:rPr>
              <w:t xml:space="preserve"> </w:t>
            </w:r>
            <w:r>
              <w:rPr>
                <w:b/>
                <w:w w:val="115"/>
                <w:sz w:val="24"/>
              </w:rPr>
              <w:t>AND REPORT</w:t>
            </w:r>
            <w:r>
              <w:rPr>
                <w:b/>
                <w:spacing w:val="1"/>
                <w:w w:val="115"/>
                <w:sz w:val="24"/>
              </w:rPr>
              <w:t xml:space="preserve"> </w:t>
            </w:r>
            <w:r>
              <w:rPr>
                <w:b/>
                <w:spacing w:val="-2"/>
                <w:w w:val="115"/>
                <w:sz w:val="24"/>
              </w:rPr>
              <w:t>WRITING</w:t>
            </w:r>
            <w:r>
              <w:rPr>
                <w:b/>
                <w:sz w:val="24"/>
              </w:rPr>
              <w:tab/>
            </w:r>
            <w:r>
              <w:rPr>
                <w:b/>
                <w:w w:val="115"/>
                <w:sz w:val="24"/>
              </w:rPr>
              <w:t>16</w:t>
            </w:r>
            <w:r>
              <w:rPr>
                <w:b/>
                <w:spacing w:val="-1"/>
                <w:w w:val="115"/>
                <w:sz w:val="24"/>
              </w:rPr>
              <w:t xml:space="preserve"> </w:t>
            </w:r>
            <w:r>
              <w:rPr>
                <w:b/>
                <w:spacing w:val="-5"/>
                <w:w w:val="115"/>
                <w:sz w:val="24"/>
              </w:rPr>
              <w:t>Hrs</w:t>
            </w:r>
          </w:p>
        </w:tc>
      </w:tr>
      <w:tr w14:paraId="4C93DA54">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587" w:hRule="atLeast"/>
        </w:trPr>
        <w:tc>
          <w:tcPr>
            <w:tcW w:w="10636" w:type="dxa"/>
            <w:tcBorders>
              <w:top w:val="single" w:color="000000" w:sz="4" w:space="0"/>
              <w:left w:val="single" w:color="000000" w:sz="4" w:space="0"/>
              <w:bottom w:val="single" w:color="000000" w:sz="4" w:space="0"/>
              <w:right w:val="single" w:color="000000" w:sz="4" w:space="0"/>
            </w:tcBorders>
          </w:tcPr>
          <w:p w14:paraId="386644E4">
            <w:pPr>
              <w:pStyle w:val="9"/>
              <w:spacing w:line="276" w:lineRule="auto"/>
              <w:ind w:right="96"/>
              <w:jc w:val="both"/>
              <w:rPr>
                <w:sz w:val="24"/>
              </w:rPr>
            </w:pPr>
            <w:r>
              <w:rPr>
                <w:w w:val="110"/>
                <w:sz w:val="24"/>
              </w:rPr>
              <w:t>Meaning,</w:t>
            </w:r>
            <w:r>
              <w:rPr>
                <w:spacing w:val="40"/>
                <w:w w:val="110"/>
                <w:sz w:val="24"/>
              </w:rPr>
              <w:t xml:space="preserve"> </w:t>
            </w:r>
            <w:r>
              <w:rPr>
                <w:w w:val="110"/>
                <w:sz w:val="24"/>
              </w:rPr>
              <w:t>Steps</w:t>
            </w:r>
            <w:r>
              <w:rPr>
                <w:spacing w:val="40"/>
                <w:w w:val="110"/>
                <w:sz w:val="24"/>
              </w:rPr>
              <w:t xml:space="preserve"> </w:t>
            </w:r>
            <w:r>
              <w:rPr>
                <w:w w:val="110"/>
                <w:sz w:val="24"/>
              </w:rPr>
              <w:t>in</w:t>
            </w:r>
            <w:r>
              <w:rPr>
                <w:spacing w:val="40"/>
                <w:w w:val="110"/>
                <w:sz w:val="24"/>
              </w:rPr>
              <w:t xml:space="preserve"> </w:t>
            </w:r>
            <w:r>
              <w:rPr>
                <w:w w:val="110"/>
                <w:sz w:val="24"/>
              </w:rPr>
              <w:t>data</w:t>
            </w:r>
            <w:r>
              <w:rPr>
                <w:spacing w:val="40"/>
                <w:w w:val="110"/>
                <w:sz w:val="24"/>
              </w:rPr>
              <w:t xml:space="preserve"> </w:t>
            </w:r>
            <w:r>
              <w:rPr>
                <w:w w:val="110"/>
                <w:sz w:val="24"/>
              </w:rPr>
              <w:t>analysis,</w:t>
            </w:r>
            <w:r>
              <w:rPr>
                <w:spacing w:val="40"/>
                <w:w w:val="110"/>
                <w:sz w:val="24"/>
              </w:rPr>
              <w:t xml:space="preserve"> </w:t>
            </w:r>
            <w:r>
              <w:rPr>
                <w:w w:val="110"/>
                <w:sz w:val="24"/>
              </w:rPr>
              <w:t>Classification</w:t>
            </w:r>
            <w:r>
              <w:rPr>
                <w:spacing w:val="40"/>
                <w:w w:val="110"/>
                <w:sz w:val="24"/>
              </w:rPr>
              <w:t xml:space="preserve"> </w:t>
            </w:r>
            <w:r>
              <w:rPr>
                <w:w w:val="110"/>
                <w:sz w:val="24"/>
              </w:rPr>
              <w:t>and</w:t>
            </w:r>
            <w:r>
              <w:rPr>
                <w:spacing w:val="40"/>
                <w:w w:val="110"/>
                <w:sz w:val="24"/>
              </w:rPr>
              <w:t xml:space="preserve"> </w:t>
            </w:r>
            <w:r>
              <w:rPr>
                <w:w w:val="110"/>
                <w:sz w:val="24"/>
              </w:rPr>
              <w:t>Tabulation(Concepts</w:t>
            </w:r>
            <w:r>
              <w:rPr>
                <w:spacing w:val="40"/>
                <w:w w:val="110"/>
                <w:sz w:val="24"/>
              </w:rPr>
              <w:t xml:space="preserve"> </w:t>
            </w:r>
            <w:r>
              <w:rPr>
                <w:w w:val="110"/>
                <w:sz w:val="24"/>
              </w:rPr>
              <w:t>only)</w:t>
            </w:r>
            <w:r>
              <w:rPr>
                <w:spacing w:val="40"/>
                <w:w w:val="110"/>
                <w:sz w:val="24"/>
              </w:rPr>
              <w:t xml:space="preserve"> </w:t>
            </w:r>
            <w:r>
              <w:rPr>
                <w:w w:val="110"/>
                <w:sz w:val="24"/>
              </w:rPr>
              <w:t>Types</w:t>
            </w:r>
            <w:r>
              <w:rPr>
                <w:spacing w:val="40"/>
                <w:w w:val="110"/>
                <w:sz w:val="24"/>
              </w:rPr>
              <w:t xml:space="preserve"> </w:t>
            </w:r>
            <w:r>
              <w:rPr>
                <w:w w:val="110"/>
                <w:sz w:val="24"/>
              </w:rPr>
              <w:t>of Data</w:t>
            </w:r>
            <w:r>
              <w:rPr>
                <w:spacing w:val="40"/>
                <w:w w:val="110"/>
                <w:sz w:val="24"/>
              </w:rPr>
              <w:t xml:space="preserve"> </w:t>
            </w:r>
            <w:r>
              <w:rPr>
                <w:w w:val="110"/>
                <w:sz w:val="24"/>
              </w:rPr>
              <w:t>Analysis:</w:t>
            </w:r>
            <w:r>
              <w:rPr>
                <w:spacing w:val="40"/>
                <w:w w:val="110"/>
                <w:sz w:val="24"/>
              </w:rPr>
              <w:t xml:space="preserve"> </w:t>
            </w:r>
            <w:r>
              <w:rPr>
                <w:w w:val="110"/>
                <w:sz w:val="24"/>
              </w:rPr>
              <w:t>Descriptive,</w:t>
            </w:r>
            <w:r>
              <w:rPr>
                <w:spacing w:val="40"/>
                <w:w w:val="110"/>
                <w:sz w:val="24"/>
              </w:rPr>
              <w:t xml:space="preserve"> </w:t>
            </w:r>
            <w:r>
              <w:rPr>
                <w:w w:val="110"/>
                <w:sz w:val="24"/>
              </w:rPr>
              <w:t>Inferential,</w:t>
            </w:r>
            <w:r>
              <w:rPr>
                <w:spacing w:val="80"/>
                <w:w w:val="110"/>
                <w:sz w:val="24"/>
              </w:rPr>
              <w:t xml:space="preserve"> </w:t>
            </w:r>
            <w:r>
              <w:rPr>
                <w:w w:val="110"/>
                <w:sz w:val="24"/>
              </w:rPr>
              <w:t>Qualitative,</w:t>
            </w:r>
            <w:r>
              <w:rPr>
                <w:spacing w:val="80"/>
                <w:w w:val="110"/>
                <w:sz w:val="24"/>
              </w:rPr>
              <w:t xml:space="preserve"> </w:t>
            </w:r>
            <w:r>
              <w:rPr>
                <w:w w:val="110"/>
                <w:sz w:val="24"/>
              </w:rPr>
              <w:t>Quantitative.</w:t>
            </w:r>
            <w:r>
              <w:rPr>
                <w:spacing w:val="40"/>
                <w:w w:val="110"/>
                <w:sz w:val="24"/>
              </w:rPr>
              <w:t xml:space="preserve"> </w:t>
            </w:r>
            <w:r>
              <w:rPr>
                <w:w w:val="110"/>
                <w:sz w:val="24"/>
              </w:rPr>
              <w:t>Basic</w:t>
            </w:r>
            <w:r>
              <w:rPr>
                <w:spacing w:val="80"/>
                <w:w w:val="110"/>
                <w:sz w:val="24"/>
              </w:rPr>
              <w:t xml:space="preserve"> </w:t>
            </w:r>
            <w:r>
              <w:rPr>
                <w:w w:val="110"/>
                <w:sz w:val="24"/>
              </w:rPr>
              <w:t>descriptive</w:t>
            </w:r>
            <w:r>
              <w:rPr>
                <w:spacing w:val="80"/>
                <w:w w:val="110"/>
                <w:sz w:val="24"/>
              </w:rPr>
              <w:t xml:space="preserve"> </w:t>
            </w:r>
            <w:r>
              <w:rPr>
                <w:w w:val="110"/>
                <w:sz w:val="24"/>
              </w:rPr>
              <w:t>tools in</w:t>
            </w:r>
            <w:r>
              <w:rPr>
                <w:spacing w:val="80"/>
                <w:w w:val="110"/>
                <w:sz w:val="24"/>
              </w:rPr>
              <w:t xml:space="preserve"> </w:t>
            </w:r>
            <w:r>
              <w:rPr>
                <w:w w:val="110"/>
                <w:sz w:val="24"/>
              </w:rPr>
              <w:t>Excel</w:t>
            </w:r>
            <w:r>
              <w:rPr>
                <w:spacing w:val="80"/>
                <w:w w:val="110"/>
                <w:sz w:val="24"/>
              </w:rPr>
              <w:t xml:space="preserve"> </w:t>
            </w:r>
            <w:r>
              <w:rPr>
                <w:w w:val="110"/>
                <w:sz w:val="24"/>
              </w:rPr>
              <w:t>or</w:t>
            </w:r>
            <w:r>
              <w:rPr>
                <w:spacing w:val="80"/>
                <w:w w:val="110"/>
                <w:sz w:val="24"/>
              </w:rPr>
              <w:t xml:space="preserve"> </w:t>
            </w:r>
            <w:r>
              <w:rPr>
                <w:w w:val="110"/>
                <w:sz w:val="24"/>
              </w:rPr>
              <w:t>SPSS:</w:t>
            </w:r>
            <w:r>
              <w:rPr>
                <w:spacing w:val="80"/>
                <w:w w:val="150"/>
                <w:sz w:val="24"/>
              </w:rPr>
              <w:t xml:space="preserve"> </w:t>
            </w:r>
            <w:r>
              <w:rPr>
                <w:w w:val="110"/>
                <w:sz w:val="24"/>
              </w:rPr>
              <w:t>(Mean,</w:t>
            </w:r>
            <w:r>
              <w:rPr>
                <w:spacing w:val="80"/>
                <w:w w:val="110"/>
                <w:sz w:val="24"/>
              </w:rPr>
              <w:t xml:space="preserve"> </w:t>
            </w:r>
            <w:r>
              <w:rPr>
                <w:w w:val="110"/>
                <w:sz w:val="24"/>
              </w:rPr>
              <w:t>Median,</w:t>
            </w:r>
            <w:r>
              <w:rPr>
                <w:spacing w:val="80"/>
                <w:w w:val="110"/>
                <w:sz w:val="24"/>
              </w:rPr>
              <w:t xml:space="preserve"> </w:t>
            </w:r>
            <w:r>
              <w:rPr>
                <w:w w:val="110"/>
                <w:sz w:val="24"/>
              </w:rPr>
              <w:t>Mode,</w:t>
            </w:r>
            <w:r>
              <w:rPr>
                <w:spacing w:val="80"/>
                <w:w w:val="110"/>
                <w:sz w:val="24"/>
              </w:rPr>
              <w:t xml:space="preserve"> </w:t>
            </w:r>
            <w:r>
              <w:rPr>
                <w:w w:val="110"/>
                <w:sz w:val="24"/>
              </w:rPr>
              <w:t>SD).Graphical</w:t>
            </w:r>
            <w:r>
              <w:rPr>
                <w:spacing w:val="80"/>
                <w:w w:val="110"/>
                <w:sz w:val="24"/>
              </w:rPr>
              <w:t xml:space="preserve"> </w:t>
            </w:r>
            <w:r>
              <w:rPr>
                <w:w w:val="110"/>
                <w:sz w:val="24"/>
              </w:rPr>
              <w:t>Representations</w:t>
            </w:r>
            <w:r>
              <w:rPr>
                <w:spacing w:val="80"/>
                <w:w w:val="110"/>
                <w:sz w:val="24"/>
              </w:rPr>
              <w:t xml:space="preserve"> </w:t>
            </w:r>
            <w:r>
              <w:rPr>
                <w:w w:val="110"/>
                <w:sz w:val="24"/>
              </w:rPr>
              <w:t>using Excel/SPSS Bar Charts, Pie Charts, Histograms. Introduction to AI tools for analysis:</w:t>
            </w:r>
            <w:r>
              <w:rPr>
                <w:spacing w:val="80"/>
                <w:w w:val="110"/>
                <w:sz w:val="24"/>
              </w:rPr>
              <w:t xml:space="preserve"> </w:t>
            </w:r>
            <w:r>
              <w:rPr>
                <w:w w:val="110"/>
                <w:sz w:val="24"/>
              </w:rPr>
              <w:t>ChatGPT (for qualitative summaries), MonkeyLearn, Orange Data Mining(Concepts only) Report Writing: Meaning and purpose of Report Writing–Types of Research Reports Report Sections:</w:t>
            </w:r>
            <w:r>
              <w:rPr>
                <w:spacing w:val="40"/>
                <w:w w:val="110"/>
                <w:sz w:val="24"/>
              </w:rPr>
              <w:t xml:space="preserve">  </w:t>
            </w:r>
            <w:r>
              <w:rPr>
                <w:w w:val="110"/>
                <w:sz w:val="24"/>
              </w:rPr>
              <w:t>Abstract,</w:t>
            </w:r>
            <w:r>
              <w:rPr>
                <w:spacing w:val="40"/>
                <w:w w:val="110"/>
                <w:sz w:val="24"/>
              </w:rPr>
              <w:t xml:space="preserve">  </w:t>
            </w:r>
            <w:r>
              <w:rPr>
                <w:w w:val="110"/>
                <w:sz w:val="24"/>
              </w:rPr>
              <w:t>Introduction,</w:t>
            </w:r>
            <w:r>
              <w:rPr>
                <w:spacing w:val="40"/>
                <w:w w:val="110"/>
                <w:sz w:val="24"/>
              </w:rPr>
              <w:t xml:space="preserve">  </w:t>
            </w:r>
            <w:r>
              <w:rPr>
                <w:w w:val="110"/>
                <w:sz w:val="24"/>
              </w:rPr>
              <w:t>Methodology,</w:t>
            </w:r>
            <w:r>
              <w:rPr>
                <w:spacing w:val="40"/>
                <w:w w:val="110"/>
                <w:sz w:val="24"/>
              </w:rPr>
              <w:t xml:space="preserve">  </w:t>
            </w:r>
            <w:r>
              <w:rPr>
                <w:w w:val="110"/>
                <w:sz w:val="24"/>
              </w:rPr>
              <w:t>Data</w:t>
            </w:r>
            <w:r>
              <w:rPr>
                <w:spacing w:val="40"/>
                <w:w w:val="110"/>
                <w:sz w:val="24"/>
              </w:rPr>
              <w:t xml:space="preserve">  </w:t>
            </w:r>
            <w:r>
              <w:rPr>
                <w:w w:val="110"/>
                <w:sz w:val="24"/>
              </w:rPr>
              <w:t>Analysis,</w:t>
            </w:r>
            <w:r>
              <w:rPr>
                <w:spacing w:val="40"/>
                <w:w w:val="110"/>
                <w:sz w:val="24"/>
              </w:rPr>
              <w:t xml:space="preserve">  </w:t>
            </w:r>
            <w:r>
              <w:rPr>
                <w:w w:val="110"/>
                <w:sz w:val="24"/>
              </w:rPr>
              <w:t>Conclusion,</w:t>
            </w:r>
            <w:r>
              <w:rPr>
                <w:spacing w:val="80"/>
                <w:w w:val="110"/>
                <w:sz w:val="24"/>
              </w:rPr>
              <w:t xml:space="preserve">   </w:t>
            </w:r>
            <w:r>
              <w:rPr>
                <w:w w:val="110"/>
                <w:sz w:val="24"/>
              </w:rPr>
              <w:t>Writing</w:t>
            </w:r>
          </w:p>
          <w:p w14:paraId="4D8F5580">
            <w:pPr>
              <w:pStyle w:val="9"/>
              <w:jc w:val="both"/>
              <w:rPr>
                <w:sz w:val="24"/>
              </w:rPr>
            </w:pPr>
            <w:r>
              <w:rPr>
                <w:w w:val="110"/>
                <w:sz w:val="24"/>
              </w:rPr>
              <w:t>Bibliography.</w:t>
            </w:r>
            <w:r>
              <w:rPr>
                <w:spacing w:val="24"/>
                <w:w w:val="110"/>
                <w:sz w:val="24"/>
              </w:rPr>
              <w:t xml:space="preserve"> </w:t>
            </w:r>
            <w:r>
              <w:rPr>
                <w:w w:val="110"/>
                <w:sz w:val="24"/>
              </w:rPr>
              <w:t>Writing</w:t>
            </w:r>
            <w:r>
              <w:rPr>
                <w:spacing w:val="25"/>
                <w:w w:val="110"/>
                <w:sz w:val="24"/>
              </w:rPr>
              <w:t xml:space="preserve"> </w:t>
            </w:r>
            <w:r>
              <w:rPr>
                <w:w w:val="110"/>
                <w:sz w:val="24"/>
              </w:rPr>
              <w:t>Bibliography-APA</w:t>
            </w:r>
            <w:r>
              <w:rPr>
                <w:spacing w:val="25"/>
                <w:w w:val="110"/>
                <w:sz w:val="24"/>
              </w:rPr>
              <w:t xml:space="preserve"> </w:t>
            </w:r>
            <w:r>
              <w:rPr>
                <w:w w:val="110"/>
                <w:sz w:val="24"/>
              </w:rPr>
              <w:t>and</w:t>
            </w:r>
            <w:r>
              <w:rPr>
                <w:spacing w:val="27"/>
                <w:w w:val="110"/>
                <w:sz w:val="24"/>
              </w:rPr>
              <w:t xml:space="preserve"> </w:t>
            </w:r>
            <w:r>
              <w:rPr>
                <w:w w:val="110"/>
                <w:sz w:val="24"/>
              </w:rPr>
              <w:t>MLA</w:t>
            </w:r>
            <w:r>
              <w:rPr>
                <w:spacing w:val="24"/>
                <w:w w:val="110"/>
                <w:sz w:val="24"/>
              </w:rPr>
              <w:t xml:space="preserve"> </w:t>
            </w:r>
            <w:r>
              <w:rPr>
                <w:spacing w:val="-2"/>
                <w:w w:val="110"/>
                <w:sz w:val="24"/>
              </w:rPr>
              <w:t>format</w:t>
            </w:r>
          </w:p>
        </w:tc>
      </w:tr>
      <w:tr w14:paraId="576AC422">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592" w:hRule="atLeast"/>
        </w:trPr>
        <w:tc>
          <w:tcPr>
            <w:tcW w:w="10636" w:type="dxa"/>
            <w:tcBorders>
              <w:top w:val="single" w:color="000000" w:sz="4" w:space="0"/>
              <w:left w:val="single" w:color="000000" w:sz="4" w:space="0"/>
              <w:bottom w:val="single" w:color="000000" w:sz="4" w:space="0"/>
              <w:right w:val="single" w:color="000000" w:sz="4" w:space="0"/>
            </w:tcBorders>
          </w:tcPr>
          <w:p w14:paraId="50C087BB">
            <w:pPr>
              <w:pStyle w:val="9"/>
              <w:spacing w:line="279" w:lineRule="exact"/>
              <w:ind w:left="17"/>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65E45EFC">
            <w:pPr>
              <w:pStyle w:val="9"/>
              <w:numPr>
                <w:ilvl w:val="0"/>
                <w:numId w:val="25"/>
              </w:numPr>
              <w:tabs>
                <w:tab w:val="left" w:pos="830"/>
              </w:tabs>
              <w:spacing w:before="45" w:after="0" w:line="273" w:lineRule="auto"/>
              <w:ind w:left="830" w:right="382" w:hanging="360"/>
              <w:jc w:val="left"/>
              <w:rPr>
                <w:sz w:val="24"/>
              </w:rPr>
            </w:pPr>
            <w:r>
              <w:rPr>
                <w:w w:val="110"/>
                <w:sz w:val="24"/>
              </w:rPr>
              <w:t>Use</w:t>
            </w:r>
            <w:r>
              <w:rPr>
                <w:spacing w:val="-3"/>
                <w:w w:val="110"/>
                <w:sz w:val="24"/>
              </w:rPr>
              <w:t xml:space="preserve"> </w:t>
            </w:r>
            <w:r>
              <w:rPr>
                <w:w w:val="110"/>
                <w:sz w:val="24"/>
              </w:rPr>
              <w:t>AI</w:t>
            </w:r>
            <w:r>
              <w:rPr>
                <w:spacing w:val="21"/>
                <w:w w:val="110"/>
                <w:sz w:val="24"/>
              </w:rPr>
              <w:t xml:space="preserve"> </w:t>
            </w:r>
            <w:r>
              <w:rPr>
                <w:w w:val="110"/>
                <w:sz w:val="24"/>
              </w:rPr>
              <w:t>tools</w:t>
            </w:r>
            <w:r>
              <w:rPr>
                <w:spacing w:val="-1"/>
                <w:w w:val="110"/>
                <w:sz w:val="24"/>
              </w:rPr>
              <w:t xml:space="preserve"> </w:t>
            </w:r>
            <w:r>
              <w:rPr>
                <w:w w:val="110"/>
                <w:sz w:val="24"/>
              </w:rPr>
              <w:t>(like</w:t>
            </w:r>
            <w:r>
              <w:rPr>
                <w:spacing w:val="-7"/>
                <w:w w:val="110"/>
                <w:sz w:val="24"/>
              </w:rPr>
              <w:t xml:space="preserve"> </w:t>
            </w:r>
            <w:r>
              <w:rPr>
                <w:w w:val="110"/>
                <w:sz w:val="24"/>
              </w:rPr>
              <w:t>Zotero</w:t>
            </w:r>
            <w:r>
              <w:rPr>
                <w:spacing w:val="-4"/>
                <w:w w:val="110"/>
                <w:sz w:val="24"/>
              </w:rPr>
              <w:t xml:space="preserve"> </w:t>
            </w:r>
            <w:r>
              <w:rPr>
                <w:w w:val="110"/>
                <w:sz w:val="24"/>
              </w:rPr>
              <w:t>or</w:t>
            </w:r>
            <w:r>
              <w:rPr>
                <w:spacing w:val="-3"/>
                <w:w w:val="110"/>
                <w:sz w:val="24"/>
              </w:rPr>
              <w:t xml:space="preserve"> </w:t>
            </w:r>
            <w:r>
              <w:rPr>
                <w:w w:val="110"/>
                <w:sz w:val="24"/>
              </w:rPr>
              <w:t>Mendeley)</w:t>
            </w:r>
            <w:r>
              <w:rPr>
                <w:spacing w:val="-3"/>
                <w:w w:val="110"/>
                <w:sz w:val="24"/>
              </w:rPr>
              <w:t xml:space="preserve"> </w:t>
            </w:r>
            <w:r>
              <w:rPr>
                <w:w w:val="110"/>
                <w:sz w:val="24"/>
              </w:rPr>
              <w:t>to</w:t>
            </w:r>
            <w:r>
              <w:rPr>
                <w:spacing w:val="-4"/>
                <w:w w:val="110"/>
                <w:sz w:val="24"/>
              </w:rPr>
              <w:t xml:space="preserve"> </w:t>
            </w:r>
            <w:r>
              <w:rPr>
                <w:w w:val="110"/>
                <w:sz w:val="24"/>
              </w:rPr>
              <w:t>find</w:t>
            </w:r>
            <w:r>
              <w:rPr>
                <w:spacing w:val="-1"/>
                <w:w w:val="110"/>
                <w:sz w:val="24"/>
              </w:rPr>
              <w:t xml:space="preserve"> </w:t>
            </w:r>
            <w:r>
              <w:rPr>
                <w:w w:val="110"/>
                <w:sz w:val="24"/>
              </w:rPr>
              <w:t>and</w:t>
            </w:r>
            <w:r>
              <w:rPr>
                <w:spacing w:val="-1"/>
                <w:w w:val="110"/>
                <w:sz w:val="24"/>
              </w:rPr>
              <w:t xml:space="preserve"> </w:t>
            </w:r>
            <w:r>
              <w:rPr>
                <w:w w:val="110"/>
                <w:sz w:val="24"/>
              </w:rPr>
              <w:t>summarize</w:t>
            </w:r>
            <w:r>
              <w:rPr>
                <w:spacing w:val="24"/>
                <w:w w:val="110"/>
                <w:sz w:val="24"/>
              </w:rPr>
              <w:t xml:space="preserve"> </w:t>
            </w:r>
            <w:r>
              <w:rPr>
                <w:w w:val="110"/>
                <w:sz w:val="24"/>
              </w:rPr>
              <w:t>relevant</w:t>
            </w:r>
            <w:r>
              <w:rPr>
                <w:spacing w:val="-7"/>
                <w:w w:val="110"/>
                <w:sz w:val="24"/>
              </w:rPr>
              <w:t xml:space="preserve"> </w:t>
            </w:r>
            <w:r>
              <w:rPr>
                <w:w w:val="110"/>
                <w:sz w:val="24"/>
              </w:rPr>
              <w:t>sources</w:t>
            </w:r>
            <w:r>
              <w:rPr>
                <w:spacing w:val="-2"/>
                <w:w w:val="110"/>
                <w:sz w:val="24"/>
              </w:rPr>
              <w:t xml:space="preserve"> </w:t>
            </w:r>
            <w:r>
              <w:rPr>
                <w:w w:val="110"/>
                <w:sz w:val="24"/>
              </w:rPr>
              <w:t>for</w:t>
            </w:r>
            <w:r>
              <w:rPr>
                <w:spacing w:val="-3"/>
                <w:w w:val="110"/>
                <w:sz w:val="24"/>
              </w:rPr>
              <w:t xml:space="preserve"> </w:t>
            </w:r>
            <w:r>
              <w:rPr>
                <w:w w:val="110"/>
                <w:sz w:val="24"/>
              </w:rPr>
              <w:t>a research topic.</w:t>
            </w:r>
          </w:p>
          <w:p w14:paraId="1BC5BA2C">
            <w:pPr>
              <w:pStyle w:val="9"/>
              <w:numPr>
                <w:ilvl w:val="0"/>
                <w:numId w:val="25"/>
              </w:numPr>
              <w:tabs>
                <w:tab w:val="left" w:pos="829"/>
              </w:tabs>
              <w:spacing w:before="7" w:after="0" w:line="240" w:lineRule="auto"/>
              <w:ind w:left="829" w:right="0" w:hanging="354"/>
              <w:jc w:val="left"/>
              <w:rPr>
                <w:sz w:val="24"/>
              </w:rPr>
            </w:pPr>
            <w:r>
              <w:rPr>
                <w:w w:val="110"/>
                <w:sz w:val="24"/>
              </w:rPr>
              <w:t>Create</w:t>
            </w:r>
            <w:r>
              <w:rPr>
                <w:spacing w:val="24"/>
                <w:w w:val="110"/>
                <w:sz w:val="24"/>
              </w:rPr>
              <w:t xml:space="preserve"> </w:t>
            </w:r>
            <w:r>
              <w:rPr>
                <w:w w:val="110"/>
                <w:sz w:val="24"/>
              </w:rPr>
              <w:t>a</w:t>
            </w:r>
            <w:r>
              <w:rPr>
                <w:spacing w:val="23"/>
                <w:w w:val="110"/>
                <w:sz w:val="24"/>
              </w:rPr>
              <w:t xml:space="preserve"> </w:t>
            </w:r>
            <w:r>
              <w:rPr>
                <w:w w:val="110"/>
                <w:sz w:val="24"/>
              </w:rPr>
              <w:t>research</w:t>
            </w:r>
            <w:r>
              <w:rPr>
                <w:spacing w:val="23"/>
                <w:w w:val="110"/>
                <w:sz w:val="24"/>
              </w:rPr>
              <w:t xml:space="preserve"> </w:t>
            </w:r>
            <w:r>
              <w:rPr>
                <w:w w:val="110"/>
                <w:sz w:val="24"/>
              </w:rPr>
              <w:t>plan</w:t>
            </w:r>
            <w:r>
              <w:rPr>
                <w:spacing w:val="30"/>
                <w:w w:val="110"/>
                <w:sz w:val="24"/>
              </w:rPr>
              <w:t xml:space="preserve"> </w:t>
            </w:r>
            <w:r>
              <w:rPr>
                <w:w w:val="110"/>
                <w:sz w:val="24"/>
              </w:rPr>
              <w:t>with</w:t>
            </w:r>
            <w:r>
              <w:rPr>
                <w:spacing w:val="21"/>
                <w:w w:val="110"/>
                <w:sz w:val="24"/>
              </w:rPr>
              <w:t xml:space="preserve"> </w:t>
            </w:r>
            <w:r>
              <w:rPr>
                <w:w w:val="110"/>
                <w:sz w:val="24"/>
              </w:rPr>
              <w:t>objectives,</w:t>
            </w:r>
            <w:r>
              <w:rPr>
                <w:spacing w:val="30"/>
                <w:w w:val="110"/>
                <w:sz w:val="24"/>
              </w:rPr>
              <w:t xml:space="preserve"> </w:t>
            </w:r>
            <w:r>
              <w:rPr>
                <w:w w:val="110"/>
                <w:sz w:val="24"/>
              </w:rPr>
              <w:t>hypotheses,</w:t>
            </w:r>
            <w:r>
              <w:rPr>
                <w:spacing w:val="32"/>
                <w:w w:val="110"/>
                <w:sz w:val="24"/>
              </w:rPr>
              <w:t xml:space="preserve"> </w:t>
            </w:r>
            <w:r>
              <w:rPr>
                <w:w w:val="110"/>
                <w:sz w:val="24"/>
              </w:rPr>
              <w:t>and</w:t>
            </w:r>
            <w:r>
              <w:rPr>
                <w:spacing w:val="25"/>
                <w:w w:val="110"/>
                <w:sz w:val="24"/>
              </w:rPr>
              <w:t xml:space="preserve"> </w:t>
            </w:r>
            <w:r>
              <w:rPr>
                <w:w w:val="110"/>
                <w:sz w:val="24"/>
              </w:rPr>
              <w:t>methods</w:t>
            </w:r>
            <w:r>
              <w:rPr>
                <w:spacing w:val="21"/>
                <w:w w:val="110"/>
                <w:sz w:val="24"/>
              </w:rPr>
              <w:t xml:space="preserve"> </w:t>
            </w:r>
            <w:r>
              <w:rPr>
                <w:w w:val="110"/>
                <w:sz w:val="24"/>
              </w:rPr>
              <w:t>for</w:t>
            </w:r>
            <w:r>
              <w:rPr>
                <w:spacing w:val="25"/>
                <w:w w:val="110"/>
                <w:sz w:val="24"/>
              </w:rPr>
              <w:t xml:space="preserve"> </w:t>
            </w:r>
            <w:r>
              <w:rPr>
                <w:w w:val="110"/>
                <w:sz w:val="24"/>
              </w:rPr>
              <w:t>a</w:t>
            </w:r>
            <w:r>
              <w:rPr>
                <w:spacing w:val="23"/>
                <w:w w:val="110"/>
                <w:sz w:val="24"/>
              </w:rPr>
              <w:t xml:space="preserve"> </w:t>
            </w:r>
            <w:r>
              <w:rPr>
                <w:w w:val="110"/>
                <w:sz w:val="24"/>
              </w:rPr>
              <w:t>case</w:t>
            </w:r>
            <w:r>
              <w:rPr>
                <w:spacing w:val="31"/>
                <w:w w:val="110"/>
                <w:sz w:val="24"/>
              </w:rPr>
              <w:t xml:space="preserve"> </w:t>
            </w:r>
            <w:r>
              <w:rPr>
                <w:spacing w:val="-2"/>
                <w:w w:val="110"/>
                <w:sz w:val="24"/>
              </w:rPr>
              <w:t>study.</w:t>
            </w:r>
          </w:p>
          <w:p w14:paraId="576E7C0A">
            <w:pPr>
              <w:pStyle w:val="9"/>
              <w:numPr>
                <w:ilvl w:val="0"/>
                <w:numId w:val="25"/>
              </w:numPr>
              <w:tabs>
                <w:tab w:val="left" w:pos="829"/>
              </w:tabs>
              <w:spacing w:before="45" w:after="0" w:line="240" w:lineRule="auto"/>
              <w:ind w:left="829" w:right="0" w:hanging="354"/>
              <w:jc w:val="left"/>
              <w:rPr>
                <w:sz w:val="24"/>
              </w:rPr>
            </w:pPr>
            <w:r>
              <w:rPr>
                <w:w w:val="110"/>
                <w:sz w:val="24"/>
              </w:rPr>
              <w:t>Design</w:t>
            </w:r>
            <w:r>
              <w:rPr>
                <w:spacing w:val="18"/>
                <w:w w:val="110"/>
                <w:sz w:val="24"/>
              </w:rPr>
              <w:t xml:space="preserve"> </w:t>
            </w:r>
            <w:r>
              <w:rPr>
                <w:w w:val="110"/>
                <w:sz w:val="24"/>
              </w:rPr>
              <w:t>and</w:t>
            </w:r>
            <w:r>
              <w:rPr>
                <w:spacing w:val="20"/>
                <w:w w:val="110"/>
                <w:sz w:val="24"/>
              </w:rPr>
              <w:t xml:space="preserve"> </w:t>
            </w:r>
            <w:r>
              <w:rPr>
                <w:w w:val="110"/>
                <w:sz w:val="24"/>
              </w:rPr>
              <w:t>distribute</w:t>
            </w:r>
            <w:r>
              <w:rPr>
                <w:spacing w:val="20"/>
                <w:w w:val="110"/>
                <w:sz w:val="24"/>
              </w:rPr>
              <w:t xml:space="preserve"> </w:t>
            </w:r>
            <w:r>
              <w:rPr>
                <w:w w:val="110"/>
                <w:sz w:val="24"/>
              </w:rPr>
              <w:t>surveys</w:t>
            </w:r>
            <w:r>
              <w:rPr>
                <w:spacing w:val="20"/>
                <w:w w:val="110"/>
                <w:sz w:val="24"/>
              </w:rPr>
              <w:t xml:space="preserve"> </w:t>
            </w:r>
            <w:r>
              <w:rPr>
                <w:w w:val="110"/>
                <w:sz w:val="24"/>
              </w:rPr>
              <w:t>(using</w:t>
            </w:r>
            <w:r>
              <w:rPr>
                <w:spacing w:val="17"/>
                <w:w w:val="110"/>
                <w:sz w:val="24"/>
              </w:rPr>
              <w:t xml:space="preserve"> </w:t>
            </w:r>
            <w:r>
              <w:rPr>
                <w:w w:val="110"/>
                <w:sz w:val="24"/>
              </w:rPr>
              <w:t>tools</w:t>
            </w:r>
            <w:r>
              <w:rPr>
                <w:spacing w:val="19"/>
                <w:w w:val="110"/>
                <w:sz w:val="24"/>
              </w:rPr>
              <w:t xml:space="preserve"> </w:t>
            </w:r>
            <w:r>
              <w:rPr>
                <w:w w:val="110"/>
                <w:sz w:val="24"/>
              </w:rPr>
              <w:t>like</w:t>
            </w:r>
            <w:r>
              <w:rPr>
                <w:spacing w:val="18"/>
                <w:w w:val="110"/>
                <w:sz w:val="24"/>
              </w:rPr>
              <w:t xml:space="preserve"> </w:t>
            </w:r>
            <w:r>
              <w:rPr>
                <w:w w:val="110"/>
                <w:sz w:val="24"/>
              </w:rPr>
              <w:t>Google</w:t>
            </w:r>
            <w:r>
              <w:rPr>
                <w:spacing w:val="18"/>
                <w:w w:val="110"/>
                <w:sz w:val="24"/>
              </w:rPr>
              <w:t xml:space="preserve"> </w:t>
            </w:r>
            <w:r>
              <w:rPr>
                <w:w w:val="110"/>
                <w:sz w:val="24"/>
              </w:rPr>
              <w:t>Forms)</w:t>
            </w:r>
            <w:r>
              <w:rPr>
                <w:spacing w:val="22"/>
                <w:w w:val="110"/>
                <w:sz w:val="24"/>
              </w:rPr>
              <w:t xml:space="preserve"> </w:t>
            </w:r>
            <w:r>
              <w:rPr>
                <w:w w:val="110"/>
                <w:sz w:val="24"/>
              </w:rPr>
              <w:t>to</w:t>
            </w:r>
            <w:r>
              <w:rPr>
                <w:spacing w:val="16"/>
                <w:w w:val="110"/>
                <w:sz w:val="24"/>
              </w:rPr>
              <w:t xml:space="preserve"> </w:t>
            </w:r>
            <w:r>
              <w:rPr>
                <w:w w:val="110"/>
                <w:sz w:val="24"/>
              </w:rPr>
              <w:t>collect</w:t>
            </w:r>
            <w:r>
              <w:rPr>
                <w:spacing w:val="18"/>
                <w:w w:val="110"/>
                <w:sz w:val="24"/>
              </w:rPr>
              <w:t xml:space="preserve"> </w:t>
            </w:r>
            <w:r>
              <w:rPr>
                <w:spacing w:val="-2"/>
                <w:w w:val="110"/>
                <w:sz w:val="24"/>
              </w:rPr>
              <w:t>data.</w:t>
            </w:r>
          </w:p>
          <w:p w14:paraId="3836957D">
            <w:pPr>
              <w:pStyle w:val="9"/>
              <w:numPr>
                <w:ilvl w:val="0"/>
                <w:numId w:val="25"/>
              </w:numPr>
              <w:tabs>
                <w:tab w:val="left" w:pos="829"/>
              </w:tabs>
              <w:spacing w:before="40" w:after="0" w:line="240" w:lineRule="auto"/>
              <w:ind w:left="829" w:right="0" w:hanging="354"/>
              <w:jc w:val="left"/>
              <w:rPr>
                <w:sz w:val="24"/>
              </w:rPr>
            </w:pPr>
            <w:r>
              <w:rPr>
                <w:w w:val="110"/>
                <w:sz w:val="24"/>
              </w:rPr>
              <w:t>Analyze</w:t>
            </w:r>
            <w:r>
              <w:rPr>
                <w:spacing w:val="34"/>
                <w:w w:val="110"/>
                <w:sz w:val="24"/>
              </w:rPr>
              <w:t xml:space="preserve"> </w:t>
            </w:r>
            <w:r>
              <w:rPr>
                <w:w w:val="110"/>
                <w:sz w:val="24"/>
              </w:rPr>
              <w:t>a</w:t>
            </w:r>
            <w:r>
              <w:rPr>
                <w:spacing w:val="32"/>
                <w:w w:val="110"/>
                <w:sz w:val="24"/>
              </w:rPr>
              <w:t xml:space="preserve"> </w:t>
            </w:r>
            <w:r>
              <w:rPr>
                <w:w w:val="110"/>
                <w:sz w:val="24"/>
              </w:rPr>
              <w:t>dataset</w:t>
            </w:r>
            <w:r>
              <w:rPr>
                <w:spacing w:val="32"/>
                <w:w w:val="110"/>
                <w:sz w:val="24"/>
              </w:rPr>
              <w:t xml:space="preserve"> </w:t>
            </w:r>
            <w:r>
              <w:rPr>
                <w:w w:val="110"/>
                <w:sz w:val="24"/>
              </w:rPr>
              <w:t>using</w:t>
            </w:r>
            <w:r>
              <w:rPr>
                <w:spacing w:val="33"/>
                <w:w w:val="110"/>
                <w:sz w:val="24"/>
              </w:rPr>
              <w:t xml:space="preserve"> </w:t>
            </w:r>
            <w:r>
              <w:rPr>
                <w:w w:val="110"/>
                <w:sz w:val="24"/>
              </w:rPr>
              <w:t>Excel</w:t>
            </w:r>
            <w:r>
              <w:rPr>
                <w:spacing w:val="28"/>
                <w:w w:val="110"/>
                <w:sz w:val="24"/>
              </w:rPr>
              <w:t xml:space="preserve"> </w:t>
            </w:r>
            <w:r>
              <w:rPr>
                <w:w w:val="110"/>
                <w:sz w:val="24"/>
              </w:rPr>
              <w:t>or</w:t>
            </w:r>
            <w:r>
              <w:rPr>
                <w:spacing w:val="34"/>
                <w:w w:val="110"/>
                <w:sz w:val="24"/>
              </w:rPr>
              <w:t xml:space="preserve"> </w:t>
            </w:r>
            <w:r>
              <w:rPr>
                <w:w w:val="110"/>
                <w:sz w:val="24"/>
              </w:rPr>
              <w:t>SPSS,</w:t>
            </w:r>
            <w:r>
              <w:rPr>
                <w:spacing w:val="33"/>
                <w:w w:val="110"/>
                <w:sz w:val="24"/>
              </w:rPr>
              <w:t xml:space="preserve"> </w:t>
            </w:r>
            <w:r>
              <w:rPr>
                <w:w w:val="110"/>
                <w:sz w:val="24"/>
              </w:rPr>
              <w:t>and</w:t>
            </w:r>
            <w:r>
              <w:rPr>
                <w:spacing w:val="35"/>
                <w:w w:val="110"/>
                <w:sz w:val="24"/>
              </w:rPr>
              <w:t xml:space="preserve"> </w:t>
            </w:r>
            <w:r>
              <w:rPr>
                <w:w w:val="110"/>
                <w:sz w:val="24"/>
              </w:rPr>
              <w:t>interpret</w:t>
            </w:r>
            <w:r>
              <w:rPr>
                <w:spacing w:val="33"/>
                <w:w w:val="110"/>
                <w:sz w:val="24"/>
              </w:rPr>
              <w:t xml:space="preserve"> </w:t>
            </w:r>
            <w:r>
              <w:rPr>
                <w:w w:val="110"/>
                <w:sz w:val="24"/>
              </w:rPr>
              <w:t>basic</w:t>
            </w:r>
            <w:r>
              <w:rPr>
                <w:spacing w:val="32"/>
                <w:w w:val="110"/>
                <w:sz w:val="24"/>
              </w:rPr>
              <w:t xml:space="preserve"> </w:t>
            </w:r>
            <w:r>
              <w:rPr>
                <w:w w:val="110"/>
                <w:sz w:val="24"/>
              </w:rPr>
              <w:t>descriptive</w:t>
            </w:r>
            <w:r>
              <w:rPr>
                <w:spacing w:val="35"/>
                <w:w w:val="110"/>
                <w:sz w:val="24"/>
              </w:rPr>
              <w:t xml:space="preserve"> </w:t>
            </w:r>
            <w:r>
              <w:rPr>
                <w:spacing w:val="-2"/>
                <w:w w:val="110"/>
                <w:sz w:val="24"/>
              </w:rPr>
              <w:t>statistics.</w:t>
            </w:r>
          </w:p>
          <w:p w14:paraId="25C47F12">
            <w:pPr>
              <w:pStyle w:val="9"/>
              <w:numPr>
                <w:ilvl w:val="0"/>
                <w:numId w:val="25"/>
              </w:numPr>
              <w:tabs>
                <w:tab w:val="left" w:pos="830"/>
              </w:tabs>
              <w:spacing w:before="2" w:after="0" w:line="320" w:lineRule="atLeast"/>
              <w:ind w:left="830" w:right="365" w:hanging="360"/>
              <w:jc w:val="left"/>
              <w:rPr>
                <w:sz w:val="24"/>
              </w:rPr>
            </w:pPr>
            <w:r>
              <w:rPr>
                <w:w w:val="110"/>
                <w:sz w:val="24"/>
              </w:rPr>
              <w:t>Write</w:t>
            </w:r>
            <w:r>
              <w:rPr>
                <w:spacing w:val="36"/>
                <w:w w:val="110"/>
                <w:sz w:val="24"/>
              </w:rPr>
              <w:t xml:space="preserve"> </w:t>
            </w:r>
            <w:r>
              <w:rPr>
                <w:w w:val="110"/>
                <w:sz w:val="24"/>
              </w:rPr>
              <w:t>a</w:t>
            </w:r>
            <w:r>
              <w:rPr>
                <w:spacing w:val="35"/>
                <w:w w:val="110"/>
                <w:sz w:val="24"/>
              </w:rPr>
              <w:t xml:space="preserve"> </w:t>
            </w:r>
            <w:r>
              <w:rPr>
                <w:w w:val="110"/>
                <w:sz w:val="24"/>
              </w:rPr>
              <w:t>research</w:t>
            </w:r>
            <w:r>
              <w:rPr>
                <w:spacing w:val="35"/>
                <w:w w:val="110"/>
                <w:sz w:val="24"/>
              </w:rPr>
              <w:t xml:space="preserve"> </w:t>
            </w:r>
            <w:r>
              <w:rPr>
                <w:w w:val="110"/>
                <w:sz w:val="24"/>
              </w:rPr>
              <w:t>report</w:t>
            </w:r>
            <w:r>
              <w:rPr>
                <w:spacing w:val="38"/>
                <w:w w:val="110"/>
                <w:sz w:val="24"/>
              </w:rPr>
              <w:t xml:space="preserve"> </w:t>
            </w:r>
            <w:r>
              <w:rPr>
                <w:w w:val="110"/>
                <w:sz w:val="24"/>
              </w:rPr>
              <w:t>following</w:t>
            </w:r>
            <w:r>
              <w:rPr>
                <w:spacing w:val="35"/>
                <w:w w:val="110"/>
                <w:sz w:val="24"/>
              </w:rPr>
              <w:t xml:space="preserve"> </w:t>
            </w:r>
            <w:r>
              <w:rPr>
                <w:w w:val="110"/>
                <w:sz w:val="24"/>
              </w:rPr>
              <w:t>the</w:t>
            </w:r>
            <w:r>
              <w:rPr>
                <w:spacing w:val="35"/>
                <w:w w:val="110"/>
                <w:sz w:val="24"/>
              </w:rPr>
              <w:t xml:space="preserve"> </w:t>
            </w:r>
            <w:r>
              <w:rPr>
                <w:w w:val="110"/>
                <w:sz w:val="24"/>
              </w:rPr>
              <w:t>standard</w:t>
            </w:r>
            <w:r>
              <w:rPr>
                <w:spacing w:val="39"/>
                <w:w w:val="110"/>
                <w:sz w:val="24"/>
              </w:rPr>
              <w:t xml:space="preserve"> </w:t>
            </w:r>
            <w:r>
              <w:rPr>
                <w:w w:val="110"/>
                <w:sz w:val="24"/>
              </w:rPr>
              <w:t>structure</w:t>
            </w:r>
            <w:r>
              <w:rPr>
                <w:spacing w:val="37"/>
                <w:w w:val="110"/>
                <w:sz w:val="24"/>
              </w:rPr>
              <w:t xml:space="preserve"> </w:t>
            </w:r>
            <w:r>
              <w:rPr>
                <w:w w:val="110"/>
                <w:sz w:val="24"/>
              </w:rPr>
              <w:t>and</w:t>
            </w:r>
            <w:r>
              <w:rPr>
                <w:spacing w:val="37"/>
                <w:w w:val="110"/>
                <w:sz w:val="24"/>
              </w:rPr>
              <w:t xml:space="preserve"> </w:t>
            </w:r>
            <w:r>
              <w:rPr>
                <w:w w:val="110"/>
                <w:sz w:val="24"/>
              </w:rPr>
              <w:t>participate</w:t>
            </w:r>
            <w:r>
              <w:rPr>
                <w:spacing w:val="37"/>
                <w:w w:val="110"/>
                <w:sz w:val="24"/>
              </w:rPr>
              <w:t xml:space="preserve"> </w:t>
            </w:r>
            <w:r>
              <w:rPr>
                <w:w w:val="110"/>
                <w:sz w:val="24"/>
              </w:rPr>
              <w:t>in</w:t>
            </w:r>
            <w:r>
              <w:rPr>
                <w:spacing w:val="36"/>
                <w:w w:val="110"/>
                <w:sz w:val="24"/>
              </w:rPr>
              <w:t xml:space="preserve"> </w:t>
            </w:r>
            <w:r>
              <w:rPr>
                <w:w w:val="110"/>
                <w:sz w:val="24"/>
              </w:rPr>
              <w:t xml:space="preserve">peer </w:t>
            </w:r>
            <w:r>
              <w:rPr>
                <w:spacing w:val="-2"/>
                <w:w w:val="110"/>
                <w:sz w:val="24"/>
              </w:rPr>
              <w:t>reviews.</w:t>
            </w:r>
          </w:p>
        </w:tc>
      </w:tr>
      <w:tr w14:paraId="29A76DAF">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3010" w:hRule="atLeast"/>
        </w:trPr>
        <w:tc>
          <w:tcPr>
            <w:tcW w:w="10636" w:type="dxa"/>
            <w:tcBorders>
              <w:top w:val="single" w:color="000000" w:sz="4" w:space="0"/>
              <w:left w:val="single" w:color="000000" w:sz="4" w:space="0"/>
              <w:bottom w:val="single" w:color="000000" w:sz="4" w:space="0"/>
              <w:right w:val="single" w:color="000000" w:sz="4" w:space="0"/>
            </w:tcBorders>
          </w:tcPr>
          <w:p w14:paraId="51D05769">
            <w:pPr>
              <w:pStyle w:val="9"/>
              <w:spacing w:line="279" w:lineRule="exact"/>
              <w:rPr>
                <w:b/>
                <w:sz w:val="24"/>
              </w:rPr>
            </w:pPr>
            <w:r>
              <w:rPr>
                <w:b/>
                <w:w w:val="120"/>
                <w:sz w:val="24"/>
              </w:rPr>
              <w:t>REFERENCE</w:t>
            </w:r>
            <w:r>
              <w:rPr>
                <w:b/>
                <w:spacing w:val="17"/>
                <w:w w:val="120"/>
                <w:sz w:val="24"/>
              </w:rPr>
              <w:t xml:space="preserve"> </w:t>
            </w:r>
            <w:r>
              <w:rPr>
                <w:b/>
                <w:spacing w:val="-2"/>
                <w:w w:val="120"/>
                <w:sz w:val="24"/>
              </w:rPr>
              <w:t>BOOKS:</w:t>
            </w:r>
          </w:p>
          <w:p w14:paraId="5F624B4C">
            <w:pPr>
              <w:pStyle w:val="9"/>
              <w:numPr>
                <w:ilvl w:val="0"/>
                <w:numId w:val="26"/>
              </w:numPr>
              <w:tabs>
                <w:tab w:val="left" w:pos="830"/>
              </w:tabs>
              <w:spacing w:before="41" w:after="0" w:line="240" w:lineRule="auto"/>
              <w:ind w:left="830" w:right="0" w:hanging="360"/>
              <w:jc w:val="left"/>
              <w:rPr>
                <w:sz w:val="24"/>
              </w:rPr>
            </w:pPr>
            <w:r>
              <w:rPr>
                <w:w w:val="110"/>
                <w:sz w:val="24"/>
              </w:rPr>
              <w:t>"Business</w:t>
            </w:r>
            <w:r>
              <w:rPr>
                <w:spacing w:val="30"/>
                <w:w w:val="110"/>
                <w:sz w:val="24"/>
              </w:rPr>
              <w:t xml:space="preserve"> </w:t>
            </w:r>
            <w:r>
              <w:rPr>
                <w:w w:val="110"/>
                <w:sz w:val="24"/>
              </w:rPr>
              <w:t>Research</w:t>
            </w:r>
            <w:r>
              <w:rPr>
                <w:spacing w:val="37"/>
                <w:w w:val="110"/>
                <w:sz w:val="24"/>
              </w:rPr>
              <w:t xml:space="preserve"> </w:t>
            </w:r>
            <w:r>
              <w:rPr>
                <w:w w:val="110"/>
                <w:sz w:val="24"/>
              </w:rPr>
              <w:t>Methods"</w:t>
            </w:r>
            <w:r>
              <w:rPr>
                <w:spacing w:val="31"/>
                <w:w w:val="110"/>
                <w:sz w:val="24"/>
              </w:rPr>
              <w:t xml:space="preserve"> </w:t>
            </w:r>
            <w:r>
              <w:rPr>
                <w:w w:val="110"/>
                <w:sz w:val="24"/>
              </w:rPr>
              <w:t>by</w:t>
            </w:r>
            <w:r>
              <w:rPr>
                <w:spacing w:val="34"/>
                <w:w w:val="110"/>
                <w:sz w:val="24"/>
              </w:rPr>
              <w:t xml:space="preserve"> </w:t>
            </w:r>
            <w:r>
              <w:rPr>
                <w:w w:val="110"/>
                <w:sz w:val="24"/>
              </w:rPr>
              <w:t>Donald</w:t>
            </w:r>
            <w:r>
              <w:rPr>
                <w:spacing w:val="40"/>
                <w:w w:val="110"/>
                <w:sz w:val="24"/>
              </w:rPr>
              <w:t xml:space="preserve"> </w:t>
            </w:r>
            <w:r>
              <w:rPr>
                <w:w w:val="110"/>
                <w:sz w:val="24"/>
              </w:rPr>
              <w:t>R.</w:t>
            </w:r>
            <w:r>
              <w:rPr>
                <w:spacing w:val="33"/>
                <w:w w:val="110"/>
                <w:sz w:val="24"/>
              </w:rPr>
              <w:t xml:space="preserve"> </w:t>
            </w:r>
            <w:r>
              <w:rPr>
                <w:w w:val="110"/>
                <w:sz w:val="24"/>
              </w:rPr>
              <w:t>Cooper</w:t>
            </w:r>
            <w:r>
              <w:rPr>
                <w:spacing w:val="35"/>
                <w:w w:val="110"/>
                <w:sz w:val="24"/>
              </w:rPr>
              <w:t xml:space="preserve"> </w:t>
            </w:r>
            <w:r>
              <w:rPr>
                <w:w w:val="110"/>
                <w:sz w:val="24"/>
              </w:rPr>
              <w:t>and</w:t>
            </w:r>
            <w:r>
              <w:rPr>
                <w:spacing w:val="35"/>
                <w:w w:val="110"/>
                <w:sz w:val="24"/>
              </w:rPr>
              <w:t xml:space="preserve"> </w:t>
            </w:r>
            <w:r>
              <w:rPr>
                <w:w w:val="110"/>
                <w:sz w:val="24"/>
              </w:rPr>
              <w:t>Pamela</w:t>
            </w:r>
            <w:r>
              <w:rPr>
                <w:spacing w:val="33"/>
                <w:w w:val="110"/>
                <w:sz w:val="24"/>
              </w:rPr>
              <w:t xml:space="preserve"> </w:t>
            </w:r>
            <w:r>
              <w:rPr>
                <w:w w:val="110"/>
                <w:sz w:val="24"/>
              </w:rPr>
              <w:t>S.</w:t>
            </w:r>
            <w:r>
              <w:rPr>
                <w:spacing w:val="33"/>
                <w:w w:val="110"/>
                <w:sz w:val="24"/>
              </w:rPr>
              <w:t xml:space="preserve"> </w:t>
            </w:r>
            <w:r>
              <w:rPr>
                <w:spacing w:val="-2"/>
                <w:w w:val="110"/>
                <w:sz w:val="24"/>
              </w:rPr>
              <w:t>Schindler.</w:t>
            </w:r>
          </w:p>
          <w:p w14:paraId="23A47ED9">
            <w:pPr>
              <w:pStyle w:val="9"/>
              <w:numPr>
                <w:ilvl w:val="0"/>
                <w:numId w:val="26"/>
              </w:numPr>
              <w:tabs>
                <w:tab w:val="left" w:pos="830"/>
              </w:tabs>
              <w:spacing w:before="46" w:after="0" w:line="240" w:lineRule="auto"/>
              <w:ind w:left="830" w:right="0" w:hanging="360"/>
              <w:jc w:val="left"/>
              <w:rPr>
                <w:sz w:val="24"/>
              </w:rPr>
            </w:pPr>
            <w:r>
              <w:rPr>
                <w:w w:val="110"/>
                <w:sz w:val="24"/>
              </w:rPr>
              <w:t>"Research</w:t>
            </w:r>
            <w:r>
              <w:rPr>
                <w:spacing w:val="31"/>
                <w:w w:val="110"/>
                <w:sz w:val="24"/>
              </w:rPr>
              <w:t xml:space="preserve"> </w:t>
            </w:r>
            <w:r>
              <w:rPr>
                <w:w w:val="110"/>
                <w:sz w:val="24"/>
              </w:rPr>
              <w:t>Methodology:</w:t>
            </w:r>
            <w:r>
              <w:rPr>
                <w:spacing w:val="34"/>
                <w:w w:val="110"/>
                <w:sz w:val="24"/>
              </w:rPr>
              <w:t xml:space="preserve"> </w:t>
            </w:r>
            <w:r>
              <w:rPr>
                <w:w w:val="110"/>
                <w:sz w:val="24"/>
              </w:rPr>
              <w:t>Methods</w:t>
            </w:r>
            <w:r>
              <w:rPr>
                <w:spacing w:val="31"/>
                <w:w w:val="110"/>
                <w:sz w:val="24"/>
              </w:rPr>
              <w:t xml:space="preserve"> </w:t>
            </w:r>
            <w:r>
              <w:rPr>
                <w:w w:val="110"/>
                <w:sz w:val="24"/>
              </w:rPr>
              <w:t>and</w:t>
            </w:r>
            <w:r>
              <w:rPr>
                <w:spacing w:val="28"/>
                <w:w w:val="110"/>
                <w:sz w:val="24"/>
              </w:rPr>
              <w:t xml:space="preserve"> </w:t>
            </w:r>
            <w:r>
              <w:rPr>
                <w:w w:val="110"/>
                <w:sz w:val="24"/>
              </w:rPr>
              <w:t>Techniques"</w:t>
            </w:r>
            <w:r>
              <w:rPr>
                <w:spacing w:val="25"/>
                <w:w w:val="110"/>
                <w:sz w:val="24"/>
              </w:rPr>
              <w:t xml:space="preserve"> </w:t>
            </w:r>
            <w:r>
              <w:rPr>
                <w:w w:val="110"/>
                <w:sz w:val="24"/>
              </w:rPr>
              <w:t>by</w:t>
            </w:r>
            <w:r>
              <w:rPr>
                <w:spacing w:val="27"/>
                <w:w w:val="110"/>
                <w:sz w:val="24"/>
              </w:rPr>
              <w:t xml:space="preserve"> </w:t>
            </w:r>
            <w:r>
              <w:rPr>
                <w:w w:val="110"/>
                <w:sz w:val="24"/>
              </w:rPr>
              <w:t>C.R.</w:t>
            </w:r>
            <w:r>
              <w:rPr>
                <w:spacing w:val="27"/>
                <w:w w:val="110"/>
                <w:sz w:val="24"/>
              </w:rPr>
              <w:t xml:space="preserve"> </w:t>
            </w:r>
            <w:r>
              <w:rPr>
                <w:spacing w:val="-2"/>
                <w:w w:val="110"/>
                <w:sz w:val="24"/>
              </w:rPr>
              <w:t>Kothari.</w:t>
            </w:r>
          </w:p>
          <w:p w14:paraId="3B13F4B7">
            <w:pPr>
              <w:pStyle w:val="9"/>
              <w:numPr>
                <w:ilvl w:val="0"/>
                <w:numId w:val="26"/>
              </w:numPr>
              <w:tabs>
                <w:tab w:val="left" w:pos="830"/>
              </w:tabs>
              <w:spacing w:before="47" w:after="0" w:line="240" w:lineRule="auto"/>
              <w:ind w:left="830" w:right="0" w:hanging="360"/>
              <w:jc w:val="left"/>
              <w:rPr>
                <w:sz w:val="24"/>
              </w:rPr>
            </w:pPr>
            <w:r>
              <w:rPr>
                <w:w w:val="110"/>
                <w:sz w:val="24"/>
              </w:rPr>
              <w:t>"Business</w:t>
            </w:r>
            <w:r>
              <w:rPr>
                <w:spacing w:val="29"/>
                <w:w w:val="110"/>
                <w:sz w:val="24"/>
              </w:rPr>
              <w:t xml:space="preserve"> </w:t>
            </w:r>
            <w:r>
              <w:rPr>
                <w:w w:val="110"/>
                <w:sz w:val="24"/>
              </w:rPr>
              <w:t>Research</w:t>
            </w:r>
            <w:r>
              <w:rPr>
                <w:spacing w:val="38"/>
                <w:w w:val="110"/>
                <w:sz w:val="24"/>
              </w:rPr>
              <w:t xml:space="preserve"> </w:t>
            </w:r>
            <w:r>
              <w:rPr>
                <w:w w:val="110"/>
                <w:sz w:val="24"/>
              </w:rPr>
              <w:t>Methods"</w:t>
            </w:r>
            <w:r>
              <w:rPr>
                <w:spacing w:val="30"/>
                <w:w w:val="110"/>
                <w:sz w:val="24"/>
              </w:rPr>
              <w:t xml:space="preserve"> </w:t>
            </w:r>
            <w:r>
              <w:rPr>
                <w:w w:val="110"/>
                <w:sz w:val="24"/>
              </w:rPr>
              <w:t>by</w:t>
            </w:r>
            <w:r>
              <w:rPr>
                <w:spacing w:val="41"/>
                <w:w w:val="110"/>
                <w:sz w:val="24"/>
              </w:rPr>
              <w:t xml:space="preserve"> </w:t>
            </w:r>
            <w:r>
              <w:rPr>
                <w:w w:val="110"/>
                <w:sz w:val="24"/>
              </w:rPr>
              <w:t>William</w:t>
            </w:r>
            <w:r>
              <w:rPr>
                <w:spacing w:val="38"/>
                <w:w w:val="110"/>
                <w:sz w:val="24"/>
              </w:rPr>
              <w:t xml:space="preserve"> </w:t>
            </w:r>
            <w:r>
              <w:rPr>
                <w:w w:val="110"/>
                <w:sz w:val="24"/>
              </w:rPr>
              <w:t>G.</w:t>
            </w:r>
            <w:r>
              <w:rPr>
                <w:spacing w:val="32"/>
                <w:w w:val="110"/>
                <w:sz w:val="24"/>
              </w:rPr>
              <w:t xml:space="preserve"> </w:t>
            </w:r>
            <w:r>
              <w:rPr>
                <w:spacing w:val="-2"/>
                <w:w w:val="110"/>
                <w:sz w:val="24"/>
              </w:rPr>
              <w:t>Zikmund.</w:t>
            </w:r>
          </w:p>
          <w:p w14:paraId="44D70117">
            <w:pPr>
              <w:pStyle w:val="9"/>
              <w:numPr>
                <w:ilvl w:val="0"/>
                <w:numId w:val="26"/>
              </w:numPr>
              <w:tabs>
                <w:tab w:val="left" w:pos="830"/>
              </w:tabs>
              <w:spacing w:before="46" w:after="0" w:line="273" w:lineRule="auto"/>
              <w:ind w:left="830" w:right="179" w:hanging="360"/>
              <w:jc w:val="left"/>
              <w:rPr>
                <w:sz w:val="24"/>
              </w:rPr>
            </w:pPr>
            <w:r>
              <w:rPr>
                <w:w w:val="120"/>
                <w:sz w:val="24"/>
              </w:rPr>
              <w:t>"Data</w:t>
            </w:r>
            <w:r>
              <w:rPr>
                <w:spacing w:val="70"/>
                <w:w w:val="120"/>
                <w:sz w:val="24"/>
              </w:rPr>
              <w:t xml:space="preserve"> </w:t>
            </w:r>
            <w:r>
              <w:rPr>
                <w:w w:val="120"/>
                <w:sz w:val="24"/>
              </w:rPr>
              <w:t>Analysis</w:t>
            </w:r>
            <w:r>
              <w:rPr>
                <w:spacing w:val="72"/>
                <w:w w:val="120"/>
                <w:sz w:val="24"/>
              </w:rPr>
              <w:t xml:space="preserve"> </w:t>
            </w:r>
            <w:r>
              <w:rPr>
                <w:w w:val="120"/>
                <w:sz w:val="24"/>
              </w:rPr>
              <w:t>for</w:t>
            </w:r>
            <w:r>
              <w:rPr>
                <w:spacing w:val="71"/>
                <w:w w:val="120"/>
                <w:sz w:val="24"/>
              </w:rPr>
              <w:t xml:space="preserve"> </w:t>
            </w:r>
            <w:r>
              <w:rPr>
                <w:w w:val="120"/>
                <w:sz w:val="24"/>
              </w:rPr>
              <w:t>Business</w:t>
            </w:r>
            <w:r>
              <w:rPr>
                <w:spacing w:val="73"/>
                <w:w w:val="120"/>
                <w:sz w:val="24"/>
              </w:rPr>
              <w:t xml:space="preserve"> </w:t>
            </w:r>
            <w:r>
              <w:rPr>
                <w:w w:val="120"/>
                <w:sz w:val="24"/>
              </w:rPr>
              <w:t>Decisions"</w:t>
            </w:r>
            <w:r>
              <w:rPr>
                <w:spacing w:val="75"/>
                <w:w w:val="120"/>
                <w:sz w:val="24"/>
              </w:rPr>
              <w:t xml:space="preserve"> </w:t>
            </w:r>
            <w:r>
              <w:rPr>
                <w:w w:val="120"/>
                <w:sz w:val="24"/>
              </w:rPr>
              <w:t>by</w:t>
            </w:r>
            <w:r>
              <w:rPr>
                <w:spacing w:val="69"/>
                <w:w w:val="120"/>
                <w:sz w:val="24"/>
              </w:rPr>
              <w:t xml:space="preserve"> </w:t>
            </w:r>
            <w:r>
              <w:rPr>
                <w:w w:val="120"/>
                <w:sz w:val="24"/>
              </w:rPr>
              <w:t>Duane</w:t>
            </w:r>
            <w:r>
              <w:rPr>
                <w:spacing w:val="40"/>
                <w:w w:val="120"/>
                <w:sz w:val="24"/>
              </w:rPr>
              <w:t xml:space="preserve"> </w:t>
            </w:r>
            <w:r>
              <w:rPr>
                <w:w w:val="120"/>
                <w:sz w:val="24"/>
              </w:rPr>
              <w:t>J.</w:t>
            </w:r>
            <w:r>
              <w:rPr>
                <w:spacing w:val="40"/>
                <w:w w:val="120"/>
                <w:sz w:val="24"/>
              </w:rPr>
              <w:t xml:space="preserve"> </w:t>
            </w:r>
            <w:r>
              <w:rPr>
                <w:w w:val="120"/>
                <w:sz w:val="24"/>
              </w:rPr>
              <w:t>Ireland</w:t>
            </w:r>
            <w:r>
              <w:rPr>
                <w:spacing w:val="70"/>
                <w:w w:val="120"/>
                <w:sz w:val="24"/>
              </w:rPr>
              <w:t xml:space="preserve"> </w:t>
            </w:r>
            <w:r>
              <w:rPr>
                <w:w w:val="120"/>
                <w:sz w:val="24"/>
              </w:rPr>
              <w:t>and</w:t>
            </w:r>
            <w:r>
              <w:rPr>
                <w:spacing w:val="74"/>
                <w:w w:val="120"/>
                <w:sz w:val="24"/>
              </w:rPr>
              <w:t xml:space="preserve"> </w:t>
            </w:r>
            <w:r>
              <w:rPr>
                <w:w w:val="120"/>
                <w:sz w:val="24"/>
              </w:rPr>
              <w:t>Robert</w:t>
            </w:r>
            <w:r>
              <w:rPr>
                <w:spacing w:val="71"/>
                <w:w w:val="120"/>
                <w:sz w:val="24"/>
              </w:rPr>
              <w:t xml:space="preserve"> </w:t>
            </w:r>
            <w:r>
              <w:rPr>
                <w:w w:val="120"/>
                <w:sz w:val="24"/>
              </w:rPr>
              <w:t xml:space="preserve">E. </w:t>
            </w:r>
            <w:r>
              <w:rPr>
                <w:spacing w:val="-2"/>
                <w:w w:val="120"/>
                <w:sz w:val="24"/>
              </w:rPr>
              <w:t>Hoskisson.</w:t>
            </w:r>
          </w:p>
          <w:p w14:paraId="17561CEE">
            <w:pPr>
              <w:pStyle w:val="9"/>
              <w:numPr>
                <w:ilvl w:val="0"/>
                <w:numId w:val="26"/>
              </w:numPr>
              <w:tabs>
                <w:tab w:val="left" w:pos="830"/>
              </w:tabs>
              <w:spacing w:before="1" w:after="0" w:line="240" w:lineRule="auto"/>
              <w:ind w:left="830" w:right="0" w:hanging="360"/>
              <w:jc w:val="left"/>
              <w:rPr>
                <w:sz w:val="24"/>
              </w:rPr>
            </w:pPr>
            <w:r>
              <w:rPr>
                <w:w w:val="110"/>
                <w:sz w:val="24"/>
              </w:rPr>
              <w:t>"Research</w:t>
            </w:r>
            <w:r>
              <w:rPr>
                <w:spacing w:val="24"/>
                <w:w w:val="110"/>
                <w:sz w:val="24"/>
              </w:rPr>
              <w:t xml:space="preserve"> </w:t>
            </w:r>
            <w:r>
              <w:rPr>
                <w:w w:val="110"/>
                <w:sz w:val="24"/>
              </w:rPr>
              <w:t>Methodology:</w:t>
            </w:r>
            <w:r>
              <w:rPr>
                <w:spacing w:val="33"/>
                <w:w w:val="110"/>
                <w:sz w:val="24"/>
              </w:rPr>
              <w:t xml:space="preserve"> </w:t>
            </w:r>
            <w:r>
              <w:rPr>
                <w:w w:val="110"/>
                <w:sz w:val="24"/>
              </w:rPr>
              <w:t>A</w:t>
            </w:r>
            <w:r>
              <w:rPr>
                <w:spacing w:val="23"/>
                <w:w w:val="110"/>
                <w:sz w:val="24"/>
              </w:rPr>
              <w:t xml:space="preserve"> </w:t>
            </w:r>
            <w:r>
              <w:rPr>
                <w:w w:val="110"/>
                <w:sz w:val="24"/>
              </w:rPr>
              <w:t>Step-by-Step</w:t>
            </w:r>
            <w:r>
              <w:rPr>
                <w:spacing w:val="26"/>
                <w:w w:val="110"/>
                <w:sz w:val="24"/>
              </w:rPr>
              <w:t xml:space="preserve"> </w:t>
            </w:r>
            <w:r>
              <w:rPr>
                <w:w w:val="110"/>
                <w:sz w:val="24"/>
              </w:rPr>
              <w:t>Guide</w:t>
            </w:r>
            <w:r>
              <w:rPr>
                <w:spacing w:val="26"/>
                <w:w w:val="110"/>
                <w:sz w:val="24"/>
              </w:rPr>
              <w:t xml:space="preserve"> </w:t>
            </w:r>
            <w:r>
              <w:rPr>
                <w:w w:val="110"/>
                <w:sz w:val="24"/>
              </w:rPr>
              <w:t>for</w:t>
            </w:r>
            <w:r>
              <w:rPr>
                <w:spacing w:val="25"/>
                <w:w w:val="110"/>
                <w:sz w:val="24"/>
              </w:rPr>
              <w:t xml:space="preserve"> </w:t>
            </w:r>
            <w:r>
              <w:rPr>
                <w:w w:val="110"/>
                <w:sz w:val="24"/>
              </w:rPr>
              <w:t>Beginners"</w:t>
            </w:r>
            <w:r>
              <w:rPr>
                <w:spacing w:val="27"/>
                <w:w w:val="110"/>
                <w:sz w:val="24"/>
              </w:rPr>
              <w:t xml:space="preserve"> </w:t>
            </w:r>
            <w:r>
              <w:rPr>
                <w:w w:val="110"/>
                <w:sz w:val="24"/>
              </w:rPr>
              <w:t>by</w:t>
            </w:r>
            <w:r>
              <w:rPr>
                <w:spacing w:val="25"/>
                <w:w w:val="110"/>
                <w:sz w:val="24"/>
              </w:rPr>
              <w:t xml:space="preserve"> </w:t>
            </w:r>
            <w:r>
              <w:rPr>
                <w:w w:val="110"/>
                <w:sz w:val="24"/>
              </w:rPr>
              <w:t>Ranjit</w:t>
            </w:r>
            <w:r>
              <w:rPr>
                <w:spacing w:val="27"/>
                <w:w w:val="110"/>
                <w:sz w:val="24"/>
              </w:rPr>
              <w:t xml:space="preserve"> </w:t>
            </w:r>
            <w:r>
              <w:rPr>
                <w:spacing w:val="-2"/>
                <w:w w:val="110"/>
                <w:sz w:val="24"/>
              </w:rPr>
              <w:t>Kumar.</w:t>
            </w:r>
          </w:p>
          <w:p w14:paraId="1966EDFF">
            <w:pPr>
              <w:pStyle w:val="9"/>
              <w:numPr>
                <w:ilvl w:val="0"/>
                <w:numId w:val="26"/>
              </w:numPr>
              <w:tabs>
                <w:tab w:val="left" w:pos="830"/>
              </w:tabs>
              <w:spacing w:before="21" w:after="0" w:line="320" w:lineRule="atLeast"/>
              <w:ind w:left="830" w:right="145" w:hanging="360"/>
              <w:jc w:val="left"/>
              <w:rPr>
                <w:sz w:val="24"/>
              </w:rPr>
            </w:pPr>
            <w:r>
              <w:rPr>
                <w:w w:val="110"/>
                <w:sz w:val="24"/>
              </w:rPr>
              <w:t>"Practical</w:t>
            </w:r>
            <w:r>
              <w:rPr>
                <w:spacing w:val="80"/>
                <w:w w:val="110"/>
                <w:sz w:val="24"/>
              </w:rPr>
              <w:t xml:space="preserve"> </w:t>
            </w:r>
            <w:r>
              <w:rPr>
                <w:w w:val="110"/>
                <w:sz w:val="24"/>
              </w:rPr>
              <w:t>Research:</w:t>
            </w:r>
            <w:r>
              <w:rPr>
                <w:spacing w:val="80"/>
                <w:w w:val="110"/>
                <w:sz w:val="24"/>
              </w:rPr>
              <w:t xml:space="preserve"> </w:t>
            </w:r>
            <w:r>
              <w:rPr>
                <w:w w:val="110"/>
                <w:sz w:val="24"/>
              </w:rPr>
              <w:t>Planning</w:t>
            </w:r>
            <w:r>
              <w:rPr>
                <w:spacing w:val="80"/>
                <w:w w:val="110"/>
                <w:sz w:val="24"/>
              </w:rPr>
              <w:t xml:space="preserve"> </w:t>
            </w:r>
            <w:r>
              <w:rPr>
                <w:w w:val="110"/>
                <w:sz w:val="24"/>
              </w:rPr>
              <w:t>and</w:t>
            </w:r>
            <w:r>
              <w:rPr>
                <w:spacing w:val="80"/>
                <w:w w:val="110"/>
                <w:sz w:val="24"/>
              </w:rPr>
              <w:t xml:space="preserve"> </w:t>
            </w:r>
            <w:r>
              <w:rPr>
                <w:w w:val="110"/>
                <w:sz w:val="24"/>
              </w:rPr>
              <w:t>Design"</w:t>
            </w:r>
            <w:r>
              <w:rPr>
                <w:spacing w:val="80"/>
                <w:w w:val="110"/>
                <w:sz w:val="24"/>
              </w:rPr>
              <w:t xml:space="preserve"> </w:t>
            </w:r>
            <w:r>
              <w:rPr>
                <w:w w:val="110"/>
                <w:sz w:val="24"/>
              </w:rPr>
              <w:t>by</w:t>
            </w:r>
            <w:r>
              <w:rPr>
                <w:spacing w:val="80"/>
                <w:w w:val="150"/>
                <w:sz w:val="24"/>
              </w:rPr>
              <w:t xml:space="preserve"> </w:t>
            </w:r>
            <w:r>
              <w:rPr>
                <w:w w:val="110"/>
                <w:sz w:val="24"/>
              </w:rPr>
              <w:t>Paul</w:t>
            </w:r>
            <w:r>
              <w:rPr>
                <w:spacing w:val="80"/>
                <w:w w:val="110"/>
                <w:sz w:val="24"/>
              </w:rPr>
              <w:t xml:space="preserve"> </w:t>
            </w:r>
            <w:r>
              <w:rPr>
                <w:w w:val="110"/>
                <w:sz w:val="24"/>
              </w:rPr>
              <w:t>D.</w:t>
            </w:r>
            <w:r>
              <w:rPr>
                <w:spacing w:val="80"/>
                <w:w w:val="110"/>
                <w:sz w:val="24"/>
              </w:rPr>
              <w:t xml:space="preserve"> </w:t>
            </w:r>
            <w:r>
              <w:rPr>
                <w:w w:val="110"/>
                <w:sz w:val="24"/>
              </w:rPr>
              <w:t>Leedy</w:t>
            </w:r>
            <w:r>
              <w:rPr>
                <w:spacing w:val="80"/>
                <w:w w:val="110"/>
                <w:sz w:val="24"/>
              </w:rPr>
              <w:t xml:space="preserve"> </w:t>
            </w:r>
            <w:r>
              <w:rPr>
                <w:w w:val="110"/>
                <w:sz w:val="24"/>
              </w:rPr>
              <w:t>and</w:t>
            </w:r>
            <w:r>
              <w:rPr>
                <w:spacing w:val="80"/>
                <w:w w:val="110"/>
                <w:sz w:val="24"/>
              </w:rPr>
              <w:t xml:space="preserve"> </w:t>
            </w:r>
            <w:r>
              <w:rPr>
                <w:w w:val="110"/>
                <w:sz w:val="24"/>
              </w:rPr>
              <w:t>Jeanne</w:t>
            </w:r>
            <w:r>
              <w:rPr>
                <w:spacing w:val="80"/>
                <w:w w:val="110"/>
                <w:sz w:val="24"/>
              </w:rPr>
              <w:t xml:space="preserve"> </w:t>
            </w:r>
            <w:r>
              <w:rPr>
                <w:w w:val="110"/>
                <w:sz w:val="24"/>
              </w:rPr>
              <w:t>Ellis</w:t>
            </w:r>
            <w:r>
              <w:rPr>
                <w:spacing w:val="40"/>
                <w:w w:val="110"/>
                <w:sz w:val="24"/>
              </w:rPr>
              <w:t xml:space="preserve"> </w:t>
            </w:r>
            <w:r>
              <w:rPr>
                <w:spacing w:val="-2"/>
                <w:w w:val="110"/>
                <w:sz w:val="24"/>
              </w:rPr>
              <w:t>Ormrod.</w:t>
            </w:r>
          </w:p>
        </w:tc>
      </w:tr>
    </w:tbl>
    <w:p w14:paraId="6F5C9F76">
      <w:pPr>
        <w:pStyle w:val="9"/>
        <w:spacing w:after="0" w:line="320" w:lineRule="atLeast"/>
        <w:jc w:val="left"/>
        <w:rPr>
          <w:sz w:val="24"/>
        </w:rPr>
        <w:sectPr>
          <w:pgSz w:w="11920" w:h="16850"/>
          <w:pgMar w:top="1720" w:right="425" w:bottom="940" w:left="708" w:header="1410" w:footer="753" w:gutter="0"/>
          <w:cols w:space="720" w:num="1"/>
        </w:sectPr>
      </w:pPr>
    </w:p>
    <w:p w14:paraId="484FECBD">
      <w:pPr>
        <w:pStyle w:val="6"/>
        <w:rPr>
          <w:sz w:val="20"/>
        </w:rPr>
      </w:pPr>
      <w:r>
        <w:rPr>
          <w:sz w:val="20"/>
        </w:rPr>
        <mc:AlternateContent>
          <mc:Choice Requires="wps">
            <w:drawing>
              <wp:anchor distT="0" distB="0" distL="0" distR="0" simplePos="0" relativeHeight="251660288" behindDoc="0" locked="0" layoutInCell="1" allowOverlap="1">
                <wp:simplePos x="0" y="0"/>
                <wp:positionH relativeFrom="page">
                  <wp:posOffset>438785</wp:posOffset>
                </wp:positionH>
                <wp:positionV relativeFrom="page">
                  <wp:posOffset>1226185</wp:posOffset>
                </wp:positionV>
                <wp:extent cx="6687820" cy="56515"/>
                <wp:effectExtent l="0" t="0" r="0" b="0"/>
                <wp:wrapNone/>
                <wp:docPr id="42" name="Graphic 42"/>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42" o:spid="_x0000_s1026" o:spt="100" style="position:absolute;left:0pt;margin-left:34.55pt;margin-top:96.55pt;height:4.45pt;width:526.6pt;mso-position-horizontal-relative:page;mso-position-vertical-relative:page;z-index:251660288;mso-width-relative:page;mso-height-relative:page;" fillcolor="#612221" filled="t" stroked="f" coordsize="6687820,56515" o:gfxdata="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6aJur2QAAAAsBAAAPAAAA&#10;AAAAAAEAIAAAACIAAABkcnMvZG93bnJldi54bWxQSwECFAAUAAAACACHTuJAASsRyk0CAADvBQAA&#10;DgAAAAAAAAABACAAAAAoAQAAZHJzL2Uyb0RvYy54bWxQSwUGAAAAAAYABgBZAQAA5wUAAAAA&#10;" path="m6687299,18288l0,18288,0,56388,6687299,56388,6687299,18288xem6687299,0l0,0,0,9144,6687299,9144,6687299,0xe">
                <v:fill on="t" focussize="0,0"/>
                <v:stroke on="f"/>
                <v:imagedata o:title=""/>
                <o:lock v:ext="edit" aspectratio="f"/>
                <v:textbox inset="0mm,0mm,0mm,0mm"/>
              </v:shape>
            </w:pict>
          </mc:Fallback>
        </mc:AlternateContent>
      </w:r>
    </w:p>
    <w:p w14:paraId="03832502">
      <w:pPr>
        <w:pStyle w:val="6"/>
        <w:rPr>
          <w:sz w:val="20"/>
        </w:rPr>
      </w:pPr>
    </w:p>
    <w:p w14:paraId="27007BC4">
      <w:pPr>
        <w:pStyle w:val="6"/>
        <w:spacing w:before="133"/>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3"/>
        <w:gridCol w:w="3808"/>
      </w:tblGrid>
      <w:tr w14:paraId="43903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trPr>
        <w:tc>
          <w:tcPr>
            <w:tcW w:w="10468" w:type="dxa"/>
            <w:gridSpan w:val="3"/>
          </w:tcPr>
          <w:p w14:paraId="776EED2A">
            <w:pPr>
              <w:pStyle w:val="9"/>
              <w:spacing w:before="2"/>
              <w:ind w:left="167" w:right="156"/>
              <w:jc w:val="center"/>
              <w:rPr>
                <w:b/>
                <w:sz w:val="24"/>
              </w:rPr>
            </w:pPr>
            <w:r>
              <w:rPr>
                <w:b/>
                <w:w w:val="110"/>
                <w:sz w:val="24"/>
              </w:rPr>
              <w:t>Name</w:t>
            </w:r>
            <w:r>
              <w:rPr>
                <w:b/>
                <w:spacing w:val="-8"/>
                <w:w w:val="110"/>
                <w:sz w:val="24"/>
              </w:rPr>
              <w:t xml:space="preserve"> </w:t>
            </w:r>
            <w:r>
              <w:rPr>
                <w:b/>
                <w:w w:val="110"/>
                <w:sz w:val="24"/>
              </w:rPr>
              <w:t>of</w:t>
            </w:r>
            <w:r>
              <w:rPr>
                <w:b/>
                <w:spacing w:val="-6"/>
                <w:w w:val="110"/>
                <w:sz w:val="24"/>
              </w:rPr>
              <w:t xml:space="preserve"> </w:t>
            </w:r>
            <w:r>
              <w:rPr>
                <w:b/>
                <w:w w:val="110"/>
                <w:sz w:val="24"/>
              </w:rPr>
              <w:t>the</w:t>
            </w:r>
            <w:r>
              <w:rPr>
                <w:b/>
                <w:spacing w:val="-7"/>
                <w:w w:val="110"/>
                <w:sz w:val="24"/>
              </w:rPr>
              <w:t xml:space="preserve"> </w:t>
            </w:r>
            <w:r>
              <w:rPr>
                <w:b/>
                <w:w w:val="110"/>
                <w:sz w:val="24"/>
              </w:rPr>
              <w:t>Programme:</w:t>
            </w:r>
            <w:r>
              <w:rPr>
                <w:b/>
                <w:spacing w:val="-8"/>
                <w:w w:val="110"/>
                <w:sz w:val="24"/>
              </w:rPr>
              <w:t xml:space="preserve"> </w:t>
            </w:r>
            <w:r>
              <w:rPr>
                <w:b/>
                <w:w w:val="110"/>
                <w:sz w:val="24"/>
              </w:rPr>
              <w:t>Bachelor</w:t>
            </w:r>
            <w:r>
              <w:rPr>
                <w:b/>
                <w:spacing w:val="-4"/>
                <w:w w:val="110"/>
                <w:sz w:val="24"/>
              </w:rPr>
              <w:t xml:space="preserve"> </w:t>
            </w:r>
            <w:r>
              <w:rPr>
                <w:b/>
                <w:w w:val="110"/>
                <w:sz w:val="24"/>
              </w:rPr>
              <w:t>of</w:t>
            </w:r>
            <w:r>
              <w:rPr>
                <w:b/>
                <w:spacing w:val="-6"/>
                <w:w w:val="110"/>
                <w:sz w:val="24"/>
              </w:rPr>
              <w:t xml:space="preserve"> </w:t>
            </w:r>
            <w:r>
              <w:rPr>
                <w:b/>
                <w:w w:val="110"/>
                <w:sz w:val="24"/>
              </w:rPr>
              <w:t>Business</w:t>
            </w:r>
            <w:r>
              <w:rPr>
                <w:b/>
                <w:spacing w:val="-7"/>
                <w:w w:val="110"/>
                <w:sz w:val="24"/>
              </w:rPr>
              <w:t xml:space="preserve"> </w:t>
            </w:r>
            <w:r>
              <w:rPr>
                <w:b/>
                <w:w w:val="110"/>
                <w:sz w:val="24"/>
              </w:rPr>
              <w:t>Administration</w:t>
            </w:r>
            <w:r>
              <w:rPr>
                <w:b/>
                <w:spacing w:val="-7"/>
                <w:w w:val="110"/>
                <w:sz w:val="24"/>
              </w:rPr>
              <w:t xml:space="preserve"> </w:t>
            </w:r>
            <w:r>
              <w:rPr>
                <w:b/>
                <w:w w:val="110"/>
                <w:sz w:val="24"/>
              </w:rPr>
              <w:t>B.B.A</w:t>
            </w:r>
            <w:r>
              <w:rPr>
                <w:b/>
                <w:spacing w:val="-6"/>
                <w:w w:val="110"/>
                <w:sz w:val="24"/>
              </w:rPr>
              <w:t xml:space="preserve"> </w:t>
            </w:r>
            <w:r>
              <w:rPr>
                <w:b/>
                <w:w w:val="110"/>
                <w:sz w:val="24"/>
              </w:rPr>
              <w:t>(Regular) Paper: BBA- 4.4</w:t>
            </w:r>
          </w:p>
          <w:p w14:paraId="71598A34">
            <w:pPr>
              <w:pStyle w:val="9"/>
              <w:spacing w:line="260" w:lineRule="exact"/>
              <w:ind w:left="7"/>
              <w:jc w:val="center"/>
              <w:rPr>
                <w:b/>
                <w:sz w:val="24"/>
              </w:rPr>
            </w:pPr>
            <w:r>
              <w:rPr>
                <w:b/>
                <w:w w:val="115"/>
                <w:sz w:val="24"/>
              </w:rPr>
              <w:t>Name</w:t>
            </w:r>
            <w:r>
              <w:rPr>
                <w:b/>
                <w:spacing w:val="8"/>
                <w:w w:val="115"/>
                <w:sz w:val="24"/>
              </w:rPr>
              <w:t xml:space="preserve"> </w:t>
            </w:r>
            <w:r>
              <w:rPr>
                <w:b/>
                <w:w w:val="115"/>
                <w:sz w:val="24"/>
              </w:rPr>
              <w:t>of the</w:t>
            </w:r>
            <w:r>
              <w:rPr>
                <w:b/>
                <w:spacing w:val="4"/>
                <w:w w:val="115"/>
                <w:sz w:val="24"/>
              </w:rPr>
              <w:t xml:space="preserve"> </w:t>
            </w:r>
            <w:r>
              <w:rPr>
                <w:b/>
                <w:w w:val="115"/>
                <w:sz w:val="24"/>
              </w:rPr>
              <w:t>Course:</w:t>
            </w:r>
            <w:r>
              <w:rPr>
                <w:b/>
                <w:spacing w:val="5"/>
                <w:w w:val="115"/>
                <w:sz w:val="24"/>
              </w:rPr>
              <w:t xml:space="preserve"> </w:t>
            </w:r>
            <w:r>
              <w:rPr>
                <w:b/>
                <w:w w:val="115"/>
                <w:sz w:val="24"/>
              </w:rPr>
              <w:t>HUMAN</w:t>
            </w:r>
            <w:r>
              <w:rPr>
                <w:b/>
                <w:spacing w:val="8"/>
                <w:w w:val="115"/>
                <w:sz w:val="24"/>
              </w:rPr>
              <w:t xml:space="preserve"> </w:t>
            </w:r>
            <w:r>
              <w:rPr>
                <w:b/>
                <w:w w:val="115"/>
                <w:sz w:val="24"/>
              </w:rPr>
              <w:t>RESOURCE</w:t>
            </w:r>
            <w:r>
              <w:rPr>
                <w:b/>
                <w:spacing w:val="1"/>
                <w:w w:val="115"/>
                <w:sz w:val="24"/>
              </w:rPr>
              <w:t xml:space="preserve"> </w:t>
            </w:r>
            <w:r>
              <w:rPr>
                <w:b/>
                <w:spacing w:val="-2"/>
                <w:w w:val="115"/>
                <w:sz w:val="24"/>
              </w:rPr>
              <w:t>MANAGEMENT</w:t>
            </w:r>
          </w:p>
        </w:tc>
      </w:tr>
      <w:tr w14:paraId="0F1D7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977" w:type="dxa"/>
            <w:shd w:val="clear" w:color="auto" w:fill="92D050"/>
          </w:tcPr>
          <w:p w14:paraId="68C2427C">
            <w:pPr>
              <w:pStyle w:val="9"/>
              <w:spacing w:before="59"/>
              <w:ind w:left="22" w:right="5"/>
              <w:jc w:val="center"/>
              <w:rPr>
                <w:b/>
                <w:sz w:val="24"/>
              </w:rPr>
            </w:pPr>
            <w:r>
              <w:rPr>
                <w:b/>
                <w:w w:val="115"/>
                <w:sz w:val="24"/>
              </w:rPr>
              <w:t>Course</w:t>
            </w:r>
            <w:r>
              <w:rPr>
                <w:b/>
                <w:spacing w:val="-15"/>
                <w:w w:val="115"/>
                <w:sz w:val="24"/>
              </w:rPr>
              <w:t xml:space="preserve"> </w:t>
            </w:r>
            <w:r>
              <w:rPr>
                <w:b/>
                <w:spacing w:val="-2"/>
                <w:w w:val="115"/>
                <w:sz w:val="24"/>
              </w:rPr>
              <w:t>Credits</w:t>
            </w:r>
          </w:p>
        </w:tc>
        <w:tc>
          <w:tcPr>
            <w:tcW w:w="3683" w:type="dxa"/>
            <w:shd w:val="clear" w:color="auto" w:fill="92D050"/>
          </w:tcPr>
          <w:p w14:paraId="5ECDD8AC">
            <w:pPr>
              <w:pStyle w:val="9"/>
              <w:spacing w:before="59"/>
              <w:ind w:left="27" w:right="16"/>
              <w:jc w:val="center"/>
              <w:rPr>
                <w:b/>
                <w:sz w:val="24"/>
              </w:rPr>
            </w:pPr>
            <w:r>
              <w:rPr>
                <w:b/>
                <w:w w:val="110"/>
                <w:sz w:val="24"/>
              </w:rPr>
              <w:t>No.</w:t>
            </w:r>
            <w:r>
              <w:rPr>
                <w:b/>
                <w:spacing w:val="17"/>
                <w:w w:val="110"/>
                <w:sz w:val="24"/>
              </w:rPr>
              <w:t xml:space="preserve"> </w:t>
            </w:r>
            <w:r>
              <w:rPr>
                <w:b/>
                <w:w w:val="110"/>
                <w:sz w:val="24"/>
              </w:rPr>
              <w:t>of</w:t>
            </w:r>
            <w:r>
              <w:rPr>
                <w:b/>
                <w:spacing w:val="16"/>
                <w:w w:val="110"/>
                <w:sz w:val="24"/>
              </w:rPr>
              <w:t xml:space="preserve"> </w:t>
            </w:r>
            <w:r>
              <w:rPr>
                <w:b/>
                <w:w w:val="110"/>
                <w:sz w:val="24"/>
              </w:rPr>
              <w:t>Hours</w:t>
            </w:r>
            <w:r>
              <w:rPr>
                <w:b/>
                <w:spacing w:val="15"/>
                <w:w w:val="110"/>
                <w:sz w:val="24"/>
              </w:rPr>
              <w:t xml:space="preserve"> </w:t>
            </w:r>
            <w:r>
              <w:rPr>
                <w:b/>
                <w:w w:val="110"/>
                <w:sz w:val="24"/>
              </w:rPr>
              <w:t>Per</w:t>
            </w:r>
            <w:r>
              <w:rPr>
                <w:b/>
                <w:spacing w:val="18"/>
                <w:w w:val="110"/>
                <w:sz w:val="24"/>
              </w:rPr>
              <w:t xml:space="preserve"> </w:t>
            </w:r>
            <w:r>
              <w:rPr>
                <w:b/>
                <w:spacing w:val="-4"/>
                <w:w w:val="110"/>
                <w:sz w:val="24"/>
              </w:rPr>
              <w:t>Week</w:t>
            </w:r>
          </w:p>
        </w:tc>
        <w:tc>
          <w:tcPr>
            <w:tcW w:w="3808" w:type="dxa"/>
            <w:shd w:val="clear" w:color="auto" w:fill="92D050"/>
          </w:tcPr>
          <w:p w14:paraId="17A38B9A">
            <w:pPr>
              <w:pStyle w:val="9"/>
              <w:spacing w:before="59"/>
              <w:ind w:left="15"/>
              <w:jc w:val="center"/>
              <w:rPr>
                <w:b/>
                <w:sz w:val="24"/>
              </w:rPr>
            </w:pPr>
            <w:r>
              <w:rPr>
                <w:b/>
                <w:w w:val="110"/>
                <w:sz w:val="24"/>
              </w:rPr>
              <w:t>Total</w:t>
            </w:r>
            <w:r>
              <w:rPr>
                <w:b/>
                <w:spacing w:val="27"/>
                <w:w w:val="110"/>
                <w:sz w:val="24"/>
              </w:rPr>
              <w:t xml:space="preserve"> </w:t>
            </w:r>
            <w:r>
              <w:rPr>
                <w:b/>
                <w:w w:val="110"/>
                <w:sz w:val="24"/>
              </w:rPr>
              <w:t>No.</w:t>
            </w:r>
            <w:r>
              <w:rPr>
                <w:b/>
                <w:spacing w:val="22"/>
                <w:w w:val="110"/>
                <w:sz w:val="24"/>
              </w:rPr>
              <w:t xml:space="preserve"> </w:t>
            </w:r>
            <w:r>
              <w:rPr>
                <w:b/>
                <w:w w:val="110"/>
                <w:sz w:val="24"/>
              </w:rPr>
              <w:t>of</w:t>
            </w:r>
            <w:r>
              <w:rPr>
                <w:b/>
                <w:spacing w:val="27"/>
                <w:w w:val="110"/>
                <w:sz w:val="24"/>
              </w:rPr>
              <w:t xml:space="preserve"> </w:t>
            </w:r>
            <w:r>
              <w:rPr>
                <w:b/>
                <w:w w:val="110"/>
                <w:sz w:val="24"/>
              </w:rPr>
              <w:t>Teaching</w:t>
            </w:r>
            <w:r>
              <w:rPr>
                <w:b/>
                <w:spacing w:val="29"/>
                <w:w w:val="110"/>
                <w:sz w:val="24"/>
              </w:rPr>
              <w:t xml:space="preserve"> </w:t>
            </w:r>
            <w:r>
              <w:rPr>
                <w:b/>
                <w:spacing w:val="-4"/>
                <w:w w:val="110"/>
                <w:sz w:val="24"/>
              </w:rPr>
              <w:t>Hours</w:t>
            </w:r>
          </w:p>
        </w:tc>
      </w:tr>
      <w:tr w14:paraId="1F559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977" w:type="dxa"/>
            <w:shd w:val="clear" w:color="auto" w:fill="92D050"/>
          </w:tcPr>
          <w:p w14:paraId="746AA38C">
            <w:pPr>
              <w:pStyle w:val="9"/>
              <w:spacing w:before="64"/>
              <w:ind w:left="22"/>
              <w:jc w:val="center"/>
              <w:rPr>
                <w:b/>
                <w:sz w:val="24"/>
              </w:rPr>
            </w:pPr>
            <w:r>
              <w:rPr>
                <w:b/>
                <w:spacing w:val="-10"/>
                <w:w w:val="110"/>
                <w:sz w:val="24"/>
              </w:rPr>
              <w:t>3</w:t>
            </w:r>
          </w:p>
        </w:tc>
        <w:tc>
          <w:tcPr>
            <w:tcW w:w="3683" w:type="dxa"/>
            <w:shd w:val="clear" w:color="auto" w:fill="92D050"/>
          </w:tcPr>
          <w:p w14:paraId="7587BD99">
            <w:pPr>
              <w:pStyle w:val="9"/>
              <w:spacing w:before="64"/>
              <w:ind w:left="27"/>
              <w:jc w:val="center"/>
              <w:rPr>
                <w:b/>
                <w:sz w:val="24"/>
              </w:rPr>
            </w:pPr>
            <w:r>
              <w:rPr>
                <w:b/>
                <w:spacing w:val="-10"/>
                <w:w w:val="110"/>
                <w:sz w:val="24"/>
              </w:rPr>
              <w:t>4</w:t>
            </w:r>
          </w:p>
        </w:tc>
        <w:tc>
          <w:tcPr>
            <w:tcW w:w="3808" w:type="dxa"/>
            <w:shd w:val="clear" w:color="auto" w:fill="92D050"/>
          </w:tcPr>
          <w:p w14:paraId="28FF1417">
            <w:pPr>
              <w:pStyle w:val="9"/>
              <w:spacing w:before="64"/>
              <w:ind w:left="15" w:right="1"/>
              <w:jc w:val="center"/>
              <w:rPr>
                <w:b/>
                <w:sz w:val="24"/>
              </w:rPr>
            </w:pPr>
            <w:r>
              <w:rPr>
                <w:b/>
                <w:spacing w:val="-5"/>
                <w:w w:val="110"/>
                <w:sz w:val="24"/>
              </w:rPr>
              <w:t>60</w:t>
            </w:r>
          </w:p>
        </w:tc>
      </w:tr>
      <w:tr w14:paraId="6C2ED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468" w:type="dxa"/>
            <w:gridSpan w:val="3"/>
          </w:tcPr>
          <w:p w14:paraId="4D78B90F">
            <w:pPr>
              <w:pStyle w:val="9"/>
              <w:spacing w:line="279" w:lineRule="exact"/>
              <w:ind w:left="6"/>
              <w:jc w:val="center"/>
              <w:rPr>
                <w:b/>
                <w:sz w:val="24"/>
              </w:rPr>
            </w:pPr>
            <w:r>
              <w:rPr>
                <w:b/>
                <w:spacing w:val="-2"/>
                <w:w w:val="115"/>
                <w:sz w:val="24"/>
              </w:rPr>
              <w:t>PEDAGOGY:</w:t>
            </w:r>
          </w:p>
          <w:p w14:paraId="46F20519">
            <w:pPr>
              <w:pStyle w:val="9"/>
              <w:spacing w:line="280" w:lineRule="atLeast"/>
              <w:rPr>
                <w:sz w:val="24"/>
              </w:rPr>
            </w:pPr>
            <w:r>
              <w:rPr>
                <w:w w:val="110"/>
                <w:sz w:val="24"/>
              </w:rPr>
              <w:t>Classroom</w:t>
            </w:r>
            <w:r>
              <w:rPr>
                <w:spacing w:val="80"/>
                <w:w w:val="110"/>
                <w:sz w:val="24"/>
              </w:rPr>
              <w:t xml:space="preserve"> </w:t>
            </w:r>
            <w:r>
              <w:rPr>
                <w:w w:val="110"/>
                <w:sz w:val="24"/>
              </w:rPr>
              <w:t>Lectures,</w:t>
            </w:r>
            <w:r>
              <w:rPr>
                <w:spacing w:val="80"/>
                <w:w w:val="110"/>
                <w:sz w:val="24"/>
              </w:rPr>
              <w:t xml:space="preserve"> </w:t>
            </w:r>
            <w:r>
              <w:rPr>
                <w:w w:val="110"/>
                <w:sz w:val="24"/>
              </w:rPr>
              <w:t>Group</w:t>
            </w:r>
            <w:r>
              <w:rPr>
                <w:spacing w:val="80"/>
                <w:w w:val="110"/>
                <w:sz w:val="24"/>
              </w:rPr>
              <w:t xml:space="preserve"> </w:t>
            </w:r>
            <w:r>
              <w:rPr>
                <w:w w:val="110"/>
                <w:sz w:val="24"/>
              </w:rPr>
              <w:t>Discussions,</w:t>
            </w:r>
            <w:r>
              <w:rPr>
                <w:spacing w:val="80"/>
                <w:w w:val="110"/>
                <w:sz w:val="24"/>
              </w:rPr>
              <w:t xml:space="preserve"> </w:t>
            </w:r>
            <w:r>
              <w:rPr>
                <w:w w:val="110"/>
                <w:sz w:val="24"/>
              </w:rPr>
              <w:t>Case</w:t>
            </w:r>
            <w:r>
              <w:rPr>
                <w:spacing w:val="80"/>
                <w:w w:val="110"/>
                <w:sz w:val="24"/>
              </w:rPr>
              <w:t xml:space="preserve"> </w:t>
            </w:r>
            <w:r>
              <w:rPr>
                <w:w w:val="110"/>
                <w:sz w:val="24"/>
              </w:rPr>
              <w:t>Studies</w:t>
            </w:r>
            <w:r>
              <w:rPr>
                <w:spacing w:val="80"/>
                <w:w w:val="110"/>
                <w:sz w:val="24"/>
              </w:rPr>
              <w:t xml:space="preserve"> </w:t>
            </w:r>
            <w:r>
              <w:rPr>
                <w:w w:val="110"/>
                <w:sz w:val="24"/>
              </w:rPr>
              <w:t>(Indian</w:t>
            </w:r>
            <w:r>
              <w:rPr>
                <w:spacing w:val="80"/>
                <w:w w:val="110"/>
                <w:sz w:val="24"/>
              </w:rPr>
              <w:t xml:space="preserve"> </w:t>
            </w:r>
            <w:r>
              <w:rPr>
                <w:w w:val="110"/>
                <w:sz w:val="24"/>
              </w:rPr>
              <w:t>Examples),</w:t>
            </w:r>
            <w:r>
              <w:rPr>
                <w:spacing w:val="80"/>
                <w:w w:val="110"/>
                <w:sz w:val="24"/>
              </w:rPr>
              <w:t xml:space="preserve"> </w:t>
            </w:r>
            <w:r>
              <w:rPr>
                <w:w w:val="110"/>
                <w:sz w:val="24"/>
              </w:rPr>
              <w:t>Blackboard Teaching, Q&amp;A Sessions</w:t>
            </w:r>
          </w:p>
        </w:tc>
      </w:tr>
      <w:tr w14:paraId="1FD20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trPr>
        <w:tc>
          <w:tcPr>
            <w:tcW w:w="10468" w:type="dxa"/>
            <w:gridSpan w:val="3"/>
          </w:tcPr>
          <w:p w14:paraId="2BC46F28">
            <w:pPr>
              <w:pStyle w:val="9"/>
              <w:spacing w:line="279" w:lineRule="exact"/>
              <w:ind w:left="12"/>
              <w:jc w:val="center"/>
              <w:rPr>
                <w:b/>
                <w:sz w:val="24"/>
              </w:rPr>
            </w:pPr>
            <w:r>
              <w:rPr>
                <w:b/>
                <w:w w:val="120"/>
                <w:sz w:val="24"/>
              </w:rPr>
              <w:t>COURSE</w:t>
            </w:r>
            <w:r>
              <w:rPr>
                <w:b/>
                <w:spacing w:val="7"/>
                <w:w w:val="120"/>
                <w:sz w:val="24"/>
              </w:rPr>
              <w:t xml:space="preserve"> </w:t>
            </w:r>
            <w:r>
              <w:rPr>
                <w:b/>
                <w:spacing w:val="-2"/>
                <w:w w:val="120"/>
                <w:sz w:val="24"/>
              </w:rPr>
              <w:t>OBJECTIVES:</w:t>
            </w:r>
          </w:p>
          <w:p w14:paraId="17C5F72D">
            <w:pPr>
              <w:pStyle w:val="9"/>
              <w:numPr>
                <w:ilvl w:val="0"/>
                <w:numId w:val="27"/>
              </w:numPr>
              <w:tabs>
                <w:tab w:val="left" w:pos="830"/>
              </w:tabs>
              <w:spacing w:before="3" w:after="0" w:line="240" w:lineRule="auto"/>
              <w:ind w:left="830" w:right="0" w:hanging="360"/>
              <w:jc w:val="left"/>
              <w:rPr>
                <w:sz w:val="24"/>
              </w:rPr>
            </w:pPr>
            <w:r>
              <w:rPr>
                <w:w w:val="110"/>
                <w:sz w:val="24"/>
              </w:rPr>
              <w:t>To</w:t>
            </w:r>
            <w:r>
              <w:rPr>
                <w:spacing w:val="24"/>
                <w:w w:val="110"/>
                <w:sz w:val="24"/>
              </w:rPr>
              <w:t xml:space="preserve"> </w:t>
            </w:r>
            <w:r>
              <w:rPr>
                <w:w w:val="110"/>
                <w:sz w:val="24"/>
              </w:rPr>
              <w:t>understand</w:t>
            </w:r>
            <w:r>
              <w:rPr>
                <w:spacing w:val="30"/>
                <w:w w:val="110"/>
                <w:sz w:val="24"/>
              </w:rPr>
              <w:t xml:space="preserve"> </w:t>
            </w:r>
            <w:r>
              <w:rPr>
                <w:w w:val="110"/>
                <w:sz w:val="24"/>
              </w:rPr>
              <w:t>traditional</w:t>
            </w:r>
            <w:r>
              <w:rPr>
                <w:spacing w:val="23"/>
                <w:w w:val="110"/>
                <w:sz w:val="24"/>
              </w:rPr>
              <w:t xml:space="preserve"> </w:t>
            </w:r>
            <w:r>
              <w:rPr>
                <w:w w:val="110"/>
                <w:sz w:val="24"/>
              </w:rPr>
              <w:t>and</w:t>
            </w:r>
            <w:r>
              <w:rPr>
                <w:spacing w:val="24"/>
                <w:w w:val="110"/>
                <w:sz w:val="24"/>
              </w:rPr>
              <w:t xml:space="preserve"> </w:t>
            </w:r>
            <w:r>
              <w:rPr>
                <w:w w:val="110"/>
                <w:sz w:val="24"/>
              </w:rPr>
              <w:t>modern</w:t>
            </w:r>
            <w:r>
              <w:rPr>
                <w:spacing w:val="28"/>
                <w:w w:val="110"/>
                <w:sz w:val="24"/>
              </w:rPr>
              <w:t xml:space="preserve"> </w:t>
            </w:r>
            <w:r>
              <w:rPr>
                <w:w w:val="110"/>
                <w:sz w:val="24"/>
              </w:rPr>
              <w:t>HR</w:t>
            </w:r>
            <w:r>
              <w:rPr>
                <w:spacing w:val="20"/>
                <w:w w:val="110"/>
                <w:sz w:val="24"/>
              </w:rPr>
              <w:t xml:space="preserve"> </w:t>
            </w:r>
            <w:r>
              <w:rPr>
                <w:w w:val="110"/>
                <w:sz w:val="24"/>
              </w:rPr>
              <w:t>practices</w:t>
            </w:r>
            <w:r>
              <w:rPr>
                <w:spacing w:val="28"/>
                <w:w w:val="110"/>
                <w:sz w:val="24"/>
              </w:rPr>
              <w:t xml:space="preserve"> </w:t>
            </w:r>
            <w:r>
              <w:rPr>
                <w:w w:val="110"/>
                <w:sz w:val="24"/>
              </w:rPr>
              <w:t>in</w:t>
            </w:r>
            <w:r>
              <w:rPr>
                <w:spacing w:val="23"/>
                <w:w w:val="110"/>
                <w:sz w:val="24"/>
              </w:rPr>
              <w:t xml:space="preserve"> </w:t>
            </w:r>
            <w:r>
              <w:rPr>
                <w:spacing w:val="-2"/>
                <w:w w:val="110"/>
                <w:sz w:val="24"/>
              </w:rPr>
              <w:t>organizations</w:t>
            </w:r>
          </w:p>
          <w:p w14:paraId="711F690B">
            <w:pPr>
              <w:pStyle w:val="9"/>
              <w:numPr>
                <w:ilvl w:val="0"/>
                <w:numId w:val="27"/>
              </w:numPr>
              <w:tabs>
                <w:tab w:val="left" w:pos="830"/>
              </w:tabs>
              <w:spacing w:before="3" w:after="0" w:line="240" w:lineRule="auto"/>
              <w:ind w:left="830" w:right="0" w:hanging="360"/>
              <w:jc w:val="left"/>
              <w:rPr>
                <w:sz w:val="24"/>
              </w:rPr>
            </w:pPr>
            <w:r>
              <w:rPr>
                <w:w w:val="110"/>
                <w:sz w:val="24"/>
              </w:rPr>
              <w:t>To</w:t>
            </w:r>
            <w:r>
              <w:rPr>
                <w:spacing w:val="15"/>
                <w:w w:val="110"/>
                <w:sz w:val="24"/>
              </w:rPr>
              <w:t xml:space="preserve"> </w:t>
            </w:r>
            <w:r>
              <w:rPr>
                <w:w w:val="110"/>
                <w:sz w:val="24"/>
              </w:rPr>
              <w:t>analyze</w:t>
            </w:r>
            <w:r>
              <w:rPr>
                <w:spacing w:val="19"/>
                <w:w w:val="110"/>
                <w:sz w:val="24"/>
              </w:rPr>
              <w:t xml:space="preserve"> </w:t>
            </w:r>
            <w:r>
              <w:rPr>
                <w:w w:val="110"/>
                <w:sz w:val="24"/>
              </w:rPr>
              <w:t>the</w:t>
            </w:r>
            <w:r>
              <w:rPr>
                <w:spacing w:val="17"/>
                <w:w w:val="110"/>
                <w:sz w:val="24"/>
              </w:rPr>
              <w:t xml:space="preserve"> </w:t>
            </w:r>
            <w:r>
              <w:rPr>
                <w:w w:val="110"/>
                <w:sz w:val="24"/>
              </w:rPr>
              <w:t>role</w:t>
            </w:r>
            <w:r>
              <w:rPr>
                <w:spacing w:val="18"/>
                <w:w w:val="110"/>
                <w:sz w:val="24"/>
              </w:rPr>
              <w:t xml:space="preserve"> </w:t>
            </w:r>
            <w:r>
              <w:rPr>
                <w:w w:val="110"/>
                <w:sz w:val="24"/>
              </w:rPr>
              <w:t>of</w:t>
            </w:r>
            <w:r>
              <w:rPr>
                <w:spacing w:val="17"/>
                <w:w w:val="110"/>
                <w:sz w:val="24"/>
              </w:rPr>
              <w:t xml:space="preserve"> </w:t>
            </w:r>
            <w:r>
              <w:rPr>
                <w:w w:val="110"/>
                <w:sz w:val="24"/>
              </w:rPr>
              <w:t>HR</w:t>
            </w:r>
            <w:r>
              <w:rPr>
                <w:spacing w:val="17"/>
                <w:w w:val="110"/>
                <w:sz w:val="24"/>
              </w:rPr>
              <w:t xml:space="preserve"> </w:t>
            </w:r>
            <w:r>
              <w:rPr>
                <w:w w:val="110"/>
                <w:sz w:val="24"/>
              </w:rPr>
              <w:t>in</w:t>
            </w:r>
            <w:r>
              <w:rPr>
                <w:spacing w:val="18"/>
                <w:w w:val="110"/>
                <w:sz w:val="24"/>
              </w:rPr>
              <w:t xml:space="preserve"> </w:t>
            </w:r>
            <w:r>
              <w:rPr>
                <w:w w:val="110"/>
                <w:sz w:val="24"/>
              </w:rPr>
              <w:t>employee</w:t>
            </w:r>
            <w:r>
              <w:rPr>
                <w:spacing w:val="18"/>
                <w:w w:val="110"/>
                <w:sz w:val="24"/>
              </w:rPr>
              <w:t xml:space="preserve"> </w:t>
            </w:r>
            <w:r>
              <w:rPr>
                <w:w w:val="110"/>
                <w:sz w:val="24"/>
              </w:rPr>
              <w:t>management</w:t>
            </w:r>
            <w:r>
              <w:rPr>
                <w:spacing w:val="19"/>
                <w:w w:val="110"/>
                <w:sz w:val="24"/>
              </w:rPr>
              <w:t xml:space="preserve"> </w:t>
            </w:r>
            <w:r>
              <w:rPr>
                <w:w w:val="110"/>
                <w:sz w:val="24"/>
              </w:rPr>
              <w:t>and</w:t>
            </w:r>
            <w:r>
              <w:rPr>
                <w:spacing w:val="20"/>
                <w:w w:val="110"/>
                <w:sz w:val="24"/>
              </w:rPr>
              <w:t xml:space="preserve"> </w:t>
            </w:r>
            <w:r>
              <w:rPr>
                <w:w w:val="110"/>
                <w:sz w:val="24"/>
              </w:rPr>
              <w:t>organizational</w:t>
            </w:r>
            <w:r>
              <w:rPr>
                <w:spacing w:val="18"/>
                <w:w w:val="110"/>
                <w:sz w:val="24"/>
              </w:rPr>
              <w:t xml:space="preserve"> </w:t>
            </w:r>
            <w:r>
              <w:rPr>
                <w:spacing w:val="-2"/>
                <w:w w:val="110"/>
                <w:sz w:val="24"/>
              </w:rPr>
              <w:t>growth</w:t>
            </w:r>
          </w:p>
        </w:tc>
      </w:tr>
      <w:tr w14:paraId="4DD72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9" w:hRule="atLeast"/>
        </w:trPr>
        <w:tc>
          <w:tcPr>
            <w:tcW w:w="10468" w:type="dxa"/>
            <w:gridSpan w:val="3"/>
          </w:tcPr>
          <w:p w14:paraId="4055F0AC">
            <w:pPr>
              <w:pStyle w:val="9"/>
              <w:spacing w:line="277" w:lineRule="exact"/>
              <w:ind w:left="16"/>
              <w:jc w:val="center"/>
              <w:rPr>
                <w:b/>
                <w:sz w:val="24"/>
              </w:rPr>
            </w:pPr>
            <w:r>
              <w:rPr>
                <w:b/>
                <w:w w:val="120"/>
                <w:sz w:val="24"/>
              </w:rPr>
              <w:t>COURSE</w:t>
            </w:r>
            <w:r>
              <w:rPr>
                <w:b/>
                <w:spacing w:val="7"/>
                <w:w w:val="120"/>
                <w:sz w:val="24"/>
              </w:rPr>
              <w:t xml:space="preserve"> </w:t>
            </w:r>
            <w:r>
              <w:rPr>
                <w:b/>
                <w:spacing w:val="-2"/>
                <w:w w:val="120"/>
                <w:sz w:val="24"/>
              </w:rPr>
              <w:t>OUTCOMES:</w:t>
            </w:r>
          </w:p>
          <w:p w14:paraId="1DAE1FAF">
            <w:pPr>
              <w:pStyle w:val="9"/>
              <w:spacing w:line="280" w:lineRule="exact"/>
              <w:rPr>
                <w:b/>
                <w:i/>
                <w:sz w:val="24"/>
              </w:rPr>
            </w:pPr>
            <w:r>
              <w:rPr>
                <w:b/>
                <w:i/>
                <w:color w:val="404040"/>
                <w:w w:val="115"/>
                <w:sz w:val="24"/>
              </w:rPr>
              <w:t>Upon</w:t>
            </w:r>
            <w:r>
              <w:rPr>
                <w:b/>
                <w:i/>
                <w:color w:val="404040"/>
                <w:spacing w:val="18"/>
                <w:w w:val="115"/>
                <w:sz w:val="24"/>
              </w:rPr>
              <w:t xml:space="preserve"> </w:t>
            </w:r>
            <w:r>
              <w:rPr>
                <w:b/>
                <w:i/>
                <w:color w:val="404040"/>
                <w:w w:val="115"/>
                <w:sz w:val="24"/>
              </w:rPr>
              <w:t>successful</w:t>
            </w:r>
            <w:r>
              <w:rPr>
                <w:b/>
                <w:i/>
                <w:color w:val="404040"/>
                <w:spacing w:val="23"/>
                <w:w w:val="115"/>
                <w:sz w:val="24"/>
              </w:rPr>
              <w:t xml:space="preserve"> </w:t>
            </w:r>
            <w:r>
              <w:rPr>
                <w:b/>
                <w:i/>
                <w:color w:val="404040"/>
                <w:w w:val="115"/>
                <w:sz w:val="24"/>
              </w:rPr>
              <w:t>completion</w:t>
            </w:r>
            <w:r>
              <w:rPr>
                <w:b/>
                <w:i/>
                <w:color w:val="404040"/>
                <w:spacing w:val="25"/>
                <w:w w:val="115"/>
                <w:sz w:val="24"/>
              </w:rPr>
              <w:t xml:space="preserve"> </w:t>
            </w:r>
            <w:r>
              <w:rPr>
                <w:b/>
                <w:i/>
                <w:color w:val="404040"/>
                <w:w w:val="115"/>
                <w:sz w:val="24"/>
              </w:rPr>
              <w:t>of</w:t>
            </w:r>
            <w:r>
              <w:rPr>
                <w:b/>
                <w:i/>
                <w:color w:val="404040"/>
                <w:spacing w:val="19"/>
                <w:w w:val="115"/>
                <w:sz w:val="24"/>
              </w:rPr>
              <w:t xml:space="preserve"> </w:t>
            </w:r>
            <w:r>
              <w:rPr>
                <w:b/>
                <w:i/>
                <w:color w:val="404040"/>
                <w:w w:val="115"/>
                <w:sz w:val="24"/>
              </w:rPr>
              <w:t>the</w:t>
            </w:r>
            <w:r>
              <w:rPr>
                <w:b/>
                <w:i/>
                <w:color w:val="404040"/>
                <w:spacing w:val="14"/>
                <w:w w:val="115"/>
                <w:sz w:val="24"/>
              </w:rPr>
              <w:t xml:space="preserve"> </w:t>
            </w:r>
            <w:r>
              <w:rPr>
                <w:b/>
                <w:i/>
                <w:color w:val="404040"/>
                <w:w w:val="115"/>
                <w:sz w:val="24"/>
              </w:rPr>
              <w:t>course,</w:t>
            </w:r>
            <w:r>
              <w:rPr>
                <w:b/>
                <w:i/>
                <w:color w:val="404040"/>
                <w:spacing w:val="22"/>
                <w:w w:val="115"/>
                <w:sz w:val="24"/>
              </w:rPr>
              <w:t xml:space="preserve"> </w:t>
            </w:r>
            <w:r>
              <w:rPr>
                <w:b/>
                <w:i/>
                <w:color w:val="404040"/>
                <w:w w:val="115"/>
                <w:sz w:val="24"/>
              </w:rPr>
              <w:t>students</w:t>
            </w:r>
            <w:r>
              <w:rPr>
                <w:b/>
                <w:i/>
                <w:color w:val="404040"/>
                <w:spacing w:val="20"/>
                <w:w w:val="115"/>
                <w:sz w:val="24"/>
              </w:rPr>
              <w:t xml:space="preserve"> </w:t>
            </w:r>
            <w:r>
              <w:rPr>
                <w:b/>
                <w:i/>
                <w:color w:val="404040"/>
                <w:w w:val="115"/>
                <w:sz w:val="24"/>
              </w:rPr>
              <w:t>will</w:t>
            </w:r>
            <w:r>
              <w:rPr>
                <w:b/>
                <w:i/>
                <w:color w:val="404040"/>
                <w:spacing w:val="22"/>
                <w:w w:val="115"/>
                <w:sz w:val="24"/>
              </w:rPr>
              <w:t xml:space="preserve"> </w:t>
            </w:r>
            <w:r>
              <w:rPr>
                <w:b/>
                <w:i/>
                <w:color w:val="404040"/>
                <w:w w:val="115"/>
                <w:sz w:val="24"/>
              </w:rPr>
              <w:t>be</w:t>
            </w:r>
            <w:r>
              <w:rPr>
                <w:b/>
                <w:i/>
                <w:color w:val="404040"/>
                <w:spacing w:val="18"/>
                <w:w w:val="115"/>
                <w:sz w:val="24"/>
              </w:rPr>
              <w:t xml:space="preserve"> </w:t>
            </w:r>
            <w:r>
              <w:rPr>
                <w:b/>
                <w:i/>
                <w:color w:val="404040"/>
                <w:w w:val="115"/>
                <w:sz w:val="24"/>
              </w:rPr>
              <w:t>able</w:t>
            </w:r>
            <w:r>
              <w:rPr>
                <w:b/>
                <w:i/>
                <w:color w:val="404040"/>
                <w:spacing w:val="19"/>
                <w:w w:val="115"/>
                <w:sz w:val="24"/>
              </w:rPr>
              <w:t xml:space="preserve"> </w:t>
            </w:r>
            <w:r>
              <w:rPr>
                <w:b/>
                <w:i/>
                <w:color w:val="404040"/>
                <w:spacing w:val="-5"/>
                <w:w w:val="115"/>
                <w:sz w:val="24"/>
              </w:rPr>
              <w:t>to:</w:t>
            </w:r>
          </w:p>
          <w:p w14:paraId="6CFD087D">
            <w:pPr>
              <w:pStyle w:val="9"/>
              <w:numPr>
                <w:ilvl w:val="0"/>
                <w:numId w:val="28"/>
              </w:numPr>
              <w:tabs>
                <w:tab w:val="left" w:pos="830"/>
              </w:tabs>
              <w:spacing w:before="7" w:after="0" w:line="240" w:lineRule="auto"/>
              <w:ind w:left="830" w:right="0" w:hanging="360"/>
              <w:jc w:val="left"/>
              <w:rPr>
                <w:sz w:val="24"/>
              </w:rPr>
            </w:pPr>
            <w:r>
              <w:rPr>
                <w:b/>
                <w:color w:val="404040"/>
                <w:w w:val="110"/>
                <w:sz w:val="24"/>
              </w:rPr>
              <w:t>CO1:</w:t>
            </w:r>
            <w:r>
              <w:rPr>
                <w:b/>
                <w:color w:val="404040"/>
                <w:spacing w:val="26"/>
                <w:w w:val="110"/>
                <w:sz w:val="24"/>
              </w:rPr>
              <w:t xml:space="preserve"> </w:t>
            </w:r>
            <w:r>
              <w:rPr>
                <w:color w:val="404040"/>
                <w:w w:val="110"/>
                <w:sz w:val="24"/>
              </w:rPr>
              <w:t>Explain</w:t>
            </w:r>
            <w:r>
              <w:rPr>
                <w:color w:val="404040"/>
                <w:spacing w:val="36"/>
                <w:w w:val="110"/>
                <w:sz w:val="24"/>
              </w:rPr>
              <w:t xml:space="preserve"> </w:t>
            </w:r>
            <w:r>
              <w:rPr>
                <w:color w:val="404040"/>
                <w:w w:val="110"/>
                <w:sz w:val="24"/>
              </w:rPr>
              <w:t>core</w:t>
            </w:r>
            <w:r>
              <w:rPr>
                <w:color w:val="404040"/>
                <w:spacing w:val="27"/>
                <w:w w:val="110"/>
                <w:sz w:val="24"/>
              </w:rPr>
              <w:t xml:space="preserve"> </w:t>
            </w:r>
            <w:r>
              <w:rPr>
                <w:color w:val="404040"/>
                <w:w w:val="110"/>
                <w:sz w:val="24"/>
              </w:rPr>
              <w:t>HRM</w:t>
            </w:r>
            <w:r>
              <w:rPr>
                <w:color w:val="404040"/>
                <w:spacing w:val="32"/>
                <w:w w:val="110"/>
                <w:sz w:val="24"/>
              </w:rPr>
              <w:t xml:space="preserve"> </w:t>
            </w:r>
            <w:r>
              <w:rPr>
                <w:color w:val="404040"/>
                <w:w w:val="110"/>
                <w:sz w:val="24"/>
              </w:rPr>
              <w:t>functions</w:t>
            </w:r>
            <w:r>
              <w:rPr>
                <w:color w:val="404040"/>
                <w:spacing w:val="31"/>
                <w:w w:val="110"/>
                <w:sz w:val="24"/>
              </w:rPr>
              <w:t xml:space="preserve"> </w:t>
            </w:r>
            <w:r>
              <w:rPr>
                <w:color w:val="404040"/>
                <w:w w:val="110"/>
                <w:sz w:val="24"/>
              </w:rPr>
              <w:t>using</w:t>
            </w:r>
            <w:r>
              <w:rPr>
                <w:color w:val="404040"/>
                <w:spacing w:val="31"/>
                <w:w w:val="110"/>
                <w:sz w:val="24"/>
              </w:rPr>
              <w:t xml:space="preserve"> </w:t>
            </w:r>
            <w:r>
              <w:rPr>
                <w:color w:val="404040"/>
                <w:w w:val="110"/>
                <w:sz w:val="24"/>
              </w:rPr>
              <w:t>real-world</w:t>
            </w:r>
            <w:r>
              <w:rPr>
                <w:color w:val="404040"/>
                <w:spacing w:val="30"/>
                <w:w w:val="110"/>
                <w:sz w:val="24"/>
              </w:rPr>
              <w:t xml:space="preserve"> </w:t>
            </w:r>
            <w:r>
              <w:rPr>
                <w:color w:val="404040"/>
                <w:spacing w:val="-2"/>
                <w:w w:val="110"/>
                <w:sz w:val="24"/>
              </w:rPr>
              <w:t>examples</w:t>
            </w:r>
          </w:p>
          <w:p w14:paraId="7E50A55E">
            <w:pPr>
              <w:pStyle w:val="9"/>
              <w:numPr>
                <w:ilvl w:val="0"/>
                <w:numId w:val="28"/>
              </w:numPr>
              <w:tabs>
                <w:tab w:val="left" w:pos="830"/>
              </w:tabs>
              <w:spacing w:before="3" w:after="0" w:line="240" w:lineRule="auto"/>
              <w:ind w:left="830" w:right="0" w:hanging="360"/>
              <w:jc w:val="left"/>
              <w:rPr>
                <w:sz w:val="24"/>
              </w:rPr>
            </w:pPr>
            <w:r>
              <w:rPr>
                <w:b/>
                <w:color w:val="404040"/>
                <w:w w:val="110"/>
                <w:sz w:val="24"/>
              </w:rPr>
              <w:t>CO2:</w:t>
            </w:r>
            <w:r>
              <w:rPr>
                <w:b/>
                <w:color w:val="404040"/>
                <w:spacing w:val="26"/>
                <w:w w:val="110"/>
                <w:sz w:val="24"/>
              </w:rPr>
              <w:t xml:space="preserve"> </w:t>
            </w:r>
            <w:r>
              <w:rPr>
                <w:color w:val="404040"/>
                <w:w w:val="110"/>
                <w:sz w:val="24"/>
              </w:rPr>
              <w:t>Demonstrate</w:t>
            </w:r>
            <w:r>
              <w:rPr>
                <w:color w:val="404040"/>
                <w:spacing w:val="37"/>
                <w:w w:val="110"/>
                <w:sz w:val="24"/>
              </w:rPr>
              <w:t xml:space="preserve"> </w:t>
            </w:r>
            <w:r>
              <w:rPr>
                <w:color w:val="404040"/>
                <w:w w:val="110"/>
                <w:sz w:val="24"/>
              </w:rPr>
              <w:t>understanding</w:t>
            </w:r>
            <w:r>
              <w:rPr>
                <w:color w:val="404040"/>
                <w:spacing w:val="36"/>
                <w:w w:val="110"/>
                <w:sz w:val="24"/>
              </w:rPr>
              <w:t xml:space="preserve"> </w:t>
            </w:r>
            <w:r>
              <w:rPr>
                <w:color w:val="404040"/>
                <w:w w:val="110"/>
                <w:sz w:val="24"/>
              </w:rPr>
              <w:t>of</w:t>
            </w:r>
            <w:r>
              <w:rPr>
                <w:color w:val="404040"/>
                <w:spacing w:val="31"/>
                <w:w w:val="110"/>
                <w:sz w:val="24"/>
              </w:rPr>
              <w:t xml:space="preserve"> </w:t>
            </w:r>
            <w:r>
              <w:rPr>
                <w:color w:val="404040"/>
                <w:w w:val="110"/>
                <w:sz w:val="24"/>
              </w:rPr>
              <w:t>recruitment</w:t>
            </w:r>
            <w:r>
              <w:rPr>
                <w:color w:val="404040"/>
                <w:spacing w:val="27"/>
                <w:w w:val="110"/>
                <w:sz w:val="24"/>
              </w:rPr>
              <w:t xml:space="preserve"> </w:t>
            </w:r>
            <w:r>
              <w:rPr>
                <w:color w:val="404040"/>
                <w:w w:val="110"/>
                <w:sz w:val="24"/>
              </w:rPr>
              <w:t>and</w:t>
            </w:r>
            <w:r>
              <w:rPr>
                <w:color w:val="404040"/>
                <w:spacing w:val="31"/>
                <w:w w:val="110"/>
                <w:sz w:val="24"/>
              </w:rPr>
              <w:t xml:space="preserve"> </w:t>
            </w:r>
            <w:r>
              <w:rPr>
                <w:color w:val="404040"/>
                <w:w w:val="110"/>
                <w:sz w:val="24"/>
              </w:rPr>
              <w:t>selection</w:t>
            </w:r>
            <w:r>
              <w:rPr>
                <w:color w:val="404040"/>
                <w:spacing w:val="29"/>
                <w:w w:val="110"/>
                <w:sz w:val="24"/>
              </w:rPr>
              <w:t xml:space="preserve"> </w:t>
            </w:r>
            <w:r>
              <w:rPr>
                <w:color w:val="404040"/>
                <w:spacing w:val="-2"/>
                <w:w w:val="110"/>
                <w:sz w:val="24"/>
              </w:rPr>
              <w:t>processes</w:t>
            </w:r>
          </w:p>
          <w:p w14:paraId="21A038EE">
            <w:pPr>
              <w:pStyle w:val="9"/>
              <w:numPr>
                <w:ilvl w:val="0"/>
                <w:numId w:val="28"/>
              </w:numPr>
              <w:tabs>
                <w:tab w:val="left" w:pos="830"/>
              </w:tabs>
              <w:spacing w:before="4" w:after="0" w:line="294" w:lineRule="exact"/>
              <w:ind w:left="830" w:right="0" w:hanging="360"/>
              <w:jc w:val="left"/>
              <w:rPr>
                <w:sz w:val="24"/>
              </w:rPr>
            </w:pPr>
            <w:r>
              <w:rPr>
                <w:b/>
                <w:color w:val="404040"/>
                <w:w w:val="110"/>
                <w:sz w:val="24"/>
              </w:rPr>
              <w:t>CO3:</w:t>
            </w:r>
            <w:r>
              <w:rPr>
                <w:b/>
                <w:color w:val="404040"/>
                <w:spacing w:val="24"/>
                <w:w w:val="110"/>
                <w:sz w:val="24"/>
              </w:rPr>
              <w:t xml:space="preserve"> </w:t>
            </w:r>
            <w:r>
              <w:rPr>
                <w:color w:val="404040"/>
                <w:w w:val="110"/>
                <w:sz w:val="24"/>
              </w:rPr>
              <w:t>Describe</w:t>
            </w:r>
            <w:r>
              <w:rPr>
                <w:color w:val="404040"/>
                <w:spacing w:val="35"/>
                <w:w w:val="110"/>
                <w:sz w:val="24"/>
              </w:rPr>
              <w:t xml:space="preserve"> </w:t>
            </w:r>
            <w:r>
              <w:rPr>
                <w:color w:val="404040"/>
                <w:w w:val="110"/>
                <w:sz w:val="24"/>
              </w:rPr>
              <w:t>modern</w:t>
            </w:r>
            <w:r>
              <w:rPr>
                <w:color w:val="404040"/>
                <w:spacing w:val="28"/>
                <w:w w:val="110"/>
                <w:sz w:val="24"/>
              </w:rPr>
              <w:t xml:space="preserve"> </w:t>
            </w:r>
            <w:r>
              <w:rPr>
                <w:color w:val="404040"/>
                <w:w w:val="110"/>
                <w:sz w:val="24"/>
              </w:rPr>
              <w:t>training</w:t>
            </w:r>
            <w:r>
              <w:rPr>
                <w:color w:val="404040"/>
                <w:spacing w:val="32"/>
                <w:w w:val="110"/>
                <w:sz w:val="24"/>
              </w:rPr>
              <w:t xml:space="preserve"> </w:t>
            </w:r>
            <w:r>
              <w:rPr>
                <w:color w:val="404040"/>
                <w:w w:val="110"/>
                <w:sz w:val="24"/>
              </w:rPr>
              <w:t>and</w:t>
            </w:r>
            <w:r>
              <w:rPr>
                <w:color w:val="404040"/>
                <w:spacing w:val="35"/>
                <w:w w:val="110"/>
                <w:sz w:val="24"/>
              </w:rPr>
              <w:t xml:space="preserve"> </w:t>
            </w:r>
            <w:r>
              <w:rPr>
                <w:color w:val="404040"/>
                <w:w w:val="110"/>
                <w:sz w:val="24"/>
              </w:rPr>
              <w:t>performance</w:t>
            </w:r>
            <w:r>
              <w:rPr>
                <w:color w:val="404040"/>
                <w:spacing w:val="28"/>
                <w:w w:val="110"/>
                <w:sz w:val="24"/>
              </w:rPr>
              <w:t xml:space="preserve"> </w:t>
            </w:r>
            <w:r>
              <w:rPr>
                <w:color w:val="404040"/>
                <w:w w:val="110"/>
                <w:sz w:val="24"/>
              </w:rPr>
              <w:t>appraisal</w:t>
            </w:r>
            <w:r>
              <w:rPr>
                <w:color w:val="404040"/>
                <w:spacing w:val="31"/>
                <w:w w:val="110"/>
                <w:sz w:val="24"/>
              </w:rPr>
              <w:t xml:space="preserve"> </w:t>
            </w:r>
            <w:r>
              <w:rPr>
                <w:color w:val="404040"/>
                <w:spacing w:val="-2"/>
                <w:w w:val="110"/>
                <w:sz w:val="24"/>
              </w:rPr>
              <w:t>methods</w:t>
            </w:r>
          </w:p>
          <w:p w14:paraId="15EBF612">
            <w:pPr>
              <w:pStyle w:val="9"/>
              <w:numPr>
                <w:ilvl w:val="0"/>
                <w:numId w:val="28"/>
              </w:numPr>
              <w:tabs>
                <w:tab w:val="left" w:pos="830"/>
              </w:tabs>
              <w:spacing w:before="0" w:after="0" w:line="286" w:lineRule="exact"/>
              <w:ind w:left="830" w:right="0" w:hanging="360"/>
              <w:jc w:val="left"/>
              <w:rPr>
                <w:sz w:val="24"/>
              </w:rPr>
            </w:pPr>
            <w:r>
              <w:rPr>
                <w:b/>
                <w:color w:val="404040"/>
                <w:w w:val="110"/>
                <w:sz w:val="24"/>
              </w:rPr>
              <w:t>CO4:</w:t>
            </w:r>
            <w:r>
              <w:rPr>
                <w:b/>
                <w:color w:val="404040"/>
                <w:spacing w:val="17"/>
                <w:w w:val="110"/>
                <w:sz w:val="24"/>
              </w:rPr>
              <w:t xml:space="preserve"> </w:t>
            </w:r>
            <w:r>
              <w:rPr>
                <w:color w:val="404040"/>
                <w:w w:val="110"/>
                <w:sz w:val="24"/>
              </w:rPr>
              <w:t>Analyze</w:t>
            </w:r>
            <w:r>
              <w:rPr>
                <w:color w:val="404040"/>
                <w:spacing w:val="22"/>
                <w:w w:val="110"/>
                <w:sz w:val="24"/>
              </w:rPr>
              <w:t xml:space="preserve"> </w:t>
            </w:r>
            <w:r>
              <w:rPr>
                <w:color w:val="404040"/>
                <w:w w:val="110"/>
                <w:sz w:val="24"/>
              </w:rPr>
              <w:t>contemporary</w:t>
            </w:r>
            <w:r>
              <w:rPr>
                <w:color w:val="404040"/>
                <w:spacing w:val="22"/>
                <w:w w:val="110"/>
                <w:sz w:val="24"/>
              </w:rPr>
              <w:t xml:space="preserve"> </w:t>
            </w:r>
            <w:r>
              <w:rPr>
                <w:color w:val="404040"/>
                <w:w w:val="110"/>
                <w:sz w:val="24"/>
              </w:rPr>
              <w:t>HR</w:t>
            </w:r>
            <w:r>
              <w:rPr>
                <w:color w:val="404040"/>
                <w:spacing w:val="14"/>
                <w:w w:val="110"/>
                <w:sz w:val="24"/>
              </w:rPr>
              <w:t xml:space="preserve"> </w:t>
            </w:r>
            <w:r>
              <w:rPr>
                <w:color w:val="404040"/>
                <w:w w:val="110"/>
                <w:sz w:val="24"/>
              </w:rPr>
              <w:t>trends</w:t>
            </w:r>
            <w:r>
              <w:rPr>
                <w:color w:val="404040"/>
                <w:spacing w:val="23"/>
                <w:w w:val="110"/>
                <w:sz w:val="24"/>
              </w:rPr>
              <w:t xml:space="preserve"> </w:t>
            </w:r>
            <w:r>
              <w:rPr>
                <w:color w:val="404040"/>
                <w:w w:val="110"/>
                <w:sz w:val="24"/>
              </w:rPr>
              <w:t>like</w:t>
            </w:r>
            <w:r>
              <w:rPr>
                <w:color w:val="404040"/>
                <w:spacing w:val="20"/>
                <w:w w:val="110"/>
                <w:sz w:val="24"/>
              </w:rPr>
              <w:t xml:space="preserve"> </w:t>
            </w:r>
            <w:r>
              <w:rPr>
                <w:color w:val="404040"/>
                <w:w w:val="110"/>
                <w:sz w:val="24"/>
              </w:rPr>
              <w:t>work-from-home</w:t>
            </w:r>
            <w:r>
              <w:rPr>
                <w:color w:val="404040"/>
                <w:spacing w:val="16"/>
                <w:w w:val="110"/>
                <w:sz w:val="24"/>
              </w:rPr>
              <w:t xml:space="preserve"> </w:t>
            </w:r>
            <w:r>
              <w:rPr>
                <w:color w:val="404040"/>
                <w:spacing w:val="-2"/>
                <w:w w:val="110"/>
                <w:sz w:val="24"/>
              </w:rPr>
              <w:t>policies</w:t>
            </w:r>
          </w:p>
          <w:p w14:paraId="7EA4FD6C">
            <w:pPr>
              <w:pStyle w:val="9"/>
              <w:numPr>
                <w:ilvl w:val="0"/>
                <w:numId w:val="28"/>
              </w:numPr>
              <w:tabs>
                <w:tab w:val="left" w:pos="830"/>
              </w:tabs>
              <w:spacing w:before="0" w:after="0" w:line="287" w:lineRule="exact"/>
              <w:ind w:left="830" w:right="0" w:hanging="360"/>
              <w:jc w:val="left"/>
              <w:rPr>
                <w:sz w:val="24"/>
              </w:rPr>
            </w:pPr>
            <w:r>
              <w:rPr>
                <w:b/>
                <w:color w:val="404040"/>
                <w:w w:val="110"/>
                <w:sz w:val="24"/>
              </w:rPr>
              <w:t>CO5:</w:t>
            </w:r>
            <w:r>
              <w:rPr>
                <w:b/>
                <w:color w:val="404040"/>
                <w:spacing w:val="36"/>
                <w:w w:val="110"/>
                <w:sz w:val="24"/>
              </w:rPr>
              <w:t xml:space="preserve"> </w:t>
            </w:r>
            <w:r>
              <w:rPr>
                <w:color w:val="404040"/>
                <w:w w:val="110"/>
                <w:sz w:val="24"/>
              </w:rPr>
              <w:t>Discuss</w:t>
            </w:r>
            <w:r>
              <w:rPr>
                <w:color w:val="404040"/>
                <w:spacing w:val="40"/>
                <w:w w:val="110"/>
                <w:sz w:val="24"/>
              </w:rPr>
              <w:t xml:space="preserve"> </w:t>
            </w:r>
            <w:r>
              <w:rPr>
                <w:color w:val="404040"/>
                <w:w w:val="110"/>
                <w:sz w:val="24"/>
              </w:rPr>
              <w:t>legal</w:t>
            </w:r>
            <w:r>
              <w:rPr>
                <w:color w:val="404040"/>
                <w:spacing w:val="32"/>
                <w:w w:val="110"/>
                <w:sz w:val="24"/>
              </w:rPr>
              <w:t xml:space="preserve"> </w:t>
            </w:r>
            <w:r>
              <w:rPr>
                <w:color w:val="404040"/>
                <w:w w:val="110"/>
                <w:sz w:val="24"/>
              </w:rPr>
              <w:t>and</w:t>
            </w:r>
            <w:r>
              <w:rPr>
                <w:color w:val="404040"/>
                <w:spacing w:val="39"/>
                <w:w w:val="110"/>
                <w:sz w:val="24"/>
              </w:rPr>
              <w:t xml:space="preserve"> </w:t>
            </w:r>
            <w:r>
              <w:rPr>
                <w:color w:val="404040"/>
                <w:w w:val="110"/>
                <w:sz w:val="24"/>
              </w:rPr>
              <w:t>ethical</w:t>
            </w:r>
            <w:r>
              <w:rPr>
                <w:color w:val="404040"/>
                <w:spacing w:val="33"/>
                <w:w w:val="110"/>
                <w:sz w:val="24"/>
              </w:rPr>
              <w:t xml:space="preserve"> </w:t>
            </w:r>
            <w:r>
              <w:rPr>
                <w:color w:val="404040"/>
                <w:w w:val="110"/>
                <w:sz w:val="24"/>
              </w:rPr>
              <w:t>aspects</w:t>
            </w:r>
            <w:r>
              <w:rPr>
                <w:color w:val="404040"/>
                <w:spacing w:val="39"/>
                <w:w w:val="110"/>
                <w:sz w:val="24"/>
              </w:rPr>
              <w:t xml:space="preserve"> </w:t>
            </w:r>
            <w:r>
              <w:rPr>
                <w:color w:val="404040"/>
                <w:w w:val="110"/>
                <w:sz w:val="24"/>
              </w:rPr>
              <w:t>of</w:t>
            </w:r>
            <w:r>
              <w:rPr>
                <w:color w:val="404040"/>
                <w:spacing w:val="39"/>
                <w:w w:val="110"/>
                <w:sz w:val="24"/>
              </w:rPr>
              <w:t xml:space="preserve"> </w:t>
            </w:r>
            <w:r>
              <w:rPr>
                <w:color w:val="404040"/>
                <w:w w:val="110"/>
                <w:sz w:val="24"/>
              </w:rPr>
              <w:t>HR</w:t>
            </w:r>
            <w:r>
              <w:rPr>
                <w:color w:val="404040"/>
                <w:spacing w:val="35"/>
                <w:w w:val="110"/>
                <w:sz w:val="24"/>
              </w:rPr>
              <w:t xml:space="preserve"> </w:t>
            </w:r>
            <w:r>
              <w:rPr>
                <w:color w:val="404040"/>
                <w:spacing w:val="-2"/>
                <w:w w:val="110"/>
                <w:sz w:val="24"/>
              </w:rPr>
              <w:t>practices</w:t>
            </w:r>
          </w:p>
        </w:tc>
      </w:tr>
      <w:tr w14:paraId="500EF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468" w:type="dxa"/>
            <w:gridSpan w:val="3"/>
          </w:tcPr>
          <w:p w14:paraId="2A4B3B66">
            <w:pPr>
              <w:pStyle w:val="9"/>
              <w:spacing w:line="306" w:lineRule="exact"/>
              <w:ind w:left="13"/>
              <w:jc w:val="center"/>
              <w:rPr>
                <w:b/>
                <w:sz w:val="28"/>
              </w:rPr>
            </w:pPr>
            <w:r>
              <w:rPr>
                <w:b/>
                <w:spacing w:val="-2"/>
                <w:w w:val="115"/>
                <w:sz w:val="28"/>
              </w:rPr>
              <w:t>SYLLABUS</w:t>
            </w:r>
          </w:p>
        </w:tc>
      </w:tr>
      <w:tr w14:paraId="536A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8" w:type="dxa"/>
            <w:gridSpan w:val="3"/>
          </w:tcPr>
          <w:p w14:paraId="00CD0013">
            <w:pPr>
              <w:pStyle w:val="9"/>
              <w:tabs>
                <w:tab w:val="left" w:pos="9474"/>
              </w:tabs>
              <w:spacing w:line="263" w:lineRule="exact"/>
              <w:rPr>
                <w:b/>
                <w:sz w:val="24"/>
              </w:rPr>
            </w:pPr>
            <w:r>
              <w:rPr>
                <w:b/>
                <w:w w:val="115"/>
                <w:sz w:val="24"/>
              </w:rPr>
              <w:t>MODULE</w:t>
            </w:r>
            <w:r>
              <w:rPr>
                <w:b/>
                <w:spacing w:val="1"/>
                <w:w w:val="115"/>
                <w:sz w:val="24"/>
              </w:rPr>
              <w:t xml:space="preserve"> </w:t>
            </w:r>
            <w:r>
              <w:rPr>
                <w:b/>
                <w:w w:val="115"/>
                <w:sz w:val="24"/>
              </w:rPr>
              <w:t>NO. 1:</w:t>
            </w:r>
            <w:r>
              <w:rPr>
                <w:b/>
                <w:spacing w:val="10"/>
                <w:w w:val="115"/>
                <w:sz w:val="24"/>
              </w:rPr>
              <w:t xml:space="preserve"> </w:t>
            </w:r>
            <w:r>
              <w:rPr>
                <w:b/>
                <w:w w:val="115"/>
                <w:sz w:val="24"/>
              </w:rPr>
              <w:t>FOUNDATIONS</w:t>
            </w:r>
            <w:r>
              <w:rPr>
                <w:b/>
                <w:spacing w:val="6"/>
                <w:w w:val="115"/>
                <w:sz w:val="24"/>
              </w:rPr>
              <w:t xml:space="preserve"> </w:t>
            </w:r>
            <w:r>
              <w:rPr>
                <w:b/>
                <w:w w:val="115"/>
                <w:sz w:val="24"/>
              </w:rPr>
              <w:t>OF</w:t>
            </w:r>
            <w:r>
              <w:rPr>
                <w:b/>
                <w:spacing w:val="4"/>
                <w:w w:val="115"/>
                <w:sz w:val="24"/>
              </w:rPr>
              <w:t xml:space="preserve"> </w:t>
            </w:r>
            <w:r>
              <w:rPr>
                <w:b/>
                <w:spacing w:val="-5"/>
                <w:w w:val="115"/>
                <w:sz w:val="24"/>
              </w:rPr>
              <w:t>HRM</w:t>
            </w:r>
            <w:r>
              <w:rPr>
                <w:b/>
                <w:sz w:val="24"/>
              </w:rPr>
              <w:tab/>
            </w:r>
            <w:r>
              <w:rPr>
                <w:b/>
                <w:w w:val="115"/>
                <w:sz w:val="24"/>
              </w:rPr>
              <w:t>12</w:t>
            </w:r>
            <w:r>
              <w:rPr>
                <w:b/>
                <w:spacing w:val="-1"/>
                <w:w w:val="115"/>
                <w:sz w:val="24"/>
              </w:rPr>
              <w:t xml:space="preserve"> </w:t>
            </w:r>
            <w:r>
              <w:rPr>
                <w:b/>
                <w:spacing w:val="-5"/>
                <w:w w:val="115"/>
                <w:sz w:val="24"/>
              </w:rPr>
              <w:t>Hrs</w:t>
            </w:r>
          </w:p>
        </w:tc>
      </w:tr>
      <w:tr w14:paraId="5ECF9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0468" w:type="dxa"/>
            <w:gridSpan w:val="3"/>
          </w:tcPr>
          <w:p w14:paraId="089BBC64">
            <w:pPr>
              <w:pStyle w:val="9"/>
              <w:spacing w:before="2"/>
              <w:ind w:right="94"/>
              <w:jc w:val="both"/>
              <w:rPr>
                <w:sz w:val="24"/>
              </w:rPr>
            </w:pPr>
            <w:r>
              <w:rPr>
                <w:w w:val="110"/>
                <w:sz w:val="24"/>
              </w:rPr>
              <w:t>Introduction - Meaning and Definition of HRM - Objectives of HRM - Evolution of HRM: Personnel Management to Strategic HR - Functions of HRM: Managerial Functions (Planning,</w:t>
            </w:r>
            <w:r>
              <w:rPr>
                <w:spacing w:val="18"/>
                <w:w w:val="110"/>
                <w:sz w:val="24"/>
              </w:rPr>
              <w:t xml:space="preserve"> </w:t>
            </w:r>
            <w:r>
              <w:rPr>
                <w:w w:val="110"/>
                <w:sz w:val="24"/>
              </w:rPr>
              <w:t>Organizing)</w:t>
            </w:r>
            <w:r>
              <w:rPr>
                <w:spacing w:val="20"/>
                <w:w w:val="110"/>
                <w:sz w:val="24"/>
              </w:rPr>
              <w:t xml:space="preserve"> </w:t>
            </w:r>
            <w:r>
              <w:rPr>
                <w:w w:val="110"/>
                <w:sz w:val="24"/>
              </w:rPr>
              <w:t>-</w:t>
            </w:r>
            <w:r>
              <w:rPr>
                <w:spacing w:val="18"/>
                <w:w w:val="110"/>
                <w:sz w:val="24"/>
              </w:rPr>
              <w:t xml:space="preserve"> </w:t>
            </w:r>
            <w:r>
              <w:rPr>
                <w:w w:val="110"/>
                <w:sz w:val="24"/>
              </w:rPr>
              <w:t>Operational</w:t>
            </w:r>
            <w:r>
              <w:rPr>
                <w:spacing w:val="15"/>
                <w:w w:val="110"/>
                <w:sz w:val="24"/>
              </w:rPr>
              <w:t xml:space="preserve"> </w:t>
            </w:r>
            <w:r>
              <w:rPr>
                <w:w w:val="110"/>
                <w:sz w:val="24"/>
              </w:rPr>
              <w:t>Functions</w:t>
            </w:r>
            <w:r>
              <w:rPr>
                <w:spacing w:val="20"/>
                <w:w w:val="110"/>
                <w:sz w:val="24"/>
              </w:rPr>
              <w:t xml:space="preserve"> </w:t>
            </w:r>
            <w:r>
              <w:rPr>
                <w:w w:val="110"/>
                <w:sz w:val="24"/>
              </w:rPr>
              <w:t>(Recruitment,</w:t>
            </w:r>
            <w:r>
              <w:rPr>
                <w:spacing w:val="17"/>
                <w:w w:val="110"/>
                <w:sz w:val="24"/>
              </w:rPr>
              <w:t xml:space="preserve"> </w:t>
            </w:r>
            <w:r>
              <w:rPr>
                <w:w w:val="110"/>
                <w:sz w:val="24"/>
              </w:rPr>
              <w:t>Training)</w:t>
            </w:r>
            <w:r>
              <w:rPr>
                <w:spacing w:val="28"/>
                <w:w w:val="110"/>
                <w:sz w:val="24"/>
              </w:rPr>
              <w:t xml:space="preserve"> </w:t>
            </w:r>
            <w:r>
              <w:rPr>
                <w:w w:val="110"/>
                <w:sz w:val="24"/>
              </w:rPr>
              <w:t>-</w:t>
            </w:r>
            <w:r>
              <w:rPr>
                <w:spacing w:val="17"/>
                <w:w w:val="110"/>
                <w:sz w:val="24"/>
              </w:rPr>
              <w:t xml:space="preserve"> </w:t>
            </w:r>
            <w:r>
              <w:rPr>
                <w:w w:val="110"/>
                <w:sz w:val="24"/>
              </w:rPr>
              <w:t>HR</w:t>
            </w:r>
            <w:r>
              <w:rPr>
                <w:spacing w:val="19"/>
                <w:w w:val="110"/>
                <w:sz w:val="24"/>
              </w:rPr>
              <w:t xml:space="preserve"> </w:t>
            </w:r>
            <w:r>
              <w:rPr>
                <w:w w:val="110"/>
                <w:sz w:val="24"/>
              </w:rPr>
              <w:t>Policies</w:t>
            </w:r>
            <w:r>
              <w:rPr>
                <w:spacing w:val="20"/>
                <w:w w:val="110"/>
                <w:sz w:val="24"/>
              </w:rPr>
              <w:t xml:space="preserve"> </w:t>
            </w:r>
            <w:r>
              <w:rPr>
                <w:spacing w:val="-5"/>
                <w:w w:val="110"/>
                <w:sz w:val="24"/>
              </w:rPr>
              <w:t>and</w:t>
            </w:r>
          </w:p>
          <w:p w14:paraId="17005F97">
            <w:pPr>
              <w:pStyle w:val="9"/>
              <w:spacing w:before="12" w:line="264" w:lineRule="exact"/>
              <w:ind w:right="168"/>
              <w:jc w:val="both"/>
              <w:rPr>
                <w:sz w:val="24"/>
              </w:rPr>
            </w:pPr>
            <w:r>
              <w:rPr>
                <w:w w:val="110"/>
                <w:sz w:val="24"/>
              </w:rPr>
              <w:t>Procedures</w:t>
            </w:r>
            <w:r>
              <w:rPr>
                <w:spacing w:val="40"/>
                <w:w w:val="110"/>
                <w:sz w:val="24"/>
              </w:rPr>
              <w:t xml:space="preserve"> </w:t>
            </w:r>
            <w:r>
              <w:rPr>
                <w:w w:val="110"/>
                <w:sz w:val="24"/>
              </w:rPr>
              <w:t>- HRM vs HRD:</w:t>
            </w:r>
            <w:r>
              <w:rPr>
                <w:spacing w:val="40"/>
                <w:w w:val="110"/>
                <w:sz w:val="24"/>
              </w:rPr>
              <w:t xml:space="preserve"> </w:t>
            </w:r>
            <w:r>
              <w:rPr>
                <w:w w:val="110"/>
                <w:sz w:val="24"/>
              </w:rPr>
              <w:t>Key Differences</w:t>
            </w:r>
            <w:r>
              <w:rPr>
                <w:spacing w:val="40"/>
                <w:w w:val="110"/>
                <w:sz w:val="24"/>
              </w:rPr>
              <w:t xml:space="preserve"> </w:t>
            </w:r>
            <w:r>
              <w:rPr>
                <w:w w:val="110"/>
                <w:sz w:val="24"/>
              </w:rPr>
              <w:t>- Importance</w:t>
            </w:r>
            <w:r>
              <w:rPr>
                <w:spacing w:val="40"/>
                <w:w w:val="110"/>
                <w:sz w:val="24"/>
              </w:rPr>
              <w:t xml:space="preserve"> </w:t>
            </w:r>
            <w:r>
              <w:rPr>
                <w:w w:val="110"/>
                <w:sz w:val="24"/>
              </w:rPr>
              <w:t xml:space="preserve">of HRM in Modern </w:t>
            </w:r>
            <w:r>
              <w:rPr>
                <w:spacing w:val="-2"/>
                <w:w w:val="110"/>
                <w:sz w:val="24"/>
              </w:rPr>
              <w:t>Organizations.</w:t>
            </w:r>
          </w:p>
        </w:tc>
      </w:tr>
      <w:tr w14:paraId="32B1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8" w:type="dxa"/>
            <w:gridSpan w:val="3"/>
          </w:tcPr>
          <w:p w14:paraId="6C896878">
            <w:pPr>
              <w:pStyle w:val="9"/>
              <w:tabs>
                <w:tab w:val="left" w:pos="9541"/>
              </w:tabs>
              <w:spacing w:line="263" w:lineRule="exact"/>
              <w:rPr>
                <w:b/>
                <w:sz w:val="24"/>
              </w:rPr>
            </w:pPr>
            <w:r>
              <w:rPr>
                <w:b/>
                <w:w w:val="115"/>
                <w:sz w:val="24"/>
              </w:rPr>
              <w:t>MODULE</w:t>
            </w:r>
            <w:r>
              <w:rPr>
                <w:b/>
                <w:spacing w:val="10"/>
                <w:w w:val="115"/>
                <w:sz w:val="24"/>
              </w:rPr>
              <w:t xml:space="preserve"> </w:t>
            </w:r>
            <w:r>
              <w:rPr>
                <w:b/>
                <w:w w:val="115"/>
                <w:sz w:val="24"/>
              </w:rPr>
              <w:t>NO.</w:t>
            </w:r>
            <w:r>
              <w:rPr>
                <w:b/>
                <w:spacing w:val="9"/>
                <w:w w:val="115"/>
                <w:sz w:val="24"/>
              </w:rPr>
              <w:t xml:space="preserve"> </w:t>
            </w:r>
            <w:r>
              <w:rPr>
                <w:b/>
                <w:w w:val="115"/>
                <w:sz w:val="24"/>
              </w:rPr>
              <w:t>2:</w:t>
            </w:r>
            <w:r>
              <w:rPr>
                <w:b/>
                <w:spacing w:val="10"/>
                <w:w w:val="115"/>
                <w:sz w:val="24"/>
              </w:rPr>
              <w:t xml:space="preserve"> </w:t>
            </w:r>
            <w:r>
              <w:rPr>
                <w:b/>
                <w:w w:val="115"/>
                <w:sz w:val="24"/>
              </w:rPr>
              <w:t>HUMAN</w:t>
            </w:r>
            <w:r>
              <w:rPr>
                <w:b/>
                <w:spacing w:val="12"/>
                <w:w w:val="115"/>
                <w:sz w:val="24"/>
              </w:rPr>
              <w:t xml:space="preserve"> </w:t>
            </w:r>
            <w:r>
              <w:rPr>
                <w:b/>
                <w:w w:val="115"/>
                <w:sz w:val="24"/>
              </w:rPr>
              <w:t>RESOURCE</w:t>
            </w:r>
            <w:r>
              <w:rPr>
                <w:b/>
                <w:spacing w:val="11"/>
                <w:w w:val="115"/>
                <w:sz w:val="24"/>
              </w:rPr>
              <w:t xml:space="preserve"> </w:t>
            </w:r>
            <w:r>
              <w:rPr>
                <w:b/>
                <w:w w:val="115"/>
                <w:sz w:val="24"/>
              </w:rPr>
              <w:t>PLANNING</w:t>
            </w:r>
            <w:r>
              <w:rPr>
                <w:b/>
                <w:spacing w:val="17"/>
                <w:w w:val="115"/>
                <w:sz w:val="24"/>
              </w:rPr>
              <w:t xml:space="preserve"> </w:t>
            </w:r>
            <w:r>
              <w:rPr>
                <w:b/>
                <w:w w:val="115"/>
                <w:sz w:val="24"/>
              </w:rPr>
              <w:t>&amp;</w:t>
            </w:r>
            <w:r>
              <w:rPr>
                <w:b/>
                <w:spacing w:val="9"/>
                <w:w w:val="115"/>
                <w:sz w:val="24"/>
              </w:rPr>
              <w:t xml:space="preserve"> </w:t>
            </w:r>
            <w:r>
              <w:rPr>
                <w:b/>
                <w:w w:val="115"/>
                <w:sz w:val="24"/>
              </w:rPr>
              <w:t>JOB</w:t>
            </w:r>
            <w:r>
              <w:rPr>
                <w:b/>
                <w:spacing w:val="10"/>
                <w:w w:val="115"/>
                <w:sz w:val="24"/>
              </w:rPr>
              <w:t xml:space="preserve"> </w:t>
            </w:r>
            <w:r>
              <w:rPr>
                <w:b/>
                <w:spacing w:val="-2"/>
                <w:w w:val="115"/>
                <w:sz w:val="24"/>
              </w:rPr>
              <w:t>ANALYSIS</w:t>
            </w:r>
            <w:r>
              <w:rPr>
                <w:b/>
                <w:sz w:val="24"/>
              </w:rPr>
              <w:tab/>
            </w:r>
            <w:r>
              <w:rPr>
                <w:b/>
                <w:w w:val="115"/>
                <w:sz w:val="24"/>
              </w:rPr>
              <w:t>12</w:t>
            </w:r>
            <w:r>
              <w:rPr>
                <w:b/>
                <w:spacing w:val="-1"/>
                <w:w w:val="115"/>
                <w:sz w:val="24"/>
              </w:rPr>
              <w:t xml:space="preserve"> </w:t>
            </w:r>
            <w:r>
              <w:rPr>
                <w:b/>
                <w:spacing w:val="-5"/>
                <w:w w:val="115"/>
                <w:sz w:val="24"/>
              </w:rPr>
              <w:t>Hrs</w:t>
            </w:r>
          </w:p>
        </w:tc>
      </w:tr>
      <w:tr w14:paraId="5500E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10468" w:type="dxa"/>
            <w:gridSpan w:val="3"/>
          </w:tcPr>
          <w:p w14:paraId="025754E2">
            <w:pPr>
              <w:pStyle w:val="9"/>
              <w:spacing w:before="2" w:line="235" w:lineRule="auto"/>
              <w:ind w:right="99"/>
              <w:rPr>
                <w:sz w:val="24"/>
              </w:rPr>
            </w:pPr>
            <w:r>
              <w:rPr>
                <w:w w:val="110"/>
                <w:sz w:val="24"/>
              </w:rPr>
              <w:t>Human</w:t>
            </w:r>
            <w:r>
              <w:rPr>
                <w:spacing w:val="40"/>
                <w:w w:val="110"/>
                <w:sz w:val="24"/>
              </w:rPr>
              <w:t xml:space="preserve"> </w:t>
            </w:r>
            <w:r>
              <w:rPr>
                <w:w w:val="110"/>
                <w:sz w:val="24"/>
              </w:rPr>
              <w:t>Resource</w:t>
            </w:r>
            <w:r>
              <w:rPr>
                <w:spacing w:val="40"/>
                <w:w w:val="110"/>
                <w:sz w:val="24"/>
              </w:rPr>
              <w:t xml:space="preserve"> </w:t>
            </w:r>
            <w:r>
              <w:rPr>
                <w:w w:val="110"/>
                <w:sz w:val="24"/>
              </w:rPr>
              <w:t>Planning</w:t>
            </w:r>
            <w:r>
              <w:rPr>
                <w:spacing w:val="40"/>
                <w:w w:val="110"/>
                <w:sz w:val="24"/>
              </w:rPr>
              <w:t xml:space="preserve"> </w:t>
            </w:r>
            <w:r>
              <w:rPr>
                <w:w w:val="110"/>
                <w:sz w:val="24"/>
              </w:rPr>
              <w:t>-</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Process</w:t>
            </w:r>
            <w:r>
              <w:rPr>
                <w:spacing w:val="40"/>
                <w:w w:val="110"/>
                <w:sz w:val="24"/>
              </w:rPr>
              <w:t xml:space="preserve"> </w:t>
            </w:r>
            <w:r>
              <w:rPr>
                <w:w w:val="110"/>
                <w:sz w:val="24"/>
              </w:rPr>
              <w:t>-</w:t>
            </w:r>
            <w:r>
              <w:rPr>
                <w:spacing w:val="40"/>
                <w:w w:val="110"/>
                <w:sz w:val="24"/>
              </w:rPr>
              <w:t xml:space="preserve"> </w:t>
            </w:r>
            <w:r>
              <w:rPr>
                <w:w w:val="110"/>
                <w:sz w:val="24"/>
              </w:rPr>
              <w:t>Demand</w:t>
            </w:r>
            <w:r>
              <w:rPr>
                <w:spacing w:val="40"/>
                <w:w w:val="110"/>
                <w:sz w:val="24"/>
              </w:rPr>
              <w:t xml:space="preserve"> </w:t>
            </w:r>
            <w:r>
              <w:rPr>
                <w:w w:val="110"/>
                <w:sz w:val="24"/>
              </w:rPr>
              <w:t>Forecasting</w:t>
            </w:r>
            <w:r>
              <w:rPr>
                <w:spacing w:val="40"/>
                <w:w w:val="110"/>
                <w:sz w:val="24"/>
              </w:rPr>
              <w:t xml:space="preserve"> </w:t>
            </w:r>
            <w:r>
              <w:rPr>
                <w:w w:val="110"/>
                <w:sz w:val="24"/>
              </w:rPr>
              <w:t>Techniques</w:t>
            </w:r>
            <w:r>
              <w:rPr>
                <w:spacing w:val="40"/>
                <w:w w:val="110"/>
                <w:sz w:val="24"/>
              </w:rPr>
              <w:t xml:space="preserve"> </w:t>
            </w:r>
            <w:r>
              <w:rPr>
                <w:w w:val="110"/>
                <w:sz w:val="24"/>
              </w:rPr>
              <w:t>- Supply</w:t>
            </w:r>
            <w:r>
              <w:rPr>
                <w:spacing w:val="40"/>
                <w:w w:val="110"/>
                <w:sz w:val="24"/>
              </w:rPr>
              <w:t xml:space="preserve"> </w:t>
            </w:r>
            <w:r>
              <w:rPr>
                <w:w w:val="110"/>
                <w:sz w:val="24"/>
              </w:rPr>
              <w:t>Forecasting</w:t>
            </w:r>
            <w:r>
              <w:rPr>
                <w:spacing w:val="40"/>
                <w:w w:val="110"/>
                <w:sz w:val="24"/>
              </w:rPr>
              <w:t xml:space="preserve"> </w:t>
            </w:r>
            <w:r>
              <w:rPr>
                <w:w w:val="110"/>
                <w:sz w:val="24"/>
              </w:rPr>
              <w:t>Techniques</w:t>
            </w:r>
            <w:r>
              <w:rPr>
                <w:spacing w:val="40"/>
                <w:w w:val="110"/>
                <w:sz w:val="24"/>
              </w:rPr>
              <w:t xml:space="preserve"> </w:t>
            </w:r>
            <w:r>
              <w:rPr>
                <w:w w:val="110"/>
                <w:sz w:val="24"/>
              </w:rPr>
              <w:t>-</w:t>
            </w:r>
            <w:r>
              <w:rPr>
                <w:spacing w:val="40"/>
                <w:w w:val="110"/>
                <w:sz w:val="24"/>
              </w:rPr>
              <w:t xml:space="preserve"> </w:t>
            </w:r>
            <w:r>
              <w:rPr>
                <w:w w:val="110"/>
                <w:sz w:val="24"/>
              </w:rPr>
              <w:t>Job</w:t>
            </w:r>
            <w:r>
              <w:rPr>
                <w:spacing w:val="40"/>
                <w:w w:val="110"/>
                <w:sz w:val="24"/>
              </w:rPr>
              <w:t xml:space="preserve"> </w:t>
            </w:r>
            <w:r>
              <w:rPr>
                <w:w w:val="110"/>
                <w:sz w:val="24"/>
              </w:rPr>
              <w:t>Analysis:</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Methods</w:t>
            </w:r>
            <w:r>
              <w:rPr>
                <w:spacing w:val="40"/>
                <w:w w:val="110"/>
                <w:sz w:val="24"/>
              </w:rPr>
              <w:t xml:space="preserve"> </w:t>
            </w:r>
            <w:r>
              <w:rPr>
                <w:w w:val="110"/>
                <w:sz w:val="24"/>
              </w:rPr>
              <w:t>(Questionnaires,</w:t>
            </w:r>
            <w:r>
              <w:rPr>
                <w:spacing w:val="40"/>
                <w:w w:val="110"/>
                <w:sz w:val="24"/>
              </w:rPr>
              <w:t xml:space="preserve"> </w:t>
            </w:r>
            <w:r>
              <w:rPr>
                <w:w w:val="110"/>
                <w:sz w:val="24"/>
              </w:rPr>
              <w:t>Interviews)</w:t>
            </w:r>
            <w:r>
              <w:rPr>
                <w:spacing w:val="80"/>
                <w:w w:val="110"/>
                <w:sz w:val="24"/>
              </w:rPr>
              <w:t xml:space="preserve"> </w:t>
            </w:r>
            <w:r>
              <w:rPr>
                <w:w w:val="110"/>
                <w:sz w:val="24"/>
              </w:rPr>
              <w:t>-</w:t>
            </w:r>
            <w:r>
              <w:rPr>
                <w:spacing w:val="80"/>
                <w:w w:val="110"/>
                <w:sz w:val="24"/>
              </w:rPr>
              <w:t xml:space="preserve"> </w:t>
            </w:r>
            <w:r>
              <w:rPr>
                <w:w w:val="110"/>
                <w:sz w:val="24"/>
              </w:rPr>
              <w:t>Job</w:t>
            </w:r>
            <w:r>
              <w:rPr>
                <w:spacing w:val="80"/>
                <w:w w:val="110"/>
                <w:sz w:val="24"/>
              </w:rPr>
              <w:t xml:space="preserve"> </w:t>
            </w:r>
            <w:r>
              <w:rPr>
                <w:w w:val="110"/>
                <w:sz w:val="24"/>
              </w:rPr>
              <w:t>Description</w:t>
            </w:r>
            <w:r>
              <w:rPr>
                <w:spacing w:val="80"/>
                <w:w w:val="110"/>
                <w:sz w:val="24"/>
              </w:rPr>
              <w:t xml:space="preserve"> </w:t>
            </w:r>
            <w:r>
              <w:rPr>
                <w:w w:val="110"/>
                <w:sz w:val="24"/>
              </w:rPr>
              <w:t>vs</w:t>
            </w:r>
            <w:r>
              <w:rPr>
                <w:spacing w:val="80"/>
                <w:w w:val="110"/>
                <w:sz w:val="24"/>
              </w:rPr>
              <w:t xml:space="preserve"> </w:t>
            </w:r>
            <w:r>
              <w:rPr>
                <w:w w:val="110"/>
                <w:sz w:val="24"/>
              </w:rPr>
              <w:t>Job</w:t>
            </w:r>
            <w:r>
              <w:rPr>
                <w:spacing w:val="80"/>
                <w:w w:val="110"/>
                <w:sz w:val="24"/>
              </w:rPr>
              <w:t xml:space="preserve"> </w:t>
            </w:r>
            <w:r>
              <w:rPr>
                <w:w w:val="110"/>
                <w:sz w:val="24"/>
              </w:rPr>
              <w:t>Specification</w:t>
            </w:r>
            <w:r>
              <w:rPr>
                <w:spacing w:val="80"/>
                <w:w w:val="110"/>
                <w:sz w:val="24"/>
              </w:rPr>
              <w:t xml:space="preserve"> </w:t>
            </w:r>
            <w:r>
              <w:rPr>
                <w:w w:val="110"/>
                <w:sz w:val="24"/>
              </w:rPr>
              <w:t>-</w:t>
            </w:r>
            <w:r>
              <w:rPr>
                <w:spacing w:val="80"/>
                <w:w w:val="110"/>
                <w:sz w:val="24"/>
              </w:rPr>
              <w:t xml:space="preserve"> </w:t>
            </w:r>
            <w:r>
              <w:rPr>
                <w:w w:val="110"/>
                <w:sz w:val="24"/>
              </w:rPr>
              <w:t>Traditional</w:t>
            </w:r>
            <w:r>
              <w:rPr>
                <w:spacing w:val="80"/>
                <w:w w:val="110"/>
                <w:sz w:val="24"/>
              </w:rPr>
              <w:t xml:space="preserve"> </w:t>
            </w:r>
            <w:r>
              <w:rPr>
                <w:w w:val="110"/>
                <w:sz w:val="24"/>
              </w:rPr>
              <w:t>Methods:</w:t>
            </w:r>
            <w:r>
              <w:rPr>
                <w:spacing w:val="80"/>
                <w:w w:val="110"/>
                <w:sz w:val="24"/>
              </w:rPr>
              <w:t xml:space="preserve"> </w:t>
            </w:r>
            <w:r>
              <w:rPr>
                <w:w w:val="110"/>
                <w:sz w:val="24"/>
              </w:rPr>
              <w:t>Time-and-Motion</w:t>
            </w:r>
            <w:r>
              <w:rPr>
                <w:spacing w:val="31"/>
                <w:w w:val="110"/>
                <w:sz w:val="24"/>
              </w:rPr>
              <w:t xml:space="preserve"> </w:t>
            </w:r>
            <w:r>
              <w:rPr>
                <w:w w:val="110"/>
                <w:sz w:val="24"/>
              </w:rPr>
              <w:t>Studies</w:t>
            </w:r>
            <w:r>
              <w:rPr>
                <w:spacing w:val="27"/>
                <w:w w:val="110"/>
                <w:sz w:val="24"/>
              </w:rPr>
              <w:t xml:space="preserve"> </w:t>
            </w:r>
            <w:r>
              <w:rPr>
                <w:w w:val="110"/>
                <w:sz w:val="24"/>
              </w:rPr>
              <w:t>-</w:t>
            </w:r>
            <w:r>
              <w:rPr>
                <w:spacing w:val="28"/>
                <w:w w:val="110"/>
                <w:sz w:val="24"/>
              </w:rPr>
              <w:t xml:space="preserve"> </w:t>
            </w:r>
            <w:r>
              <w:rPr>
                <w:w w:val="110"/>
                <w:sz w:val="24"/>
              </w:rPr>
              <w:t>Modern</w:t>
            </w:r>
            <w:r>
              <w:rPr>
                <w:spacing w:val="33"/>
                <w:w w:val="110"/>
                <w:sz w:val="24"/>
              </w:rPr>
              <w:t xml:space="preserve"> </w:t>
            </w:r>
            <w:r>
              <w:rPr>
                <w:w w:val="110"/>
                <w:sz w:val="24"/>
              </w:rPr>
              <w:t>Trends:</w:t>
            </w:r>
            <w:r>
              <w:rPr>
                <w:spacing w:val="31"/>
                <w:w w:val="110"/>
                <w:sz w:val="24"/>
              </w:rPr>
              <w:t xml:space="preserve"> </w:t>
            </w:r>
            <w:r>
              <w:rPr>
                <w:w w:val="110"/>
                <w:sz w:val="24"/>
              </w:rPr>
              <w:t>AI</w:t>
            </w:r>
            <w:r>
              <w:rPr>
                <w:spacing w:val="25"/>
                <w:w w:val="110"/>
                <w:sz w:val="24"/>
              </w:rPr>
              <w:t xml:space="preserve"> </w:t>
            </w:r>
            <w:r>
              <w:rPr>
                <w:w w:val="110"/>
                <w:sz w:val="24"/>
              </w:rPr>
              <w:t>in</w:t>
            </w:r>
            <w:r>
              <w:rPr>
                <w:spacing w:val="31"/>
                <w:w w:val="110"/>
                <w:sz w:val="24"/>
              </w:rPr>
              <w:t xml:space="preserve"> </w:t>
            </w:r>
            <w:r>
              <w:rPr>
                <w:w w:val="110"/>
                <w:sz w:val="24"/>
              </w:rPr>
              <w:t>Workforce</w:t>
            </w:r>
            <w:r>
              <w:rPr>
                <w:spacing w:val="34"/>
                <w:w w:val="110"/>
                <w:sz w:val="24"/>
              </w:rPr>
              <w:t xml:space="preserve"> </w:t>
            </w:r>
            <w:r>
              <w:rPr>
                <w:w w:val="110"/>
                <w:sz w:val="24"/>
              </w:rPr>
              <w:t>Planning</w:t>
            </w:r>
            <w:r>
              <w:rPr>
                <w:spacing w:val="31"/>
                <w:w w:val="110"/>
                <w:sz w:val="24"/>
              </w:rPr>
              <w:t xml:space="preserve"> </w:t>
            </w:r>
            <w:r>
              <w:rPr>
                <w:w w:val="110"/>
                <w:sz w:val="24"/>
              </w:rPr>
              <w:t>-</w:t>
            </w:r>
            <w:r>
              <w:rPr>
                <w:spacing w:val="22"/>
                <w:w w:val="110"/>
                <w:sz w:val="24"/>
              </w:rPr>
              <w:t xml:space="preserve"> </w:t>
            </w:r>
            <w:r>
              <w:rPr>
                <w:w w:val="110"/>
                <w:sz w:val="24"/>
              </w:rPr>
              <w:t>Challenges</w:t>
            </w:r>
            <w:r>
              <w:rPr>
                <w:spacing w:val="28"/>
                <w:w w:val="110"/>
                <w:sz w:val="24"/>
              </w:rPr>
              <w:t xml:space="preserve"> </w:t>
            </w:r>
            <w:r>
              <w:rPr>
                <w:w w:val="110"/>
                <w:sz w:val="24"/>
              </w:rPr>
              <w:t>in</w:t>
            </w:r>
            <w:r>
              <w:rPr>
                <w:spacing w:val="31"/>
                <w:w w:val="110"/>
                <w:sz w:val="24"/>
              </w:rPr>
              <w:t xml:space="preserve"> </w:t>
            </w:r>
            <w:r>
              <w:rPr>
                <w:w w:val="110"/>
                <w:sz w:val="24"/>
              </w:rPr>
              <w:t>HR</w:t>
            </w:r>
            <w:r>
              <w:rPr>
                <w:spacing w:val="19"/>
                <w:w w:val="110"/>
                <w:sz w:val="24"/>
              </w:rPr>
              <w:t xml:space="preserve"> </w:t>
            </w:r>
            <w:r>
              <w:rPr>
                <w:w w:val="110"/>
                <w:sz w:val="24"/>
              </w:rPr>
              <w:t>Planning.</w:t>
            </w:r>
          </w:p>
        </w:tc>
      </w:tr>
      <w:tr w14:paraId="4A1C0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8" w:type="dxa"/>
            <w:gridSpan w:val="3"/>
          </w:tcPr>
          <w:p w14:paraId="03647F08">
            <w:pPr>
              <w:pStyle w:val="9"/>
              <w:tabs>
                <w:tab w:val="left" w:pos="9526"/>
              </w:tabs>
              <w:spacing w:line="263" w:lineRule="exact"/>
              <w:rPr>
                <w:b/>
                <w:sz w:val="24"/>
              </w:rPr>
            </w:pPr>
            <w:r>
              <w:rPr>
                <w:b/>
                <w:w w:val="115"/>
                <w:sz w:val="24"/>
              </w:rPr>
              <w:t>MODULE</w:t>
            </w:r>
            <w:r>
              <w:rPr>
                <w:b/>
                <w:spacing w:val="5"/>
                <w:w w:val="115"/>
                <w:sz w:val="24"/>
              </w:rPr>
              <w:t xml:space="preserve"> </w:t>
            </w:r>
            <w:r>
              <w:rPr>
                <w:b/>
                <w:w w:val="115"/>
                <w:sz w:val="24"/>
              </w:rPr>
              <w:t>NO.</w:t>
            </w:r>
            <w:r>
              <w:rPr>
                <w:b/>
                <w:spacing w:val="3"/>
                <w:w w:val="115"/>
                <w:sz w:val="24"/>
              </w:rPr>
              <w:t xml:space="preserve"> </w:t>
            </w:r>
            <w:r>
              <w:rPr>
                <w:b/>
                <w:w w:val="115"/>
                <w:sz w:val="24"/>
              </w:rPr>
              <w:t>3:</w:t>
            </w:r>
            <w:r>
              <w:rPr>
                <w:b/>
                <w:spacing w:val="4"/>
                <w:w w:val="115"/>
                <w:sz w:val="24"/>
              </w:rPr>
              <w:t xml:space="preserve"> </w:t>
            </w:r>
            <w:r>
              <w:rPr>
                <w:b/>
                <w:w w:val="115"/>
                <w:sz w:val="24"/>
              </w:rPr>
              <w:t>RECRUITMENT</w:t>
            </w:r>
            <w:r>
              <w:rPr>
                <w:b/>
                <w:spacing w:val="10"/>
                <w:w w:val="115"/>
                <w:sz w:val="24"/>
              </w:rPr>
              <w:t xml:space="preserve"> </w:t>
            </w:r>
            <w:r>
              <w:rPr>
                <w:b/>
                <w:w w:val="115"/>
                <w:sz w:val="24"/>
              </w:rPr>
              <w:t>&amp;</w:t>
            </w:r>
            <w:r>
              <w:rPr>
                <w:b/>
                <w:spacing w:val="4"/>
                <w:w w:val="115"/>
                <w:sz w:val="24"/>
              </w:rPr>
              <w:t xml:space="preserve"> </w:t>
            </w:r>
            <w:r>
              <w:rPr>
                <w:b/>
                <w:spacing w:val="-2"/>
                <w:w w:val="115"/>
                <w:sz w:val="24"/>
              </w:rPr>
              <w:t>SELECTION</w:t>
            </w:r>
            <w:r>
              <w:rPr>
                <w:b/>
                <w:sz w:val="24"/>
              </w:rPr>
              <w:tab/>
            </w:r>
            <w:r>
              <w:rPr>
                <w:b/>
                <w:w w:val="115"/>
                <w:sz w:val="24"/>
              </w:rPr>
              <w:t>12</w:t>
            </w:r>
            <w:r>
              <w:rPr>
                <w:b/>
                <w:spacing w:val="4"/>
                <w:w w:val="115"/>
                <w:sz w:val="24"/>
              </w:rPr>
              <w:t xml:space="preserve"> </w:t>
            </w:r>
            <w:r>
              <w:rPr>
                <w:b/>
                <w:spacing w:val="-5"/>
                <w:w w:val="115"/>
                <w:sz w:val="24"/>
              </w:rPr>
              <w:t>Hrs</w:t>
            </w:r>
          </w:p>
        </w:tc>
      </w:tr>
      <w:tr w14:paraId="1477D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0468" w:type="dxa"/>
            <w:gridSpan w:val="3"/>
          </w:tcPr>
          <w:p w14:paraId="10C05858">
            <w:pPr>
              <w:pStyle w:val="9"/>
              <w:spacing w:line="242" w:lineRule="auto"/>
              <w:ind w:right="95"/>
              <w:jc w:val="both"/>
              <w:rPr>
                <w:sz w:val="24"/>
              </w:rPr>
            </w:pPr>
            <w:r>
              <w:rPr>
                <w:w w:val="110"/>
                <w:sz w:val="24"/>
              </w:rPr>
              <w:t>Recruitment</w:t>
            </w:r>
            <w:r>
              <w:rPr>
                <w:spacing w:val="40"/>
                <w:w w:val="110"/>
                <w:sz w:val="24"/>
              </w:rPr>
              <w:t xml:space="preserve"> </w:t>
            </w:r>
            <w:r>
              <w:rPr>
                <w:w w:val="110"/>
                <w:sz w:val="24"/>
              </w:rPr>
              <w:t>-</w:t>
            </w:r>
            <w:r>
              <w:rPr>
                <w:spacing w:val="40"/>
                <w:w w:val="110"/>
                <w:sz w:val="24"/>
              </w:rPr>
              <w:t xml:space="preserve"> </w:t>
            </w:r>
            <w:r>
              <w:rPr>
                <w:w w:val="110"/>
                <w:sz w:val="24"/>
              </w:rPr>
              <w:t>Meaning</w:t>
            </w:r>
            <w:r>
              <w:rPr>
                <w:spacing w:val="40"/>
                <w:w w:val="110"/>
                <w:sz w:val="24"/>
              </w:rPr>
              <w:t xml:space="preserve"> </w:t>
            </w:r>
            <w:r>
              <w:rPr>
                <w:w w:val="110"/>
                <w:sz w:val="24"/>
              </w:rPr>
              <w:t>and</w:t>
            </w:r>
            <w:r>
              <w:rPr>
                <w:spacing w:val="40"/>
                <w:w w:val="110"/>
                <w:sz w:val="24"/>
              </w:rPr>
              <w:t xml:space="preserve"> </w:t>
            </w:r>
            <w:r>
              <w:rPr>
                <w:w w:val="110"/>
                <w:sz w:val="24"/>
              </w:rPr>
              <w:t>Sources</w:t>
            </w:r>
            <w:r>
              <w:rPr>
                <w:spacing w:val="40"/>
                <w:w w:val="110"/>
                <w:sz w:val="24"/>
              </w:rPr>
              <w:t xml:space="preserve"> </w:t>
            </w:r>
            <w:r>
              <w:rPr>
                <w:w w:val="110"/>
                <w:sz w:val="24"/>
              </w:rPr>
              <w:t>(Internal</w:t>
            </w:r>
            <w:r>
              <w:rPr>
                <w:spacing w:val="40"/>
                <w:w w:val="110"/>
                <w:sz w:val="24"/>
              </w:rPr>
              <w:t xml:space="preserve"> </w:t>
            </w:r>
            <w:r>
              <w:rPr>
                <w:w w:val="110"/>
                <w:sz w:val="24"/>
              </w:rPr>
              <w:t>vs</w:t>
            </w:r>
            <w:r>
              <w:rPr>
                <w:spacing w:val="40"/>
                <w:w w:val="110"/>
                <w:sz w:val="24"/>
              </w:rPr>
              <w:t xml:space="preserve"> </w:t>
            </w:r>
            <w:r>
              <w:rPr>
                <w:w w:val="110"/>
                <w:sz w:val="24"/>
              </w:rPr>
              <w:t>External)</w:t>
            </w:r>
            <w:r>
              <w:rPr>
                <w:spacing w:val="40"/>
                <w:w w:val="110"/>
                <w:sz w:val="24"/>
              </w:rPr>
              <w:t xml:space="preserve"> </w:t>
            </w:r>
            <w:r>
              <w:rPr>
                <w:w w:val="110"/>
                <w:sz w:val="24"/>
              </w:rPr>
              <w:t>-</w:t>
            </w:r>
            <w:r>
              <w:rPr>
                <w:spacing w:val="40"/>
                <w:w w:val="110"/>
                <w:sz w:val="24"/>
              </w:rPr>
              <w:t xml:space="preserve"> </w:t>
            </w:r>
            <w:r>
              <w:rPr>
                <w:w w:val="110"/>
                <w:sz w:val="24"/>
              </w:rPr>
              <w:t>Selection</w:t>
            </w:r>
            <w:r>
              <w:rPr>
                <w:spacing w:val="40"/>
                <w:w w:val="110"/>
                <w:sz w:val="24"/>
              </w:rPr>
              <w:t xml:space="preserve"> </w:t>
            </w:r>
            <w:r>
              <w:rPr>
                <w:w w:val="110"/>
                <w:sz w:val="24"/>
              </w:rPr>
              <w:t>Process:</w:t>
            </w:r>
            <w:r>
              <w:rPr>
                <w:spacing w:val="40"/>
                <w:w w:val="110"/>
                <w:sz w:val="24"/>
              </w:rPr>
              <w:t xml:space="preserve"> </w:t>
            </w:r>
            <w:r>
              <w:rPr>
                <w:w w:val="110"/>
                <w:sz w:val="24"/>
              </w:rPr>
              <w:t>Steps from Screening to Appointment - Traditional Tools: Interviews,</w:t>
            </w:r>
            <w:r>
              <w:rPr>
                <w:spacing w:val="40"/>
                <w:w w:val="110"/>
                <w:sz w:val="24"/>
              </w:rPr>
              <w:t xml:space="preserve"> </w:t>
            </w:r>
            <w:r>
              <w:rPr>
                <w:w w:val="110"/>
                <w:sz w:val="24"/>
              </w:rPr>
              <w:t>Reference Checks -</w:t>
            </w:r>
            <w:r>
              <w:rPr>
                <w:spacing w:val="40"/>
                <w:w w:val="110"/>
                <w:sz w:val="24"/>
              </w:rPr>
              <w:t xml:space="preserve"> </w:t>
            </w:r>
            <w:r>
              <w:rPr>
                <w:w w:val="110"/>
                <w:sz w:val="24"/>
              </w:rPr>
              <w:t>Modern</w:t>
            </w:r>
            <w:r>
              <w:rPr>
                <w:spacing w:val="49"/>
                <w:w w:val="110"/>
                <w:sz w:val="24"/>
              </w:rPr>
              <w:t xml:space="preserve">  </w:t>
            </w:r>
            <w:r>
              <w:rPr>
                <w:w w:val="110"/>
                <w:sz w:val="24"/>
              </w:rPr>
              <w:t>Tools:</w:t>
            </w:r>
            <w:r>
              <w:rPr>
                <w:spacing w:val="51"/>
                <w:w w:val="110"/>
                <w:sz w:val="24"/>
              </w:rPr>
              <w:t xml:space="preserve">  </w:t>
            </w:r>
            <w:r>
              <w:rPr>
                <w:w w:val="110"/>
                <w:sz w:val="24"/>
              </w:rPr>
              <w:t>AI-Based</w:t>
            </w:r>
            <w:r>
              <w:rPr>
                <w:spacing w:val="51"/>
                <w:w w:val="110"/>
                <w:sz w:val="24"/>
              </w:rPr>
              <w:t xml:space="preserve">  </w:t>
            </w:r>
            <w:r>
              <w:rPr>
                <w:w w:val="110"/>
                <w:sz w:val="24"/>
              </w:rPr>
              <w:t>Screening,</w:t>
            </w:r>
            <w:r>
              <w:rPr>
                <w:spacing w:val="49"/>
                <w:w w:val="110"/>
                <w:sz w:val="24"/>
              </w:rPr>
              <w:t xml:space="preserve">  </w:t>
            </w:r>
            <w:r>
              <w:rPr>
                <w:w w:val="110"/>
                <w:sz w:val="24"/>
              </w:rPr>
              <w:t>Psychometric</w:t>
            </w:r>
            <w:r>
              <w:rPr>
                <w:spacing w:val="49"/>
                <w:w w:val="110"/>
                <w:sz w:val="24"/>
              </w:rPr>
              <w:t xml:space="preserve">  </w:t>
            </w:r>
            <w:r>
              <w:rPr>
                <w:w w:val="110"/>
                <w:sz w:val="24"/>
              </w:rPr>
              <w:t>Tests</w:t>
            </w:r>
            <w:r>
              <w:rPr>
                <w:spacing w:val="52"/>
                <w:w w:val="110"/>
                <w:sz w:val="24"/>
              </w:rPr>
              <w:t xml:space="preserve">  </w:t>
            </w:r>
            <w:r>
              <w:rPr>
                <w:w w:val="110"/>
                <w:sz w:val="24"/>
              </w:rPr>
              <w:t>-</w:t>
            </w:r>
            <w:r>
              <w:rPr>
                <w:spacing w:val="49"/>
                <w:w w:val="110"/>
                <w:sz w:val="24"/>
              </w:rPr>
              <w:t xml:space="preserve">  </w:t>
            </w:r>
            <w:r>
              <w:rPr>
                <w:w w:val="110"/>
                <w:sz w:val="24"/>
              </w:rPr>
              <w:t>Legal</w:t>
            </w:r>
            <w:r>
              <w:rPr>
                <w:spacing w:val="51"/>
                <w:w w:val="110"/>
                <w:sz w:val="24"/>
              </w:rPr>
              <w:t xml:space="preserve">  </w:t>
            </w:r>
            <w:r>
              <w:rPr>
                <w:w w:val="110"/>
                <w:sz w:val="24"/>
              </w:rPr>
              <w:t>Aspects:</w:t>
            </w:r>
            <w:r>
              <w:rPr>
                <w:spacing w:val="48"/>
                <w:w w:val="110"/>
                <w:sz w:val="24"/>
              </w:rPr>
              <w:t xml:space="preserve">  </w:t>
            </w:r>
            <w:r>
              <w:rPr>
                <w:spacing w:val="-2"/>
                <w:w w:val="110"/>
                <w:sz w:val="24"/>
              </w:rPr>
              <w:t>Equal</w:t>
            </w:r>
          </w:p>
          <w:p w14:paraId="6E1C48B9">
            <w:pPr>
              <w:pStyle w:val="9"/>
              <w:spacing w:before="3" w:line="225" w:lineRule="auto"/>
              <w:ind w:right="122"/>
              <w:jc w:val="both"/>
              <w:rPr>
                <w:sz w:val="24"/>
              </w:rPr>
            </w:pPr>
            <w:r>
              <w:rPr>
                <w:w w:val="110"/>
                <w:sz w:val="24"/>
              </w:rPr>
              <w:t>Employment Opportunity (EEO) - Barriers to Effective Selection - Difference Between Recruitment and Selection.</w:t>
            </w:r>
          </w:p>
        </w:tc>
      </w:tr>
      <w:tr w14:paraId="469DD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8" w:type="dxa"/>
            <w:gridSpan w:val="3"/>
          </w:tcPr>
          <w:p w14:paraId="67FFF044">
            <w:pPr>
              <w:pStyle w:val="9"/>
              <w:tabs>
                <w:tab w:val="left" w:pos="9493"/>
              </w:tabs>
              <w:spacing w:line="263" w:lineRule="exact"/>
              <w:rPr>
                <w:b/>
                <w:sz w:val="24"/>
              </w:rPr>
            </w:pPr>
            <w:r>
              <w:rPr>
                <w:b/>
                <w:w w:val="115"/>
                <w:sz w:val="24"/>
              </w:rPr>
              <w:t>MODULE</w:t>
            </w:r>
            <w:r>
              <w:rPr>
                <w:b/>
                <w:spacing w:val="4"/>
                <w:w w:val="115"/>
                <w:sz w:val="24"/>
              </w:rPr>
              <w:t xml:space="preserve"> </w:t>
            </w:r>
            <w:r>
              <w:rPr>
                <w:b/>
                <w:w w:val="115"/>
                <w:sz w:val="24"/>
              </w:rPr>
              <w:t>NO.</w:t>
            </w:r>
            <w:r>
              <w:rPr>
                <w:b/>
                <w:spacing w:val="1"/>
                <w:w w:val="115"/>
                <w:sz w:val="24"/>
              </w:rPr>
              <w:t xml:space="preserve"> </w:t>
            </w:r>
            <w:r>
              <w:rPr>
                <w:b/>
                <w:w w:val="115"/>
                <w:sz w:val="24"/>
              </w:rPr>
              <w:t>4:</w:t>
            </w:r>
            <w:r>
              <w:rPr>
                <w:b/>
                <w:spacing w:val="7"/>
                <w:w w:val="115"/>
                <w:sz w:val="24"/>
              </w:rPr>
              <w:t xml:space="preserve"> </w:t>
            </w:r>
            <w:r>
              <w:rPr>
                <w:b/>
                <w:w w:val="115"/>
                <w:sz w:val="24"/>
              </w:rPr>
              <w:t>TRAINING</w:t>
            </w:r>
            <w:r>
              <w:rPr>
                <w:b/>
                <w:spacing w:val="9"/>
                <w:w w:val="115"/>
                <w:sz w:val="24"/>
              </w:rPr>
              <w:t xml:space="preserve"> </w:t>
            </w:r>
            <w:r>
              <w:rPr>
                <w:b/>
                <w:w w:val="115"/>
                <w:sz w:val="24"/>
              </w:rPr>
              <w:t>&amp;</w:t>
            </w:r>
            <w:r>
              <w:rPr>
                <w:b/>
                <w:spacing w:val="2"/>
                <w:w w:val="115"/>
                <w:sz w:val="24"/>
              </w:rPr>
              <w:t xml:space="preserve"> </w:t>
            </w:r>
            <w:r>
              <w:rPr>
                <w:b/>
                <w:w w:val="115"/>
                <w:sz w:val="24"/>
              </w:rPr>
              <w:t>PERFORMANCE</w:t>
            </w:r>
            <w:r>
              <w:rPr>
                <w:b/>
                <w:spacing w:val="10"/>
                <w:w w:val="115"/>
                <w:sz w:val="24"/>
              </w:rPr>
              <w:t xml:space="preserve"> </w:t>
            </w:r>
            <w:r>
              <w:rPr>
                <w:b/>
                <w:spacing w:val="-2"/>
                <w:w w:val="115"/>
                <w:sz w:val="24"/>
              </w:rPr>
              <w:t>MANAGEMENT</w:t>
            </w:r>
            <w:r>
              <w:rPr>
                <w:b/>
                <w:sz w:val="24"/>
              </w:rPr>
              <w:tab/>
            </w:r>
            <w:r>
              <w:rPr>
                <w:b/>
                <w:w w:val="115"/>
                <w:sz w:val="24"/>
              </w:rPr>
              <w:t>12</w:t>
            </w:r>
            <w:r>
              <w:rPr>
                <w:b/>
                <w:spacing w:val="-1"/>
                <w:w w:val="115"/>
                <w:sz w:val="24"/>
              </w:rPr>
              <w:t xml:space="preserve"> </w:t>
            </w:r>
            <w:r>
              <w:rPr>
                <w:b/>
                <w:spacing w:val="-5"/>
                <w:w w:val="115"/>
                <w:sz w:val="24"/>
              </w:rPr>
              <w:t>Hrs</w:t>
            </w:r>
          </w:p>
        </w:tc>
      </w:tr>
      <w:tr w14:paraId="5879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0468" w:type="dxa"/>
            <w:gridSpan w:val="3"/>
          </w:tcPr>
          <w:p w14:paraId="00A6D047">
            <w:pPr>
              <w:pStyle w:val="9"/>
              <w:ind w:right="96"/>
              <w:jc w:val="both"/>
              <w:rPr>
                <w:sz w:val="24"/>
              </w:rPr>
            </w:pPr>
            <w:r>
              <w:rPr>
                <w:w w:val="110"/>
                <w:sz w:val="24"/>
              </w:rPr>
              <w:t>Training and Development - Meaning and Objectives - Methods of Training (On-the-Job, Off-the-Job) - Kirkpatrick’s Model of Training Evaluation - Performance Appraisal:</w:t>
            </w:r>
            <w:r>
              <w:rPr>
                <w:spacing w:val="80"/>
                <w:w w:val="110"/>
                <w:sz w:val="24"/>
              </w:rPr>
              <w:t xml:space="preserve"> </w:t>
            </w:r>
            <w:r>
              <w:rPr>
                <w:w w:val="110"/>
                <w:sz w:val="24"/>
              </w:rPr>
              <w:t>Meaning</w:t>
            </w:r>
            <w:r>
              <w:rPr>
                <w:spacing w:val="68"/>
                <w:w w:val="110"/>
                <w:sz w:val="24"/>
              </w:rPr>
              <w:t xml:space="preserve"> </w:t>
            </w:r>
            <w:r>
              <w:rPr>
                <w:w w:val="110"/>
                <w:sz w:val="24"/>
              </w:rPr>
              <w:t>and</w:t>
            </w:r>
            <w:r>
              <w:rPr>
                <w:spacing w:val="70"/>
                <w:w w:val="110"/>
                <w:sz w:val="24"/>
              </w:rPr>
              <w:t xml:space="preserve"> </w:t>
            </w:r>
            <w:r>
              <w:rPr>
                <w:w w:val="110"/>
                <w:sz w:val="24"/>
              </w:rPr>
              <w:t>Methods</w:t>
            </w:r>
            <w:r>
              <w:rPr>
                <w:spacing w:val="65"/>
                <w:w w:val="110"/>
                <w:sz w:val="24"/>
              </w:rPr>
              <w:t xml:space="preserve"> </w:t>
            </w:r>
            <w:r>
              <w:rPr>
                <w:w w:val="110"/>
                <w:sz w:val="24"/>
              </w:rPr>
              <w:t>(Graphic</w:t>
            </w:r>
            <w:r>
              <w:rPr>
                <w:spacing w:val="69"/>
                <w:w w:val="110"/>
                <w:sz w:val="24"/>
              </w:rPr>
              <w:t xml:space="preserve"> </w:t>
            </w:r>
            <w:r>
              <w:rPr>
                <w:w w:val="110"/>
                <w:sz w:val="24"/>
              </w:rPr>
              <w:t>Rating</w:t>
            </w:r>
            <w:r>
              <w:rPr>
                <w:spacing w:val="75"/>
                <w:w w:val="110"/>
                <w:sz w:val="24"/>
              </w:rPr>
              <w:t xml:space="preserve"> </w:t>
            </w:r>
            <w:r>
              <w:rPr>
                <w:w w:val="110"/>
                <w:sz w:val="24"/>
              </w:rPr>
              <w:t>Scales,</w:t>
            </w:r>
            <w:r>
              <w:rPr>
                <w:spacing w:val="69"/>
                <w:w w:val="110"/>
                <w:sz w:val="24"/>
              </w:rPr>
              <w:t xml:space="preserve"> </w:t>
            </w:r>
            <w:r>
              <w:rPr>
                <w:w w:val="110"/>
                <w:sz w:val="24"/>
              </w:rPr>
              <w:t>360-Degree</w:t>
            </w:r>
            <w:r>
              <w:rPr>
                <w:spacing w:val="70"/>
                <w:w w:val="110"/>
                <w:sz w:val="24"/>
              </w:rPr>
              <w:t xml:space="preserve"> </w:t>
            </w:r>
            <w:r>
              <w:rPr>
                <w:w w:val="110"/>
                <w:sz w:val="24"/>
              </w:rPr>
              <w:t>Feedback)</w:t>
            </w:r>
            <w:r>
              <w:rPr>
                <w:spacing w:val="72"/>
                <w:w w:val="110"/>
                <w:sz w:val="24"/>
              </w:rPr>
              <w:t xml:space="preserve"> </w:t>
            </w:r>
            <w:r>
              <w:rPr>
                <w:w w:val="110"/>
                <w:sz w:val="24"/>
              </w:rPr>
              <w:t>-</w:t>
            </w:r>
            <w:r>
              <w:rPr>
                <w:spacing w:val="66"/>
                <w:w w:val="110"/>
                <w:sz w:val="24"/>
              </w:rPr>
              <w:t xml:space="preserve"> </w:t>
            </w:r>
            <w:r>
              <w:rPr>
                <w:w w:val="110"/>
                <w:sz w:val="24"/>
              </w:rPr>
              <w:t>Traditional</w:t>
            </w:r>
            <w:r>
              <w:rPr>
                <w:spacing w:val="68"/>
                <w:w w:val="110"/>
                <w:sz w:val="24"/>
              </w:rPr>
              <w:t xml:space="preserve"> </w:t>
            </w:r>
            <w:r>
              <w:rPr>
                <w:w w:val="110"/>
                <w:sz w:val="24"/>
              </w:rPr>
              <w:t>vs</w:t>
            </w:r>
          </w:p>
          <w:p w14:paraId="4E6CA9D1">
            <w:pPr>
              <w:pStyle w:val="9"/>
              <w:spacing w:line="284" w:lineRule="exact"/>
              <w:ind w:right="97"/>
              <w:jc w:val="both"/>
              <w:rPr>
                <w:sz w:val="24"/>
              </w:rPr>
            </w:pPr>
            <w:r>
              <w:rPr>
                <w:w w:val="110"/>
                <w:sz w:val="24"/>
              </w:rPr>
              <w:t xml:space="preserve">Modern Appraisal Techniques - Challenges in Performance Management - Bias in </w:t>
            </w:r>
            <w:r>
              <w:rPr>
                <w:spacing w:val="-2"/>
                <w:w w:val="110"/>
                <w:sz w:val="24"/>
              </w:rPr>
              <w:t>Appraisals.</w:t>
            </w:r>
          </w:p>
        </w:tc>
      </w:tr>
      <w:tr w14:paraId="60445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0468" w:type="dxa"/>
            <w:gridSpan w:val="3"/>
          </w:tcPr>
          <w:p w14:paraId="07DBF9A0">
            <w:pPr>
              <w:pStyle w:val="9"/>
              <w:tabs>
                <w:tab w:val="left" w:pos="9536"/>
              </w:tabs>
              <w:spacing w:line="257" w:lineRule="exact"/>
              <w:rPr>
                <w:b/>
                <w:sz w:val="24"/>
              </w:rPr>
            </w:pPr>
            <w:r>
              <w:rPr>
                <w:b/>
                <w:w w:val="115"/>
                <w:sz w:val="24"/>
              </w:rPr>
              <w:t>MODULE</w:t>
            </w:r>
            <w:r>
              <w:rPr>
                <w:b/>
                <w:spacing w:val="9"/>
                <w:w w:val="115"/>
                <w:sz w:val="24"/>
              </w:rPr>
              <w:t xml:space="preserve"> </w:t>
            </w:r>
            <w:r>
              <w:rPr>
                <w:b/>
                <w:w w:val="115"/>
                <w:sz w:val="24"/>
              </w:rPr>
              <w:t>NO.</w:t>
            </w:r>
            <w:r>
              <w:rPr>
                <w:b/>
                <w:spacing w:val="7"/>
                <w:w w:val="115"/>
                <w:sz w:val="24"/>
              </w:rPr>
              <w:t xml:space="preserve"> </w:t>
            </w:r>
            <w:r>
              <w:rPr>
                <w:b/>
                <w:w w:val="115"/>
                <w:sz w:val="24"/>
              </w:rPr>
              <w:t>5:</w:t>
            </w:r>
            <w:r>
              <w:rPr>
                <w:b/>
                <w:spacing w:val="9"/>
                <w:w w:val="115"/>
                <w:sz w:val="24"/>
              </w:rPr>
              <w:t xml:space="preserve"> </w:t>
            </w:r>
            <w:r>
              <w:rPr>
                <w:b/>
                <w:w w:val="115"/>
                <w:sz w:val="24"/>
              </w:rPr>
              <w:t>EMERGING</w:t>
            </w:r>
            <w:r>
              <w:rPr>
                <w:b/>
                <w:spacing w:val="15"/>
                <w:w w:val="115"/>
                <w:sz w:val="24"/>
              </w:rPr>
              <w:t xml:space="preserve"> </w:t>
            </w:r>
            <w:r>
              <w:rPr>
                <w:b/>
                <w:w w:val="115"/>
                <w:sz w:val="24"/>
              </w:rPr>
              <w:t>TRENDS</w:t>
            </w:r>
            <w:r>
              <w:rPr>
                <w:b/>
                <w:spacing w:val="13"/>
                <w:w w:val="115"/>
                <w:sz w:val="24"/>
              </w:rPr>
              <w:t xml:space="preserve"> </w:t>
            </w:r>
            <w:r>
              <w:rPr>
                <w:b/>
                <w:w w:val="115"/>
                <w:sz w:val="24"/>
              </w:rPr>
              <w:t>IN</w:t>
            </w:r>
            <w:r>
              <w:rPr>
                <w:b/>
                <w:spacing w:val="10"/>
                <w:w w:val="115"/>
                <w:sz w:val="24"/>
              </w:rPr>
              <w:t xml:space="preserve"> </w:t>
            </w:r>
            <w:r>
              <w:rPr>
                <w:b/>
                <w:w w:val="115"/>
                <w:sz w:val="24"/>
              </w:rPr>
              <w:t>HRM</w:t>
            </w:r>
            <w:r>
              <w:rPr>
                <w:b/>
                <w:spacing w:val="8"/>
                <w:w w:val="115"/>
                <w:sz w:val="24"/>
              </w:rPr>
              <w:t xml:space="preserve"> </w:t>
            </w:r>
            <w:r>
              <w:rPr>
                <w:b/>
                <w:w w:val="115"/>
                <w:sz w:val="24"/>
              </w:rPr>
              <w:t>&amp;</w:t>
            </w:r>
            <w:r>
              <w:rPr>
                <w:b/>
                <w:spacing w:val="12"/>
                <w:w w:val="115"/>
                <w:sz w:val="24"/>
              </w:rPr>
              <w:t xml:space="preserve"> </w:t>
            </w:r>
            <w:r>
              <w:rPr>
                <w:b/>
                <w:w w:val="115"/>
                <w:sz w:val="24"/>
              </w:rPr>
              <w:t>EMPLOYEE</w:t>
            </w:r>
            <w:r>
              <w:rPr>
                <w:b/>
                <w:spacing w:val="10"/>
                <w:w w:val="115"/>
                <w:sz w:val="24"/>
              </w:rPr>
              <w:t xml:space="preserve"> </w:t>
            </w:r>
            <w:r>
              <w:rPr>
                <w:b/>
                <w:spacing w:val="-2"/>
                <w:w w:val="115"/>
                <w:sz w:val="24"/>
              </w:rPr>
              <w:t>WELFARE</w:t>
            </w:r>
            <w:r>
              <w:rPr>
                <w:b/>
                <w:sz w:val="24"/>
              </w:rPr>
              <w:tab/>
            </w:r>
            <w:r>
              <w:rPr>
                <w:b/>
                <w:w w:val="115"/>
                <w:sz w:val="24"/>
              </w:rPr>
              <w:t>12</w:t>
            </w:r>
            <w:r>
              <w:rPr>
                <w:b/>
                <w:spacing w:val="-1"/>
                <w:w w:val="115"/>
                <w:sz w:val="24"/>
              </w:rPr>
              <w:t xml:space="preserve"> </w:t>
            </w:r>
            <w:r>
              <w:rPr>
                <w:b/>
                <w:spacing w:val="-5"/>
                <w:w w:val="115"/>
                <w:sz w:val="24"/>
              </w:rPr>
              <w:t>Hrs</w:t>
            </w:r>
          </w:p>
        </w:tc>
      </w:tr>
    </w:tbl>
    <w:p w14:paraId="644C8915">
      <w:pPr>
        <w:pStyle w:val="9"/>
        <w:spacing w:after="0" w:line="257" w:lineRule="exact"/>
        <w:rPr>
          <w:b/>
          <w:sz w:val="24"/>
        </w:rPr>
        <w:sectPr>
          <w:pgSz w:w="11920" w:h="16850"/>
          <w:pgMar w:top="1720" w:right="425" w:bottom="940" w:left="708" w:header="1410" w:footer="753" w:gutter="0"/>
          <w:cols w:space="720" w:num="1"/>
        </w:sectPr>
      </w:pPr>
    </w:p>
    <w:p w14:paraId="153D84AA">
      <w:pPr>
        <w:pStyle w:val="6"/>
        <w:spacing w:before="20" w:after="1"/>
        <w:rPr>
          <w:sz w:val="20"/>
        </w:rPr>
      </w:pPr>
    </w:p>
    <w:tbl>
      <w:tblPr>
        <w:tblStyle w:val="5"/>
        <w:tblW w:w="0" w:type="auto"/>
        <w:tblInd w:w="22" w:type="dxa"/>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Layout w:type="fixed"/>
        <w:tblCellMar>
          <w:top w:w="0" w:type="dxa"/>
          <w:left w:w="0" w:type="dxa"/>
          <w:bottom w:w="0" w:type="dxa"/>
          <w:right w:w="0" w:type="dxa"/>
        </w:tblCellMar>
      </w:tblPr>
      <w:tblGrid>
        <w:gridCol w:w="10468"/>
      </w:tblGrid>
      <w:tr w14:paraId="4924AC3D">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832" w:hRule="atLeast"/>
        </w:trPr>
        <w:tc>
          <w:tcPr>
            <w:tcW w:w="10468" w:type="dxa"/>
            <w:tcBorders>
              <w:left w:val="single" w:color="000000" w:sz="4" w:space="0"/>
              <w:bottom w:val="single" w:color="000000" w:sz="4" w:space="0"/>
              <w:right w:val="single" w:color="000000" w:sz="4" w:space="0"/>
            </w:tcBorders>
          </w:tcPr>
          <w:p w14:paraId="6143F438">
            <w:pPr>
              <w:pStyle w:val="9"/>
              <w:spacing w:before="15"/>
              <w:ind w:right="90"/>
              <w:jc w:val="both"/>
              <w:rPr>
                <w:sz w:val="24"/>
              </w:rPr>
            </w:pPr>
            <w:r>
              <w:rPr>
                <w:w w:val="110"/>
                <w:sz w:val="24"/>
              </w:rPr>
              <w:t>Compensation Management - Meaning and Components (Salary, Incentives) - Employee Welfare: Statutory and Non-Statutory Measures - Work-Life Balance: Flexible Work Arrangements - Grievance Handling: Traditional vs Digital Methods - Future Trends: Gig Economy,</w:t>
            </w:r>
            <w:r>
              <w:rPr>
                <w:spacing w:val="40"/>
                <w:w w:val="110"/>
                <w:sz w:val="24"/>
              </w:rPr>
              <w:t xml:space="preserve"> </w:t>
            </w:r>
            <w:r>
              <w:rPr>
                <w:w w:val="110"/>
                <w:sz w:val="24"/>
              </w:rPr>
              <w:t>Automation</w:t>
            </w:r>
            <w:r>
              <w:rPr>
                <w:spacing w:val="40"/>
                <w:w w:val="110"/>
                <w:sz w:val="24"/>
              </w:rPr>
              <w:t xml:space="preserve"> </w:t>
            </w:r>
            <w:r>
              <w:rPr>
                <w:w w:val="110"/>
                <w:sz w:val="24"/>
              </w:rPr>
              <w:t>in</w:t>
            </w:r>
            <w:r>
              <w:rPr>
                <w:spacing w:val="40"/>
                <w:w w:val="110"/>
                <w:sz w:val="24"/>
              </w:rPr>
              <w:t xml:space="preserve"> </w:t>
            </w:r>
            <w:r>
              <w:rPr>
                <w:w w:val="110"/>
                <w:sz w:val="24"/>
              </w:rPr>
              <w:t>HR</w:t>
            </w:r>
            <w:r>
              <w:rPr>
                <w:spacing w:val="40"/>
                <w:w w:val="110"/>
                <w:sz w:val="24"/>
              </w:rPr>
              <w:t xml:space="preserve"> </w:t>
            </w:r>
            <w:r>
              <w:rPr>
                <w:w w:val="110"/>
                <w:sz w:val="24"/>
              </w:rPr>
              <w:t>-</w:t>
            </w:r>
            <w:r>
              <w:rPr>
                <w:spacing w:val="40"/>
                <w:w w:val="110"/>
                <w:sz w:val="24"/>
              </w:rPr>
              <w:t xml:space="preserve"> </w:t>
            </w:r>
            <w:r>
              <w:rPr>
                <w:w w:val="110"/>
                <w:sz w:val="24"/>
              </w:rPr>
              <w:t>Employee</w:t>
            </w:r>
            <w:r>
              <w:rPr>
                <w:spacing w:val="40"/>
                <w:w w:val="110"/>
                <w:sz w:val="24"/>
              </w:rPr>
              <w:t xml:space="preserve"> </w:t>
            </w:r>
            <w:r>
              <w:rPr>
                <w:w w:val="110"/>
                <w:sz w:val="24"/>
              </w:rPr>
              <w:t>Analytics</w:t>
            </w:r>
            <w:r>
              <w:rPr>
                <w:spacing w:val="40"/>
                <w:w w:val="110"/>
                <w:sz w:val="24"/>
              </w:rPr>
              <w:t xml:space="preserve"> </w:t>
            </w:r>
            <w:r>
              <w:rPr>
                <w:w w:val="110"/>
                <w:sz w:val="24"/>
              </w:rPr>
              <w:t>-</w:t>
            </w:r>
            <w:r>
              <w:rPr>
                <w:spacing w:val="40"/>
                <w:w w:val="110"/>
                <w:sz w:val="24"/>
              </w:rPr>
              <w:t xml:space="preserve"> </w:t>
            </w:r>
            <w:r>
              <w:rPr>
                <w:w w:val="110"/>
                <w:sz w:val="24"/>
              </w:rPr>
              <w:t>Ethical</w:t>
            </w:r>
            <w:r>
              <w:rPr>
                <w:spacing w:val="38"/>
                <w:w w:val="110"/>
                <w:sz w:val="24"/>
              </w:rPr>
              <w:t xml:space="preserve"> </w:t>
            </w:r>
            <w:r>
              <w:rPr>
                <w:w w:val="110"/>
                <w:sz w:val="24"/>
              </w:rPr>
              <w:t>Issues</w:t>
            </w:r>
            <w:r>
              <w:rPr>
                <w:spacing w:val="38"/>
                <w:w w:val="110"/>
                <w:sz w:val="24"/>
              </w:rPr>
              <w:t xml:space="preserve"> </w:t>
            </w:r>
            <w:r>
              <w:rPr>
                <w:w w:val="110"/>
                <w:sz w:val="24"/>
              </w:rPr>
              <w:t>in</w:t>
            </w:r>
            <w:r>
              <w:rPr>
                <w:spacing w:val="40"/>
                <w:w w:val="110"/>
                <w:sz w:val="24"/>
              </w:rPr>
              <w:t xml:space="preserve"> </w:t>
            </w:r>
            <w:r>
              <w:rPr>
                <w:w w:val="110"/>
                <w:sz w:val="24"/>
              </w:rPr>
              <w:t>HRM.</w:t>
            </w:r>
          </w:p>
        </w:tc>
      </w:tr>
      <w:tr w14:paraId="2E68A8FC">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1972" w:hRule="atLeast"/>
        </w:trPr>
        <w:tc>
          <w:tcPr>
            <w:tcW w:w="10468" w:type="dxa"/>
            <w:tcBorders>
              <w:top w:val="single" w:color="000000" w:sz="4" w:space="0"/>
              <w:left w:val="single" w:color="000000" w:sz="4" w:space="0"/>
              <w:bottom w:val="single" w:color="000000" w:sz="4" w:space="0"/>
              <w:right w:val="single" w:color="000000" w:sz="4" w:space="0"/>
            </w:tcBorders>
          </w:tcPr>
          <w:p w14:paraId="6249ACB5">
            <w:pPr>
              <w:pStyle w:val="9"/>
              <w:spacing w:before="2"/>
              <w:ind w:left="12"/>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730EC609">
            <w:pPr>
              <w:pStyle w:val="9"/>
              <w:numPr>
                <w:ilvl w:val="0"/>
                <w:numId w:val="29"/>
              </w:numPr>
              <w:tabs>
                <w:tab w:val="left" w:pos="829"/>
              </w:tabs>
              <w:spacing w:before="280" w:after="0" w:line="240" w:lineRule="auto"/>
              <w:ind w:left="829" w:right="0" w:hanging="354"/>
              <w:jc w:val="left"/>
              <w:rPr>
                <w:sz w:val="24"/>
              </w:rPr>
            </w:pPr>
            <w:r>
              <w:rPr>
                <w:w w:val="110"/>
                <w:sz w:val="24"/>
              </w:rPr>
              <w:t>Prepare</w:t>
            </w:r>
            <w:r>
              <w:rPr>
                <w:spacing w:val="18"/>
                <w:w w:val="110"/>
                <w:sz w:val="24"/>
              </w:rPr>
              <w:t xml:space="preserve"> </w:t>
            </w:r>
            <w:r>
              <w:rPr>
                <w:w w:val="110"/>
                <w:sz w:val="24"/>
              </w:rPr>
              <w:t>an</w:t>
            </w:r>
            <w:r>
              <w:rPr>
                <w:spacing w:val="23"/>
                <w:w w:val="110"/>
                <w:sz w:val="24"/>
              </w:rPr>
              <w:t xml:space="preserve"> </w:t>
            </w:r>
            <w:r>
              <w:rPr>
                <w:w w:val="110"/>
                <w:sz w:val="24"/>
              </w:rPr>
              <w:t>organizational</w:t>
            </w:r>
            <w:r>
              <w:rPr>
                <w:spacing w:val="23"/>
                <w:w w:val="110"/>
                <w:sz w:val="24"/>
              </w:rPr>
              <w:t xml:space="preserve"> </w:t>
            </w:r>
            <w:r>
              <w:rPr>
                <w:w w:val="110"/>
                <w:sz w:val="24"/>
              </w:rPr>
              <w:t>chart</w:t>
            </w:r>
            <w:r>
              <w:rPr>
                <w:spacing w:val="24"/>
                <w:w w:val="110"/>
                <w:sz w:val="24"/>
              </w:rPr>
              <w:t xml:space="preserve"> </w:t>
            </w:r>
            <w:r>
              <w:rPr>
                <w:w w:val="110"/>
                <w:sz w:val="24"/>
              </w:rPr>
              <w:t>for</w:t>
            </w:r>
            <w:r>
              <w:rPr>
                <w:spacing w:val="22"/>
                <w:w w:val="110"/>
                <w:sz w:val="24"/>
              </w:rPr>
              <w:t xml:space="preserve"> </w:t>
            </w:r>
            <w:r>
              <w:rPr>
                <w:w w:val="110"/>
                <w:sz w:val="24"/>
              </w:rPr>
              <w:t>a</w:t>
            </w:r>
            <w:r>
              <w:rPr>
                <w:spacing w:val="17"/>
                <w:w w:val="110"/>
                <w:sz w:val="24"/>
              </w:rPr>
              <w:t xml:space="preserve"> </w:t>
            </w:r>
            <w:r>
              <w:rPr>
                <w:w w:val="110"/>
                <w:sz w:val="24"/>
              </w:rPr>
              <w:t>local</w:t>
            </w:r>
            <w:r>
              <w:rPr>
                <w:spacing w:val="22"/>
                <w:w w:val="110"/>
                <w:sz w:val="24"/>
              </w:rPr>
              <w:t xml:space="preserve"> </w:t>
            </w:r>
            <w:r>
              <w:rPr>
                <w:spacing w:val="-2"/>
                <w:w w:val="110"/>
                <w:sz w:val="24"/>
              </w:rPr>
              <w:t>business</w:t>
            </w:r>
          </w:p>
          <w:p w14:paraId="09299A6D">
            <w:pPr>
              <w:pStyle w:val="9"/>
              <w:numPr>
                <w:ilvl w:val="0"/>
                <w:numId w:val="29"/>
              </w:numPr>
              <w:tabs>
                <w:tab w:val="left" w:pos="829"/>
              </w:tabs>
              <w:spacing w:before="2" w:after="0" w:line="280" w:lineRule="exact"/>
              <w:ind w:left="829" w:right="0" w:hanging="354"/>
              <w:jc w:val="left"/>
              <w:rPr>
                <w:sz w:val="24"/>
              </w:rPr>
            </w:pPr>
            <w:r>
              <w:rPr>
                <w:w w:val="110"/>
                <w:sz w:val="24"/>
              </w:rPr>
              <w:t>Draft</w:t>
            </w:r>
            <w:r>
              <w:rPr>
                <w:spacing w:val="20"/>
                <w:w w:val="110"/>
                <w:sz w:val="24"/>
              </w:rPr>
              <w:t xml:space="preserve"> </w:t>
            </w:r>
            <w:r>
              <w:rPr>
                <w:w w:val="110"/>
                <w:sz w:val="24"/>
              </w:rPr>
              <w:t>a</w:t>
            </w:r>
            <w:r>
              <w:rPr>
                <w:spacing w:val="18"/>
                <w:w w:val="110"/>
                <w:sz w:val="24"/>
              </w:rPr>
              <w:t xml:space="preserve"> </w:t>
            </w:r>
            <w:r>
              <w:rPr>
                <w:w w:val="110"/>
                <w:sz w:val="24"/>
              </w:rPr>
              <w:t>job</w:t>
            </w:r>
            <w:r>
              <w:rPr>
                <w:spacing w:val="17"/>
                <w:w w:val="110"/>
                <w:sz w:val="24"/>
              </w:rPr>
              <w:t xml:space="preserve"> </w:t>
            </w:r>
            <w:r>
              <w:rPr>
                <w:w w:val="110"/>
                <w:sz w:val="24"/>
              </w:rPr>
              <w:t>description</w:t>
            </w:r>
            <w:r>
              <w:rPr>
                <w:spacing w:val="21"/>
                <w:w w:val="110"/>
                <w:sz w:val="24"/>
              </w:rPr>
              <w:t xml:space="preserve"> </w:t>
            </w:r>
            <w:r>
              <w:rPr>
                <w:w w:val="110"/>
                <w:sz w:val="24"/>
              </w:rPr>
              <w:t>for</w:t>
            </w:r>
            <w:r>
              <w:rPr>
                <w:spacing w:val="19"/>
                <w:w w:val="110"/>
                <w:sz w:val="24"/>
              </w:rPr>
              <w:t xml:space="preserve"> </w:t>
            </w:r>
            <w:r>
              <w:rPr>
                <w:w w:val="110"/>
                <w:sz w:val="24"/>
              </w:rPr>
              <w:t>"Sales</w:t>
            </w:r>
            <w:r>
              <w:rPr>
                <w:spacing w:val="19"/>
                <w:w w:val="110"/>
                <w:sz w:val="24"/>
              </w:rPr>
              <w:t xml:space="preserve"> </w:t>
            </w:r>
            <w:r>
              <w:rPr>
                <w:spacing w:val="-2"/>
                <w:w w:val="110"/>
                <w:sz w:val="24"/>
              </w:rPr>
              <w:t>Executive"</w:t>
            </w:r>
          </w:p>
          <w:p w14:paraId="37CC41FC">
            <w:pPr>
              <w:pStyle w:val="9"/>
              <w:numPr>
                <w:ilvl w:val="0"/>
                <w:numId w:val="29"/>
              </w:numPr>
              <w:tabs>
                <w:tab w:val="left" w:pos="829"/>
              </w:tabs>
              <w:spacing w:before="0" w:after="0" w:line="280" w:lineRule="exact"/>
              <w:ind w:left="829" w:right="0" w:hanging="354"/>
              <w:jc w:val="left"/>
              <w:rPr>
                <w:sz w:val="24"/>
              </w:rPr>
            </w:pPr>
            <w:r>
              <w:rPr>
                <w:w w:val="110"/>
                <w:sz w:val="24"/>
              </w:rPr>
              <w:t>Conduct</w:t>
            </w:r>
            <w:r>
              <w:rPr>
                <w:spacing w:val="16"/>
                <w:w w:val="110"/>
                <w:sz w:val="24"/>
              </w:rPr>
              <w:t xml:space="preserve"> </w:t>
            </w:r>
            <w:r>
              <w:rPr>
                <w:w w:val="110"/>
                <w:sz w:val="24"/>
              </w:rPr>
              <w:t>a</w:t>
            </w:r>
            <w:r>
              <w:rPr>
                <w:spacing w:val="25"/>
                <w:w w:val="110"/>
                <w:sz w:val="24"/>
              </w:rPr>
              <w:t xml:space="preserve"> </w:t>
            </w:r>
            <w:r>
              <w:rPr>
                <w:w w:val="110"/>
                <w:sz w:val="24"/>
              </w:rPr>
              <w:t>mock</w:t>
            </w:r>
            <w:r>
              <w:rPr>
                <w:spacing w:val="21"/>
                <w:w w:val="110"/>
                <w:sz w:val="24"/>
              </w:rPr>
              <w:t xml:space="preserve"> </w:t>
            </w:r>
            <w:r>
              <w:rPr>
                <w:w w:val="110"/>
                <w:sz w:val="24"/>
              </w:rPr>
              <w:t>interview</w:t>
            </w:r>
            <w:r>
              <w:rPr>
                <w:spacing w:val="27"/>
                <w:w w:val="110"/>
                <w:sz w:val="24"/>
              </w:rPr>
              <w:t xml:space="preserve"> </w:t>
            </w:r>
            <w:r>
              <w:rPr>
                <w:spacing w:val="-2"/>
                <w:w w:val="110"/>
                <w:sz w:val="24"/>
              </w:rPr>
              <w:t>session</w:t>
            </w:r>
          </w:p>
          <w:p w14:paraId="3BBECCA5">
            <w:pPr>
              <w:pStyle w:val="9"/>
              <w:numPr>
                <w:ilvl w:val="0"/>
                <w:numId w:val="29"/>
              </w:numPr>
              <w:tabs>
                <w:tab w:val="left" w:pos="829"/>
              </w:tabs>
              <w:spacing w:before="2" w:after="0" w:line="273" w:lineRule="exact"/>
              <w:ind w:left="829" w:right="0" w:hanging="354"/>
              <w:jc w:val="left"/>
              <w:rPr>
                <w:sz w:val="24"/>
              </w:rPr>
            </w:pPr>
            <w:r>
              <w:rPr>
                <w:w w:val="110"/>
                <w:sz w:val="24"/>
              </w:rPr>
              <w:t>Create</w:t>
            </w:r>
            <w:r>
              <w:rPr>
                <w:spacing w:val="25"/>
                <w:w w:val="110"/>
                <w:sz w:val="24"/>
              </w:rPr>
              <w:t xml:space="preserve"> </w:t>
            </w:r>
            <w:r>
              <w:rPr>
                <w:w w:val="110"/>
                <w:sz w:val="24"/>
              </w:rPr>
              <w:t>a</w:t>
            </w:r>
            <w:r>
              <w:rPr>
                <w:spacing w:val="24"/>
                <w:w w:val="110"/>
                <w:sz w:val="24"/>
              </w:rPr>
              <w:t xml:space="preserve"> </w:t>
            </w:r>
            <w:r>
              <w:rPr>
                <w:w w:val="110"/>
                <w:sz w:val="24"/>
              </w:rPr>
              <w:t>training</w:t>
            </w:r>
            <w:r>
              <w:rPr>
                <w:spacing w:val="22"/>
                <w:w w:val="110"/>
                <w:sz w:val="24"/>
              </w:rPr>
              <w:t xml:space="preserve"> </w:t>
            </w:r>
            <w:r>
              <w:rPr>
                <w:w w:val="110"/>
                <w:sz w:val="24"/>
              </w:rPr>
              <w:t>evaluation</w:t>
            </w:r>
            <w:r>
              <w:rPr>
                <w:spacing w:val="37"/>
                <w:w w:val="110"/>
                <w:sz w:val="24"/>
              </w:rPr>
              <w:t xml:space="preserve"> </w:t>
            </w:r>
            <w:r>
              <w:rPr>
                <w:spacing w:val="-4"/>
                <w:w w:val="110"/>
                <w:sz w:val="24"/>
              </w:rPr>
              <w:t>form</w:t>
            </w:r>
          </w:p>
          <w:p w14:paraId="5AA515E7">
            <w:pPr>
              <w:pStyle w:val="9"/>
              <w:numPr>
                <w:ilvl w:val="0"/>
                <w:numId w:val="29"/>
              </w:numPr>
              <w:tabs>
                <w:tab w:val="left" w:pos="828"/>
              </w:tabs>
              <w:spacing w:before="0" w:after="0" w:line="271" w:lineRule="exact"/>
              <w:ind w:left="828" w:right="0" w:hanging="353"/>
              <w:jc w:val="left"/>
              <w:rPr>
                <w:i/>
                <w:sz w:val="20"/>
              </w:rPr>
            </w:pPr>
            <w:r>
              <w:rPr>
                <w:w w:val="110"/>
                <w:sz w:val="24"/>
              </w:rPr>
              <w:t>Design</w:t>
            </w:r>
            <w:r>
              <w:rPr>
                <w:spacing w:val="16"/>
                <w:w w:val="110"/>
                <w:sz w:val="24"/>
              </w:rPr>
              <w:t xml:space="preserve"> </w:t>
            </w:r>
            <w:r>
              <w:rPr>
                <w:w w:val="110"/>
                <w:sz w:val="24"/>
              </w:rPr>
              <w:t>a</w:t>
            </w:r>
            <w:r>
              <w:rPr>
                <w:spacing w:val="14"/>
                <w:w w:val="110"/>
                <w:sz w:val="24"/>
              </w:rPr>
              <w:t xml:space="preserve"> </w:t>
            </w:r>
            <w:r>
              <w:rPr>
                <w:w w:val="110"/>
                <w:sz w:val="24"/>
              </w:rPr>
              <w:t>work-from-home</w:t>
            </w:r>
            <w:r>
              <w:rPr>
                <w:spacing w:val="16"/>
                <w:w w:val="110"/>
                <w:sz w:val="24"/>
              </w:rPr>
              <w:t xml:space="preserve"> </w:t>
            </w:r>
            <w:r>
              <w:rPr>
                <w:spacing w:val="-2"/>
                <w:w w:val="110"/>
                <w:sz w:val="24"/>
              </w:rPr>
              <w:t>policy</w:t>
            </w:r>
          </w:p>
        </w:tc>
      </w:tr>
      <w:tr w14:paraId="0BF9FFF1">
        <w:tblPrEx>
          <w:tblBorders>
            <w:top w:val="thickThinMediumGap" w:color="612221" w:sz="8" w:space="0"/>
            <w:left w:val="thickThinMediumGap" w:color="612221" w:sz="8" w:space="0"/>
            <w:bottom w:val="thickThinMediumGap" w:color="612221" w:sz="8" w:space="0"/>
            <w:right w:val="thickThinMediumGap" w:color="612221" w:sz="8" w:space="0"/>
            <w:insideH w:val="thickThinMediumGap" w:color="612221" w:sz="8" w:space="0"/>
            <w:insideV w:val="thickThinMediumGap" w:color="612221" w:sz="8" w:space="0"/>
          </w:tblBorders>
          <w:tblCellMar>
            <w:top w:w="0" w:type="dxa"/>
            <w:left w:w="0" w:type="dxa"/>
            <w:bottom w:w="0" w:type="dxa"/>
            <w:right w:w="0" w:type="dxa"/>
          </w:tblCellMar>
        </w:tblPrEx>
        <w:trPr>
          <w:trHeight w:val="2035" w:hRule="atLeast"/>
        </w:trPr>
        <w:tc>
          <w:tcPr>
            <w:tcW w:w="10468" w:type="dxa"/>
            <w:tcBorders>
              <w:top w:val="single" w:color="000000" w:sz="4" w:space="0"/>
              <w:left w:val="single" w:color="000000" w:sz="4" w:space="0"/>
              <w:bottom w:val="single" w:color="000000" w:sz="4" w:space="0"/>
              <w:right w:val="single" w:color="000000" w:sz="4" w:space="0"/>
            </w:tcBorders>
          </w:tcPr>
          <w:p w14:paraId="4238161E">
            <w:pPr>
              <w:pStyle w:val="9"/>
              <w:spacing w:line="279" w:lineRule="exact"/>
              <w:rPr>
                <w:b/>
                <w:sz w:val="24"/>
              </w:rPr>
            </w:pPr>
            <w:r>
              <w:rPr>
                <w:b/>
                <w:w w:val="120"/>
                <w:sz w:val="24"/>
              </w:rPr>
              <w:t>REFERENCE</w:t>
            </w:r>
            <w:r>
              <w:rPr>
                <w:b/>
                <w:spacing w:val="17"/>
                <w:w w:val="120"/>
                <w:sz w:val="24"/>
              </w:rPr>
              <w:t xml:space="preserve"> </w:t>
            </w:r>
            <w:r>
              <w:rPr>
                <w:b/>
                <w:spacing w:val="-2"/>
                <w:w w:val="120"/>
                <w:sz w:val="24"/>
              </w:rPr>
              <w:t>BOOKS:</w:t>
            </w:r>
          </w:p>
          <w:p w14:paraId="654FCB35">
            <w:pPr>
              <w:pStyle w:val="9"/>
              <w:spacing w:before="9"/>
              <w:ind w:left="0"/>
              <w:rPr>
                <w:sz w:val="24"/>
              </w:rPr>
            </w:pPr>
          </w:p>
          <w:p w14:paraId="4E8CBF26">
            <w:pPr>
              <w:pStyle w:val="9"/>
              <w:numPr>
                <w:ilvl w:val="0"/>
                <w:numId w:val="30"/>
              </w:numPr>
              <w:tabs>
                <w:tab w:val="left" w:pos="830"/>
              </w:tabs>
              <w:spacing w:before="0" w:after="0" w:line="240" w:lineRule="auto"/>
              <w:ind w:left="830" w:right="0" w:hanging="360"/>
              <w:jc w:val="left"/>
              <w:rPr>
                <w:sz w:val="24"/>
              </w:rPr>
            </w:pPr>
            <w:r>
              <w:rPr>
                <w:w w:val="115"/>
                <w:sz w:val="24"/>
              </w:rPr>
              <w:t>C.B.</w:t>
            </w:r>
            <w:r>
              <w:rPr>
                <w:spacing w:val="8"/>
                <w:w w:val="115"/>
                <w:sz w:val="24"/>
              </w:rPr>
              <w:t xml:space="preserve"> </w:t>
            </w:r>
            <w:r>
              <w:rPr>
                <w:w w:val="115"/>
                <w:sz w:val="24"/>
              </w:rPr>
              <w:t>Gupta</w:t>
            </w:r>
            <w:r>
              <w:rPr>
                <w:spacing w:val="7"/>
                <w:w w:val="115"/>
                <w:sz w:val="24"/>
              </w:rPr>
              <w:t xml:space="preserve"> </w:t>
            </w:r>
            <w:r>
              <w:rPr>
                <w:w w:val="115"/>
                <w:sz w:val="24"/>
              </w:rPr>
              <w:t>(2023),</w:t>
            </w:r>
            <w:r>
              <w:rPr>
                <w:spacing w:val="8"/>
                <w:w w:val="115"/>
                <w:sz w:val="24"/>
              </w:rPr>
              <w:t xml:space="preserve"> </w:t>
            </w:r>
            <w:r>
              <w:rPr>
                <w:i/>
                <w:w w:val="115"/>
                <w:sz w:val="24"/>
              </w:rPr>
              <w:t>Human</w:t>
            </w:r>
            <w:r>
              <w:rPr>
                <w:i/>
                <w:spacing w:val="4"/>
                <w:w w:val="115"/>
                <w:sz w:val="24"/>
              </w:rPr>
              <w:t xml:space="preserve"> </w:t>
            </w:r>
            <w:r>
              <w:rPr>
                <w:i/>
                <w:w w:val="115"/>
                <w:sz w:val="24"/>
              </w:rPr>
              <w:t>Resource</w:t>
            </w:r>
            <w:r>
              <w:rPr>
                <w:i/>
                <w:spacing w:val="2"/>
                <w:w w:val="115"/>
                <w:sz w:val="24"/>
              </w:rPr>
              <w:t xml:space="preserve"> </w:t>
            </w:r>
            <w:r>
              <w:rPr>
                <w:i/>
                <w:w w:val="115"/>
                <w:sz w:val="24"/>
              </w:rPr>
              <w:t>Management</w:t>
            </w:r>
            <w:r>
              <w:rPr>
                <w:w w:val="115"/>
                <w:sz w:val="24"/>
              </w:rPr>
              <w:t>,</w:t>
            </w:r>
            <w:r>
              <w:rPr>
                <w:spacing w:val="7"/>
                <w:w w:val="115"/>
                <w:sz w:val="24"/>
              </w:rPr>
              <w:t xml:space="preserve"> </w:t>
            </w:r>
            <w:r>
              <w:rPr>
                <w:w w:val="115"/>
                <w:sz w:val="24"/>
              </w:rPr>
              <w:t>Sultan</w:t>
            </w:r>
            <w:r>
              <w:rPr>
                <w:spacing w:val="12"/>
                <w:w w:val="115"/>
                <w:sz w:val="24"/>
              </w:rPr>
              <w:t xml:space="preserve"> </w:t>
            </w:r>
            <w:r>
              <w:rPr>
                <w:spacing w:val="-2"/>
                <w:w w:val="115"/>
                <w:sz w:val="24"/>
              </w:rPr>
              <w:t>Chand</w:t>
            </w:r>
          </w:p>
          <w:p w14:paraId="33C09ED9">
            <w:pPr>
              <w:pStyle w:val="9"/>
              <w:numPr>
                <w:ilvl w:val="0"/>
                <w:numId w:val="30"/>
              </w:numPr>
              <w:tabs>
                <w:tab w:val="left" w:pos="830"/>
              </w:tabs>
              <w:spacing w:before="3" w:after="0" w:line="294" w:lineRule="exact"/>
              <w:ind w:left="830" w:right="0" w:hanging="360"/>
              <w:jc w:val="left"/>
              <w:rPr>
                <w:sz w:val="24"/>
              </w:rPr>
            </w:pPr>
            <w:r>
              <w:rPr>
                <w:w w:val="115"/>
                <w:sz w:val="24"/>
              </w:rPr>
              <w:t>P.</w:t>
            </w:r>
            <w:r>
              <w:rPr>
                <w:spacing w:val="4"/>
                <w:w w:val="115"/>
                <w:sz w:val="24"/>
              </w:rPr>
              <w:t xml:space="preserve"> </w:t>
            </w:r>
            <w:r>
              <w:rPr>
                <w:w w:val="115"/>
                <w:sz w:val="24"/>
              </w:rPr>
              <w:t>Subba</w:t>
            </w:r>
            <w:r>
              <w:rPr>
                <w:spacing w:val="8"/>
                <w:w w:val="115"/>
                <w:sz w:val="24"/>
              </w:rPr>
              <w:t xml:space="preserve"> </w:t>
            </w:r>
            <w:r>
              <w:rPr>
                <w:w w:val="115"/>
                <w:sz w:val="24"/>
              </w:rPr>
              <w:t>Rao</w:t>
            </w:r>
            <w:r>
              <w:rPr>
                <w:spacing w:val="4"/>
                <w:w w:val="115"/>
                <w:sz w:val="24"/>
              </w:rPr>
              <w:t xml:space="preserve"> </w:t>
            </w:r>
            <w:r>
              <w:rPr>
                <w:w w:val="115"/>
                <w:sz w:val="24"/>
              </w:rPr>
              <w:t>(2022),</w:t>
            </w:r>
            <w:r>
              <w:rPr>
                <w:spacing w:val="9"/>
                <w:w w:val="115"/>
                <w:sz w:val="24"/>
              </w:rPr>
              <w:t xml:space="preserve"> </w:t>
            </w:r>
            <w:r>
              <w:rPr>
                <w:i/>
                <w:w w:val="115"/>
                <w:sz w:val="24"/>
              </w:rPr>
              <w:t>Essentials</w:t>
            </w:r>
            <w:r>
              <w:rPr>
                <w:i/>
                <w:spacing w:val="1"/>
                <w:w w:val="115"/>
                <w:sz w:val="24"/>
              </w:rPr>
              <w:t xml:space="preserve"> </w:t>
            </w:r>
            <w:r>
              <w:rPr>
                <w:i/>
                <w:w w:val="115"/>
                <w:sz w:val="24"/>
              </w:rPr>
              <w:t>of</w:t>
            </w:r>
            <w:r>
              <w:rPr>
                <w:i/>
                <w:spacing w:val="7"/>
                <w:w w:val="115"/>
                <w:sz w:val="24"/>
              </w:rPr>
              <w:t xml:space="preserve"> </w:t>
            </w:r>
            <w:r>
              <w:rPr>
                <w:i/>
                <w:w w:val="115"/>
                <w:sz w:val="24"/>
              </w:rPr>
              <w:t>HRM</w:t>
            </w:r>
            <w:r>
              <w:rPr>
                <w:w w:val="115"/>
                <w:sz w:val="24"/>
              </w:rPr>
              <w:t>,</w:t>
            </w:r>
            <w:r>
              <w:rPr>
                <w:spacing w:val="5"/>
                <w:w w:val="115"/>
                <w:sz w:val="24"/>
              </w:rPr>
              <w:t xml:space="preserve"> </w:t>
            </w:r>
            <w:r>
              <w:rPr>
                <w:w w:val="115"/>
                <w:sz w:val="24"/>
              </w:rPr>
              <w:t>Himalaya</w:t>
            </w:r>
            <w:r>
              <w:rPr>
                <w:spacing w:val="6"/>
                <w:w w:val="115"/>
                <w:sz w:val="24"/>
              </w:rPr>
              <w:t xml:space="preserve"> </w:t>
            </w:r>
            <w:r>
              <w:rPr>
                <w:spacing w:val="-2"/>
                <w:w w:val="115"/>
                <w:sz w:val="24"/>
              </w:rPr>
              <w:t>Publishing</w:t>
            </w:r>
          </w:p>
          <w:p w14:paraId="53C4B956">
            <w:pPr>
              <w:pStyle w:val="9"/>
              <w:numPr>
                <w:ilvl w:val="0"/>
                <w:numId w:val="30"/>
              </w:numPr>
              <w:tabs>
                <w:tab w:val="left" w:pos="830"/>
              </w:tabs>
              <w:spacing w:before="0" w:after="0" w:line="294" w:lineRule="exact"/>
              <w:ind w:left="830" w:right="0" w:hanging="360"/>
              <w:jc w:val="left"/>
              <w:rPr>
                <w:sz w:val="24"/>
              </w:rPr>
            </w:pPr>
            <w:r>
              <w:rPr>
                <w:w w:val="110"/>
                <w:sz w:val="24"/>
              </w:rPr>
              <w:t>K.</w:t>
            </w:r>
            <w:r>
              <w:rPr>
                <w:spacing w:val="29"/>
                <w:w w:val="110"/>
                <w:sz w:val="24"/>
              </w:rPr>
              <w:t xml:space="preserve"> </w:t>
            </w:r>
            <w:r>
              <w:rPr>
                <w:w w:val="110"/>
                <w:sz w:val="24"/>
              </w:rPr>
              <w:t>Aswathappa</w:t>
            </w:r>
            <w:r>
              <w:rPr>
                <w:spacing w:val="30"/>
                <w:w w:val="110"/>
                <w:sz w:val="24"/>
              </w:rPr>
              <w:t xml:space="preserve"> </w:t>
            </w:r>
            <w:r>
              <w:rPr>
                <w:w w:val="110"/>
                <w:sz w:val="24"/>
              </w:rPr>
              <w:t>(2021),</w:t>
            </w:r>
            <w:r>
              <w:rPr>
                <w:spacing w:val="38"/>
                <w:w w:val="110"/>
                <w:sz w:val="24"/>
              </w:rPr>
              <w:t xml:space="preserve"> </w:t>
            </w:r>
            <w:r>
              <w:rPr>
                <w:i/>
                <w:w w:val="110"/>
                <w:sz w:val="24"/>
              </w:rPr>
              <w:t>Human</w:t>
            </w:r>
            <w:r>
              <w:rPr>
                <w:i/>
                <w:spacing w:val="28"/>
                <w:w w:val="110"/>
                <w:sz w:val="24"/>
              </w:rPr>
              <w:t xml:space="preserve"> </w:t>
            </w:r>
            <w:r>
              <w:rPr>
                <w:i/>
                <w:w w:val="110"/>
                <w:sz w:val="24"/>
              </w:rPr>
              <w:t>Resource</w:t>
            </w:r>
            <w:r>
              <w:rPr>
                <w:i/>
                <w:spacing w:val="26"/>
                <w:w w:val="110"/>
                <w:sz w:val="24"/>
              </w:rPr>
              <w:t xml:space="preserve"> </w:t>
            </w:r>
            <w:r>
              <w:rPr>
                <w:i/>
                <w:w w:val="110"/>
                <w:sz w:val="24"/>
              </w:rPr>
              <w:t>Management</w:t>
            </w:r>
            <w:r>
              <w:rPr>
                <w:w w:val="110"/>
                <w:sz w:val="24"/>
              </w:rPr>
              <w:t>,</w:t>
            </w:r>
            <w:r>
              <w:rPr>
                <w:spacing w:val="28"/>
                <w:w w:val="110"/>
                <w:sz w:val="24"/>
              </w:rPr>
              <w:t xml:space="preserve"> </w:t>
            </w:r>
            <w:r>
              <w:rPr>
                <w:w w:val="110"/>
                <w:sz w:val="24"/>
              </w:rPr>
              <w:t>McGraw</w:t>
            </w:r>
            <w:r>
              <w:rPr>
                <w:spacing w:val="35"/>
                <w:w w:val="110"/>
                <w:sz w:val="24"/>
              </w:rPr>
              <w:t xml:space="preserve"> </w:t>
            </w:r>
            <w:r>
              <w:rPr>
                <w:spacing w:val="-4"/>
                <w:w w:val="110"/>
                <w:sz w:val="24"/>
              </w:rPr>
              <w:t>Hill</w:t>
            </w:r>
          </w:p>
          <w:p w14:paraId="1FC59B5E">
            <w:pPr>
              <w:pStyle w:val="9"/>
              <w:numPr>
                <w:ilvl w:val="0"/>
                <w:numId w:val="30"/>
              </w:numPr>
              <w:tabs>
                <w:tab w:val="left" w:pos="830"/>
              </w:tabs>
              <w:spacing w:before="3" w:after="0" w:line="240" w:lineRule="auto"/>
              <w:ind w:left="830" w:right="0" w:hanging="360"/>
              <w:jc w:val="left"/>
              <w:rPr>
                <w:sz w:val="24"/>
              </w:rPr>
            </w:pPr>
            <w:r>
              <w:rPr>
                <w:w w:val="110"/>
                <w:sz w:val="24"/>
              </w:rPr>
              <w:t>NHRD</w:t>
            </w:r>
            <w:r>
              <w:rPr>
                <w:spacing w:val="29"/>
                <w:w w:val="110"/>
                <w:sz w:val="24"/>
              </w:rPr>
              <w:t xml:space="preserve"> </w:t>
            </w:r>
            <w:r>
              <w:rPr>
                <w:w w:val="110"/>
                <w:sz w:val="24"/>
              </w:rPr>
              <w:t>Journal</w:t>
            </w:r>
            <w:r>
              <w:rPr>
                <w:spacing w:val="18"/>
                <w:w w:val="110"/>
                <w:sz w:val="24"/>
              </w:rPr>
              <w:t xml:space="preserve"> </w:t>
            </w:r>
            <w:r>
              <w:rPr>
                <w:w w:val="110"/>
                <w:sz w:val="24"/>
              </w:rPr>
              <w:t>(2023),</w:t>
            </w:r>
            <w:r>
              <w:rPr>
                <w:spacing w:val="23"/>
                <w:w w:val="110"/>
                <w:sz w:val="24"/>
              </w:rPr>
              <w:t xml:space="preserve"> </w:t>
            </w:r>
            <w:r>
              <w:rPr>
                <w:i/>
                <w:w w:val="110"/>
                <w:sz w:val="24"/>
              </w:rPr>
              <w:t>Future</w:t>
            </w:r>
            <w:r>
              <w:rPr>
                <w:i/>
                <w:spacing w:val="12"/>
                <w:w w:val="110"/>
                <w:sz w:val="24"/>
              </w:rPr>
              <w:t xml:space="preserve"> </w:t>
            </w:r>
            <w:r>
              <w:rPr>
                <w:i/>
                <w:w w:val="110"/>
                <w:sz w:val="24"/>
              </w:rPr>
              <w:t>of</w:t>
            </w:r>
            <w:r>
              <w:rPr>
                <w:i/>
                <w:spacing w:val="19"/>
                <w:w w:val="110"/>
                <w:sz w:val="24"/>
              </w:rPr>
              <w:t xml:space="preserve"> </w:t>
            </w:r>
            <w:r>
              <w:rPr>
                <w:i/>
                <w:w w:val="110"/>
                <w:sz w:val="24"/>
              </w:rPr>
              <w:t>Work</w:t>
            </w:r>
            <w:r>
              <w:rPr>
                <w:w w:val="110"/>
                <w:sz w:val="24"/>
              </w:rPr>
              <w:t>,</w:t>
            </w:r>
            <w:r>
              <w:rPr>
                <w:spacing w:val="20"/>
                <w:w w:val="110"/>
                <w:sz w:val="24"/>
              </w:rPr>
              <w:t xml:space="preserve"> </w:t>
            </w:r>
            <w:r>
              <w:rPr>
                <w:w w:val="110"/>
                <w:sz w:val="24"/>
              </w:rPr>
              <w:t>NHRD</w:t>
            </w:r>
            <w:r>
              <w:rPr>
                <w:spacing w:val="23"/>
                <w:w w:val="110"/>
                <w:sz w:val="24"/>
              </w:rPr>
              <w:t xml:space="preserve"> </w:t>
            </w:r>
            <w:r>
              <w:rPr>
                <w:w w:val="110"/>
                <w:sz w:val="24"/>
              </w:rPr>
              <w:t>Network</w:t>
            </w:r>
            <w:r>
              <w:rPr>
                <w:spacing w:val="24"/>
                <w:w w:val="110"/>
                <w:sz w:val="24"/>
              </w:rPr>
              <w:t xml:space="preserve"> </w:t>
            </w:r>
            <w:r>
              <w:rPr>
                <w:spacing w:val="-2"/>
                <w:w w:val="110"/>
                <w:sz w:val="24"/>
              </w:rPr>
              <w:t>India</w:t>
            </w:r>
          </w:p>
        </w:tc>
      </w:tr>
    </w:tbl>
    <w:p w14:paraId="5783FFB0">
      <w:pPr>
        <w:pStyle w:val="9"/>
        <w:spacing w:after="0" w:line="240" w:lineRule="auto"/>
        <w:jc w:val="left"/>
        <w:rPr>
          <w:sz w:val="24"/>
        </w:rPr>
        <w:sectPr>
          <w:pgSz w:w="11920" w:h="16850"/>
          <w:pgMar w:top="1720" w:right="425" w:bottom="940" w:left="708" w:header="1410" w:footer="753" w:gutter="0"/>
          <w:cols w:space="720" w:num="1"/>
        </w:sectPr>
      </w:pPr>
    </w:p>
    <w:p w14:paraId="291593B4">
      <w:pPr>
        <w:pStyle w:val="6"/>
        <w:rPr>
          <w:sz w:val="20"/>
        </w:rPr>
      </w:pPr>
      <w:r>
        <w:rPr>
          <w:sz w:val="20"/>
        </w:rPr>
        <mc:AlternateContent>
          <mc:Choice Requires="wps">
            <w:drawing>
              <wp:anchor distT="0" distB="0" distL="0" distR="0" simplePos="0" relativeHeight="251661312" behindDoc="0" locked="0" layoutInCell="1" allowOverlap="1">
                <wp:simplePos x="0" y="0"/>
                <wp:positionH relativeFrom="page">
                  <wp:posOffset>438785</wp:posOffset>
                </wp:positionH>
                <wp:positionV relativeFrom="page">
                  <wp:posOffset>1226185</wp:posOffset>
                </wp:positionV>
                <wp:extent cx="6687820" cy="56515"/>
                <wp:effectExtent l="0" t="0" r="0" b="0"/>
                <wp:wrapNone/>
                <wp:docPr id="43" name="Graphic 43"/>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43" o:spid="_x0000_s1026" o:spt="100" style="position:absolute;left:0pt;margin-left:34.55pt;margin-top:96.55pt;height:4.45pt;width:526.6pt;mso-position-horizontal-relative:page;mso-position-vertical-relative:page;z-index:251661312;mso-width-relative:page;mso-height-relative:page;" fillcolor="#612221" filled="t" stroked="f" coordsize="6687820,56515" o:gfxdata="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ibq9kAAAALAQAADwAA&#10;AAAAAAABACAAAAAiAAAAZHJzL2Rvd25yZXYueG1sUEsBAhQAFAAAAAgAh07iQM4oFIxOAgAA7wUA&#10;AA4AAAAAAAAAAQAgAAAAKAEAAGRycy9lMm9Eb2MueG1sUEsFBgAAAAAGAAYAWQEAAOgFAAAAAA==&#10;" path="m6687299,18288l0,18288,0,56388,6687299,56388,6687299,18288xem6687299,0l0,0,0,9144,6687299,9144,6687299,0xe">
                <v:fill on="t" focussize="0,0"/>
                <v:stroke on="f"/>
                <v:imagedata o:title=""/>
                <o:lock v:ext="edit" aspectratio="f"/>
                <v:textbox inset="0mm,0mm,0mm,0mm"/>
              </v:shape>
            </w:pict>
          </mc:Fallback>
        </mc:AlternateContent>
      </w:r>
    </w:p>
    <w:p w14:paraId="0AA4C15A">
      <w:pPr>
        <w:pStyle w:val="6"/>
        <w:rPr>
          <w:sz w:val="20"/>
        </w:rPr>
      </w:pPr>
    </w:p>
    <w:p w14:paraId="3C462501">
      <w:pPr>
        <w:pStyle w:val="6"/>
        <w:spacing w:before="133"/>
        <w:rPr>
          <w:sz w:val="20"/>
        </w:rPr>
      </w:pPr>
    </w:p>
    <w:tbl>
      <w:tblPr>
        <w:tblStyle w:val="5"/>
        <w:tblW w:w="0" w:type="auto"/>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2"/>
        <w:gridCol w:w="965"/>
        <w:gridCol w:w="1920"/>
        <w:gridCol w:w="1003"/>
        <w:gridCol w:w="1819"/>
        <w:gridCol w:w="2266"/>
      </w:tblGrid>
      <w:tr w14:paraId="3B773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10465" w:type="dxa"/>
            <w:gridSpan w:val="6"/>
          </w:tcPr>
          <w:p w14:paraId="7C089613">
            <w:pPr>
              <w:pStyle w:val="9"/>
              <w:spacing w:before="2" w:line="273" w:lineRule="auto"/>
              <w:ind w:left="138" w:right="119"/>
              <w:jc w:val="center"/>
              <w:rPr>
                <w:b/>
                <w:sz w:val="24"/>
              </w:rPr>
            </w:pPr>
            <w:r>
              <w:rPr>
                <w:b/>
                <w:w w:val="110"/>
                <w:sz w:val="24"/>
              </w:rPr>
              <w:t>Name</w:t>
            </w:r>
            <w:r>
              <w:rPr>
                <w:b/>
                <w:spacing w:val="-8"/>
                <w:w w:val="110"/>
                <w:sz w:val="24"/>
              </w:rPr>
              <w:t xml:space="preserve"> </w:t>
            </w:r>
            <w:r>
              <w:rPr>
                <w:b/>
                <w:w w:val="110"/>
                <w:sz w:val="24"/>
              </w:rPr>
              <w:t>of</w:t>
            </w:r>
            <w:r>
              <w:rPr>
                <w:b/>
                <w:spacing w:val="-6"/>
                <w:w w:val="110"/>
                <w:sz w:val="24"/>
              </w:rPr>
              <w:t xml:space="preserve"> </w:t>
            </w:r>
            <w:r>
              <w:rPr>
                <w:b/>
                <w:w w:val="110"/>
                <w:sz w:val="24"/>
              </w:rPr>
              <w:t>the</w:t>
            </w:r>
            <w:r>
              <w:rPr>
                <w:b/>
                <w:spacing w:val="-7"/>
                <w:w w:val="110"/>
                <w:sz w:val="24"/>
              </w:rPr>
              <w:t xml:space="preserve"> </w:t>
            </w:r>
            <w:r>
              <w:rPr>
                <w:b/>
                <w:w w:val="110"/>
                <w:sz w:val="24"/>
              </w:rPr>
              <w:t>Programme:</w:t>
            </w:r>
            <w:r>
              <w:rPr>
                <w:b/>
                <w:spacing w:val="-8"/>
                <w:w w:val="110"/>
                <w:sz w:val="24"/>
              </w:rPr>
              <w:t xml:space="preserve"> </w:t>
            </w:r>
            <w:r>
              <w:rPr>
                <w:b/>
                <w:w w:val="110"/>
                <w:sz w:val="24"/>
              </w:rPr>
              <w:t>Bachelor</w:t>
            </w:r>
            <w:r>
              <w:rPr>
                <w:b/>
                <w:spacing w:val="-4"/>
                <w:w w:val="110"/>
                <w:sz w:val="24"/>
              </w:rPr>
              <w:t xml:space="preserve"> </w:t>
            </w:r>
            <w:r>
              <w:rPr>
                <w:b/>
                <w:w w:val="110"/>
                <w:sz w:val="24"/>
              </w:rPr>
              <w:t>of</w:t>
            </w:r>
            <w:r>
              <w:rPr>
                <w:b/>
                <w:spacing w:val="-6"/>
                <w:w w:val="110"/>
                <w:sz w:val="24"/>
              </w:rPr>
              <w:t xml:space="preserve"> </w:t>
            </w:r>
            <w:r>
              <w:rPr>
                <w:b/>
                <w:w w:val="110"/>
                <w:sz w:val="24"/>
              </w:rPr>
              <w:t>Business</w:t>
            </w:r>
            <w:r>
              <w:rPr>
                <w:b/>
                <w:spacing w:val="-7"/>
                <w:w w:val="110"/>
                <w:sz w:val="24"/>
              </w:rPr>
              <w:t xml:space="preserve"> </w:t>
            </w:r>
            <w:r>
              <w:rPr>
                <w:b/>
                <w:w w:val="110"/>
                <w:sz w:val="24"/>
              </w:rPr>
              <w:t>Administration</w:t>
            </w:r>
            <w:r>
              <w:rPr>
                <w:b/>
                <w:spacing w:val="-7"/>
                <w:w w:val="110"/>
                <w:sz w:val="24"/>
              </w:rPr>
              <w:t xml:space="preserve"> </w:t>
            </w:r>
            <w:r>
              <w:rPr>
                <w:b/>
                <w:w w:val="110"/>
                <w:sz w:val="24"/>
              </w:rPr>
              <w:t>B.B.A.</w:t>
            </w:r>
            <w:r>
              <w:rPr>
                <w:b/>
                <w:spacing w:val="-5"/>
                <w:w w:val="110"/>
                <w:sz w:val="24"/>
              </w:rPr>
              <w:t xml:space="preserve"> </w:t>
            </w:r>
            <w:r>
              <w:rPr>
                <w:b/>
                <w:w w:val="110"/>
                <w:sz w:val="24"/>
              </w:rPr>
              <w:t>(Regular) Paper: Job Skill</w:t>
            </w:r>
          </w:p>
          <w:p w14:paraId="0175D01F">
            <w:pPr>
              <w:pStyle w:val="9"/>
              <w:spacing w:before="6"/>
              <w:ind w:left="138" w:right="122"/>
              <w:jc w:val="center"/>
              <w:rPr>
                <w:b/>
                <w:sz w:val="24"/>
              </w:rPr>
            </w:pPr>
            <w:r>
              <w:rPr>
                <w:b/>
                <w:w w:val="115"/>
                <w:sz w:val="24"/>
              </w:rPr>
              <w:t>Name</w:t>
            </w:r>
            <w:r>
              <w:rPr>
                <w:b/>
                <w:spacing w:val="12"/>
                <w:w w:val="115"/>
                <w:sz w:val="24"/>
              </w:rPr>
              <w:t xml:space="preserve"> </w:t>
            </w:r>
            <w:r>
              <w:rPr>
                <w:b/>
                <w:w w:val="115"/>
                <w:sz w:val="24"/>
              </w:rPr>
              <w:t>of</w:t>
            </w:r>
            <w:r>
              <w:rPr>
                <w:b/>
                <w:spacing w:val="14"/>
                <w:w w:val="115"/>
                <w:sz w:val="24"/>
              </w:rPr>
              <w:t xml:space="preserve"> </w:t>
            </w:r>
            <w:r>
              <w:rPr>
                <w:b/>
                <w:w w:val="115"/>
                <w:sz w:val="24"/>
              </w:rPr>
              <w:t>the</w:t>
            </w:r>
            <w:r>
              <w:rPr>
                <w:b/>
                <w:spacing w:val="12"/>
                <w:w w:val="115"/>
                <w:sz w:val="24"/>
              </w:rPr>
              <w:t xml:space="preserve"> </w:t>
            </w:r>
            <w:r>
              <w:rPr>
                <w:b/>
                <w:w w:val="115"/>
                <w:sz w:val="24"/>
              </w:rPr>
              <w:t>Course:</w:t>
            </w:r>
            <w:r>
              <w:rPr>
                <w:b/>
                <w:spacing w:val="13"/>
                <w:w w:val="115"/>
                <w:sz w:val="24"/>
              </w:rPr>
              <w:t xml:space="preserve"> </w:t>
            </w:r>
            <w:r>
              <w:rPr>
                <w:b/>
                <w:w w:val="115"/>
                <w:sz w:val="24"/>
              </w:rPr>
              <w:t>SOFT</w:t>
            </w:r>
            <w:r>
              <w:rPr>
                <w:b/>
                <w:spacing w:val="11"/>
                <w:w w:val="115"/>
                <w:sz w:val="24"/>
              </w:rPr>
              <w:t xml:space="preserve"> </w:t>
            </w:r>
            <w:r>
              <w:rPr>
                <w:b/>
                <w:w w:val="115"/>
                <w:sz w:val="24"/>
              </w:rPr>
              <w:t>SKILLS</w:t>
            </w:r>
            <w:r>
              <w:rPr>
                <w:b/>
                <w:spacing w:val="13"/>
                <w:w w:val="115"/>
                <w:sz w:val="24"/>
              </w:rPr>
              <w:t xml:space="preserve"> </w:t>
            </w:r>
            <w:r>
              <w:rPr>
                <w:b/>
                <w:w w:val="115"/>
                <w:sz w:val="24"/>
              </w:rPr>
              <w:t>FOR</w:t>
            </w:r>
            <w:r>
              <w:rPr>
                <w:b/>
                <w:spacing w:val="14"/>
                <w:w w:val="115"/>
                <w:sz w:val="24"/>
              </w:rPr>
              <w:t xml:space="preserve"> </w:t>
            </w:r>
            <w:r>
              <w:rPr>
                <w:b/>
                <w:spacing w:val="-2"/>
                <w:w w:val="115"/>
                <w:sz w:val="24"/>
              </w:rPr>
              <w:t>BUSINESS</w:t>
            </w:r>
          </w:p>
        </w:tc>
      </w:tr>
      <w:tr w14:paraId="192D0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457" w:type="dxa"/>
            <w:gridSpan w:val="2"/>
            <w:shd w:val="clear" w:color="auto" w:fill="92D050"/>
          </w:tcPr>
          <w:p w14:paraId="314A57F6">
            <w:pPr>
              <w:pStyle w:val="9"/>
              <w:spacing w:line="239" w:lineRule="exact"/>
              <w:ind w:left="887"/>
              <w:rPr>
                <w:b/>
                <w:sz w:val="22"/>
              </w:rPr>
            </w:pPr>
            <w:r>
              <w:rPr>
                <w:b/>
                <w:spacing w:val="-2"/>
                <w:w w:val="115"/>
                <w:sz w:val="22"/>
              </w:rPr>
              <w:t>Course</w:t>
            </w:r>
            <w:r>
              <w:rPr>
                <w:b/>
                <w:spacing w:val="-5"/>
                <w:w w:val="115"/>
                <w:sz w:val="22"/>
              </w:rPr>
              <w:t xml:space="preserve"> </w:t>
            </w:r>
            <w:r>
              <w:rPr>
                <w:b/>
                <w:spacing w:val="-2"/>
                <w:w w:val="115"/>
                <w:sz w:val="22"/>
              </w:rPr>
              <w:t>Credits</w:t>
            </w:r>
          </w:p>
        </w:tc>
        <w:tc>
          <w:tcPr>
            <w:tcW w:w="2923" w:type="dxa"/>
            <w:gridSpan w:val="2"/>
            <w:shd w:val="clear" w:color="auto" w:fill="92D050"/>
          </w:tcPr>
          <w:p w14:paraId="52ACB52A">
            <w:pPr>
              <w:pStyle w:val="9"/>
              <w:spacing w:line="239" w:lineRule="exact"/>
              <w:ind w:left="187"/>
              <w:rPr>
                <w:b/>
                <w:sz w:val="22"/>
              </w:rPr>
            </w:pPr>
            <w:r>
              <w:rPr>
                <w:b/>
                <w:w w:val="105"/>
                <w:sz w:val="22"/>
              </w:rPr>
              <w:t>No.</w:t>
            </w:r>
            <w:r>
              <w:rPr>
                <w:b/>
                <w:spacing w:val="34"/>
                <w:w w:val="105"/>
                <w:sz w:val="22"/>
              </w:rPr>
              <w:t xml:space="preserve"> </w:t>
            </w:r>
            <w:r>
              <w:rPr>
                <w:b/>
                <w:w w:val="105"/>
                <w:sz w:val="22"/>
              </w:rPr>
              <w:t>of</w:t>
            </w:r>
            <w:r>
              <w:rPr>
                <w:b/>
                <w:spacing w:val="33"/>
                <w:w w:val="105"/>
                <w:sz w:val="22"/>
              </w:rPr>
              <w:t xml:space="preserve"> </w:t>
            </w:r>
            <w:r>
              <w:rPr>
                <w:b/>
                <w:w w:val="105"/>
                <w:sz w:val="22"/>
              </w:rPr>
              <w:t>Hours</w:t>
            </w:r>
            <w:r>
              <w:rPr>
                <w:b/>
                <w:spacing w:val="41"/>
                <w:w w:val="105"/>
                <w:sz w:val="22"/>
              </w:rPr>
              <w:t xml:space="preserve"> </w:t>
            </w:r>
            <w:r>
              <w:rPr>
                <w:b/>
                <w:w w:val="105"/>
                <w:sz w:val="22"/>
              </w:rPr>
              <w:t>Per</w:t>
            </w:r>
            <w:r>
              <w:rPr>
                <w:b/>
                <w:spacing w:val="34"/>
                <w:w w:val="105"/>
                <w:sz w:val="22"/>
              </w:rPr>
              <w:t xml:space="preserve"> </w:t>
            </w:r>
            <w:r>
              <w:rPr>
                <w:b/>
                <w:spacing w:val="-4"/>
                <w:w w:val="105"/>
                <w:sz w:val="22"/>
              </w:rPr>
              <w:t>Week</w:t>
            </w:r>
          </w:p>
        </w:tc>
        <w:tc>
          <w:tcPr>
            <w:tcW w:w="4085" w:type="dxa"/>
            <w:gridSpan w:val="2"/>
            <w:shd w:val="clear" w:color="auto" w:fill="92D050"/>
          </w:tcPr>
          <w:p w14:paraId="443A06E1">
            <w:pPr>
              <w:pStyle w:val="9"/>
              <w:spacing w:line="239" w:lineRule="exact"/>
              <w:ind w:left="442"/>
              <w:rPr>
                <w:b/>
                <w:sz w:val="22"/>
              </w:rPr>
            </w:pPr>
            <w:r>
              <w:rPr>
                <w:b/>
                <w:w w:val="105"/>
                <w:sz w:val="22"/>
              </w:rPr>
              <w:t>Total</w:t>
            </w:r>
            <w:r>
              <w:rPr>
                <w:b/>
                <w:spacing w:val="48"/>
                <w:w w:val="105"/>
                <w:sz w:val="22"/>
              </w:rPr>
              <w:t xml:space="preserve"> </w:t>
            </w:r>
            <w:r>
              <w:rPr>
                <w:b/>
                <w:w w:val="105"/>
                <w:sz w:val="22"/>
              </w:rPr>
              <w:t>No.</w:t>
            </w:r>
            <w:r>
              <w:rPr>
                <w:b/>
                <w:spacing w:val="51"/>
                <w:w w:val="105"/>
                <w:sz w:val="22"/>
              </w:rPr>
              <w:t xml:space="preserve"> </w:t>
            </w:r>
            <w:r>
              <w:rPr>
                <w:b/>
                <w:w w:val="105"/>
                <w:sz w:val="22"/>
              </w:rPr>
              <w:t>of</w:t>
            </w:r>
            <w:r>
              <w:rPr>
                <w:b/>
                <w:spacing w:val="48"/>
                <w:w w:val="105"/>
                <w:sz w:val="22"/>
              </w:rPr>
              <w:t xml:space="preserve"> </w:t>
            </w:r>
            <w:r>
              <w:rPr>
                <w:b/>
                <w:w w:val="105"/>
                <w:sz w:val="22"/>
              </w:rPr>
              <w:t>Teaching</w:t>
            </w:r>
            <w:r>
              <w:rPr>
                <w:b/>
                <w:spacing w:val="52"/>
                <w:w w:val="105"/>
                <w:sz w:val="22"/>
              </w:rPr>
              <w:t xml:space="preserve"> </w:t>
            </w:r>
            <w:r>
              <w:rPr>
                <w:b/>
                <w:spacing w:val="-2"/>
                <w:w w:val="105"/>
                <w:sz w:val="22"/>
              </w:rPr>
              <w:t>Hours</w:t>
            </w:r>
          </w:p>
        </w:tc>
      </w:tr>
      <w:tr w14:paraId="0F97A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457" w:type="dxa"/>
            <w:gridSpan w:val="2"/>
            <w:shd w:val="clear" w:color="auto" w:fill="92D050"/>
          </w:tcPr>
          <w:p w14:paraId="6E0AEA6E">
            <w:pPr>
              <w:pStyle w:val="9"/>
              <w:spacing w:line="234" w:lineRule="exact"/>
              <w:ind w:left="15"/>
              <w:jc w:val="center"/>
              <w:rPr>
                <w:b/>
                <w:sz w:val="22"/>
              </w:rPr>
            </w:pPr>
            <w:r>
              <w:rPr>
                <w:b/>
                <w:spacing w:val="-10"/>
                <w:w w:val="105"/>
                <w:sz w:val="22"/>
              </w:rPr>
              <w:t>2</w:t>
            </w:r>
          </w:p>
        </w:tc>
        <w:tc>
          <w:tcPr>
            <w:tcW w:w="2923" w:type="dxa"/>
            <w:gridSpan w:val="2"/>
            <w:shd w:val="clear" w:color="auto" w:fill="92D050"/>
          </w:tcPr>
          <w:p w14:paraId="0C1F5882">
            <w:pPr>
              <w:pStyle w:val="9"/>
              <w:spacing w:line="234" w:lineRule="exact"/>
              <w:ind w:left="12"/>
              <w:jc w:val="center"/>
              <w:rPr>
                <w:b/>
                <w:sz w:val="22"/>
              </w:rPr>
            </w:pPr>
            <w:r>
              <w:rPr>
                <w:b/>
                <w:spacing w:val="-10"/>
                <w:w w:val="105"/>
                <w:sz w:val="22"/>
              </w:rPr>
              <w:t>3</w:t>
            </w:r>
          </w:p>
        </w:tc>
        <w:tc>
          <w:tcPr>
            <w:tcW w:w="4085" w:type="dxa"/>
            <w:gridSpan w:val="2"/>
            <w:shd w:val="clear" w:color="auto" w:fill="92D050"/>
          </w:tcPr>
          <w:p w14:paraId="230C1CCD">
            <w:pPr>
              <w:pStyle w:val="9"/>
              <w:spacing w:line="234" w:lineRule="exact"/>
              <w:ind w:left="19"/>
              <w:jc w:val="center"/>
              <w:rPr>
                <w:b/>
                <w:sz w:val="22"/>
              </w:rPr>
            </w:pPr>
            <w:r>
              <w:rPr>
                <w:b/>
                <w:spacing w:val="-5"/>
                <w:w w:val="105"/>
                <w:sz w:val="22"/>
              </w:rPr>
              <w:t>45</w:t>
            </w:r>
          </w:p>
        </w:tc>
      </w:tr>
      <w:tr w14:paraId="1A1FD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3457" w:type="dxa"/>
            <w:gridSpan w:val="2"/>
          </w:tcPr>
          <w:p w14:paraId="0B41A1CE">
            <w:pPr>
              <w:pStyle w:val="9"/>
              <w:spacing w:line="239" w:lineRule="exact"/>
              <w:ind w:left="700"/>
              <w:rPr>
                <w:b/>
                <w:sz w:val="22"/>
              </w:rPr>
            </w:pPr>
            <w:r>
              <w:rPr>
                <w:b/>
                <w:w w:val="115"/>
                <w:sz w:val="22"/>
              </w:rPr>
              <w:t>Duration</w:t>
            </w:r>
            <w:r>
              <w:rPr>
                <w:b/>
                <w:spacing w:val="-9"/>
                <w:w w:val="115"/>
                <w:sz w:val="22"/>
              </w:rPr>
              <w:t xml:space="preserve"> </w:t>
            </w:r>
            <w:r>
              <w:rPr>
                <w:b/>
                <w:w w:val="115"/>
                <w:sz w:val="22"/>
              </w:rPr>
              <w:t>Of</w:t>
            </w:r>
            <w:r>
              <w:rPr>
                <w:b/>
                <w:spacing w:val="-7"/>
                <w:w w:val="115"/>
                <w:sz w:val="22"/>
              </w:rPr>
              <w:t xml:space="preserve"> </w:t>
            </w:r>
            <w:r>
              <w:rPr>
                <w:b/>
                <w:spacing w:val="-4"/>
                <w:w w:val="115"/>
                <w:sz w:val="22"/>
              </w:rPr>
              <w:t>Exam</w:t>
            </w:r>
          </w:p>
        </w:tc>
        <w:tc>
          <w:tcPr>
            <w:tcW w:w="7008" w:type="dxa"/>
            <w:gridSpan w:val="4"/>
          </w:tcPr>
          <w:p w14:paraId="44EB4A89">
            <w:pPr>
              <w:pStyle w:val="9"/>
              <w:spacing w:line="239" w:lineRule="exact"/>
              <w:ind w:left="14"/>
              <w:jc w:val="center"/>
              <w:rPr>
                <w:b/>
                <w:sz w:val="22"/>
              </w:rPr>
            </w:pPr>
            <w:r>
              <w:rPr>
                <w:b/>
                <w:spacing w:val="-2"/>
                <w:w w:val="105"/>
                <w:sz w:val="22"/>
              </w:rPr>
              <w:t>Marks</w:t>
            </w:r>
          </w:p>
        </w:tc>
      </w:tr>
      <w:tr w14:paraId="6E0CA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492" w:type="dxa"/>
            <w:vMerge w:val="restart"/>
          </w:tcPr>
          <w:p w14:paraId="1222A4BD">
            <w:pPr>
              <w:pStyle w:val="9"/>
              <w:spacing w:line="248" w:lineRule="exact"/>
              <w:ind w:left="743"/>
              <w:rPr>
                <w:b/>
                <w:sz w:val="22"/>
              </w:rPr>
            </w:pPr>
            <w:r>
              <w:rPr>
                <w:rFonts w:ascii="Cambria Math" w:eastAsia="Cambria Math"/>
                <w:w w:val="105"/>
                <w:sz w:val="22"/>
              </w:rPr>
              <w:t>𝟏</w:t>
            </w:r>
            <w:r>
              <w:rPr>
                <w:rFonts w:ascii="Cambria Math" w:eastAsia="Cambria Math"/>
                <w:spacing w:val="-16"/>
                <w:w w:val="105"/>
                <w:sz w:val="22"/>
              </w:rPr>
              <w:t xml:space="preserve"> </w:t>
            </w:r>
            <w:r>
              <w:rPr>
                <w:rFonts w:ascii="Cambria Math" w:eastAsia="Cambria Math"/>
                <w:w w:val="105"/>
                <w:position w:val="13"/>
                <w:sz w:val="16"/>
              </w:rPr>
              <w:t>𝟏</w:t>
            </w:r>
            <w:r>
              <w:rPr>
                <w:rFonts w:ascii="Cambria Math" w:eastAsia="Cambria Math"/>
                <w:spacing w:val="17"/>
                <w:w w:val="105"/>
                <w:position w:val="13"/>
                <w:sz w:val="16"/>
              </w:rPr>
              <w:t xml:space="preserve"> </w:t>
            </w:r>
            <w:r>
              <w:rPr>
                <w:b/>
                <w:spacing w:val="-4"/>
                <w:w w:val="105"/>
                <w:sz w:val="22"/>
              </w:rPr>
              <w:t>Hours</w:t>
            </w:r>
          </w:p>
          <w:p w14:paraId="70B55AB8">
            <w:pPr>
              <w:pStyle w:val="9"/>
              <w:spacing w:line="171" w:lineRule="exact"/>
              <w:ind w:left="0" w:right="552"/>
              <w:jc w:val="center"/>
              <w:rPr>
                <w:rFonts w:ascii="Cambria Math" w:eastAsia="Cambria Math"/>
                <w:sz w:val="16"/>
              </w:rPr>
            </w:pPr>
            <w:r>
              <w:rPr>
                <w:rFonts w:ascii="Cambria Math" w:eastAsia="Cambria Math"/>
                <w:sz w:val="16"/>
              </w:rPr>
              <mc:AlternateContent>
                <mc:Choice Requires="wpg">
                  <w:drawing>
                    <wp:anchor distT="0" distB="0" distL="0" distR="0" simplePos="0" relativeHeight="251669504" behindDoc="1" locked="0" layoutInCell="1" allowOverlap="1">
                      <wp:simplePos x="0" y="0"/>
                      <wp:positionH relativeFrom="column">
                        <wp:posOffset>576580</wp:posOffset>
                      </wp:positionH>
                      <wp:positionV relativeFrom="paragraph">
                        <wp:posOffset>-33020</wp:posOffset>
                      </wp:positionV>
                      <wp:extent cx="60960" cy="9525"/>
                      <wp:effectExtent l="0" t="0" r="0" b="0"/>
                      <wp:wrapNone/>
                      <wp:docPr id="44" name="Group 44"/>
                      <wp:cNvGraphicFramePr/>
                      <a:graphic xmlns:a="http://schemas.openxmlformats.org/drawingml/2006/main">
                        <a:graphicData uri="http://schemas.microsoft.com/office/word/2010/wordprocessingGroup">
                          <wpg:wgp>
                            <wpg:cNvGrpSpPr/>
                            <wpg:grpSpPr>
                              <a:xfrm>
                                <a:off x="0" y="0"/>
                                <a:ext cx="60960" cy="9525"/>
                                <a:chOff x="0" y="0"/>
                                <a:chExt cx="60960" cy="9525"/>
                              </a:xfrm>
                            </wpg:grpSpPr>
                            <wps:wsp>
                              <wps:cNvPr id="45" name="Graphic 45"/>
                              <wps:cNvSpPr/>
                              <wps:spPr>
                                <a:xfrm>
                                  <a:off x="0" y="0"/>
                                  <a:ext cx="60960" cy="9525"/>
                                </a:xfrm>
                                <a:custGeom>
                                  <a:avLst/>
                                  <a:gdLst/>
                                  <a:ahLst/>
                                  <a:cxnLst/>
                                  <a:rect l="l" t="t" r="r" b="b"/>
                                  <a:pathLst>
                                    <a:path w="60960" h="9525">
                                      <a:moveTo>
                                        <a:pt x="60958" y="0"/>
                                      </a:moveTo>
                                      <a:lnTo>
                                        <a:pt x="0" y="0"/>
                                      </a:lnTo>
                                      <a:lnTo>
                                        <a:pt x="0" y="9144"/>
                                      </a:lnTo>
                                      <a:lnTo>
                                        <a:pt x="60958" y="9144"/>
                                      </a:lnTo>
                                      <a:lnTo>
                                        <a:pt x="60958"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45.4pt;margin-top:-2.6pt;height:0.75pt;width:4.8pt;z-index:-251646976;mso-width-relative:page;mso-height-relative:page;" coordsize="60960,9525" o:gfxdata="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2ZQpb2AAAAAgBAAAPAAAAAAAAAAEAIAAAACIAAABkcnMvZG93bnJldi54bWxQSwEC&#10;FAAUAAAACACHTuJAk76CpWYCAAD8BQAADgAAAAAAAAABACAAAAAnAQAAZHJzL2Uyb0RvYy54bWxQ&#10;SwUGAAAAAAYABgBZAQAA/wUAAAAA&#10;">
                      <o:lock v:ext="edit" aspectratio="f"/>
                      <v:shape id="Graphic 45" o:spid="_x0000_s1026" o:spt="100" style="position:absolute;left:0;top:0;height:9525;width:60960;" fillcolor="#000000" filled="t" stroked="f" coordsize="60960,9525" o:gfxdata="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nPfie5AAAA2wAA&#10;AA8AAAAAAAAAAQAgAAAAIgAAAGRycy9kb3ducmV2LnhtbFBLAQIUABQAAAAIAIdO4kAzLwWeOwAA&#10;ADkAAAAQAAAAAAAAAAEAIAAAAAgBAABkcnMvc2hhcGV4bWwueG1sUEsFBgAAAAAGAAYAWwEAALID&#10;AAAAAA==&#10;" path="m60958,0l0,0,0,9144,60958,9144,60958,0xe">
                        <v:fill on="t" focussize="0,0"/>
                        <v:stroke on="f"/>
                        <v:imagedata o:title=""/>
                        <o:lock v:ext="edit" aspectratio="f"/>
                        <v:textbox inset="0mm,0mm,0mm,0mm"/>
                      </v:shape>
                    </v:group>
                  </w:pict>
                </mc:Fallback>
              </mc:AlternateContent>
            </w:r>
            <w:r>
              <w:rPr>
                <w:rFonts w:ascii="Cambria Math" w:eastAsia="Cambria Math"/>
                <w:spacing w:val="-10"/>
                <w:sz w:val="16"/>
              </w:rPr>
              <w:t>𝟐</w:t>
            </w:r>
          </w:p>
        </w:tc>
        <w:tc>
          <w:tcPr>
            <w:tcW w:w="2885" w:type="dxa"/>
            <w:gridSpan w:val="2"/>
          </w:tcPr>
          <w:p w14:paraId="36B84BD1">
            <w:pPr>
              <w:pStyle w:val="9"/>
              <w:spacing w:line="254" w:lineRule="exact"/>
              <w:ind w:left="211" w:firstLine="62"/>
              <w:rPr>
                <w:b/>
                <w:sz w:val="22"/>
              </w:rPr>
            </w:pPr>
            <w:r>
              <w:rPr>
                <w:b/>
                <w:w w:val="105"/>
                <w:sz w:val="22"/>
              </w:rPr>
              <w:t>Internal Assessment (Certification Course)</w:t>
            </w:r>
          </w:p>
        </w:tc>
        <w:tc>
          <w:tcPr>
            <w:tcW w:w="2822" w:type="dxa"/>
            <w:gridSpan w:val="2"/>
          </w:tcPr>
          <w:p w14:paraId="097113E6">
            <w:pPr>
              <w:pStyle w:val="9"/>
              <w:spacing w:before="2"/>
              <w:ind w:left="461"/>
              <w:rPr>
                <w:b/>
                <w:sz w:val="22"/>
              </w:rPr>
            </w:pPr>
            <w:r>
              <w:rPr>
                <w:b/>
                <w:w w:val="110"/>
                <w:sz w:val="22"/>
              </w:rPr>
              <w:t>University</w:t>
            </w:r>
            <w:r>
              <w:rPr>
                <w:b/>
                <w:spacing w:val="32"/>
                <w:w w:val="110"/>
                <w:sz w:val="22"/>
              </w:rPr>
              <w:t xml:space="preserve"> </w:t>
            </w:r>
            <w:r>
              <w:rPr>
                <w:b/>
                <w:spacing w:val="-4"/>
                <w:w w:val="110"/>
                <w:sz w:val="22"/>
              </w:rPr>
              <w:t>Exam</w:t>
            </w:r>
          </w:p>
        </w:tc>
        <w:tc>
          <w:tcPr>
            <w:tcW w:w="2266" w:type="dxa"/>
          </w:tcPr>
          <w:p w14:paraId="3F5F09F8">
            <w:pPr>
              <w:pStyle w:val="9"/>
              <w:spacing w:before="2"/>
              <w:ind w:left="14" w:right="2"/>
              <w:jc w:val="center"/>
              <w:rPr>
                <w:b/>
                <w:sz w:val="22"/>
              </w:rPr>
            </w:pPr>
            <w:r>
              <w:rPr>
                <w:b/>
                <w:w w:val="105"/>
                <w:sz w:val="22"/>
              </w:rPr>
              <w:t>Total</w:t>
            </w:r>
            <w:r>
              <w:rPr>
                <w:b/>
                <w:spacing w:val="42"/>
                <w:w w:val="105"/>
                <w:sz w:val="22"/>
              </w:rPr>
              <w:t xml:space="preserve"> </w:t>
            </w:r>
            <w:r>
              <w:rPr>
                <w:b/>
                <w:spacing w:val="-2"/>
                <w:w w:val="105"/>
                <w:sz w:val="22"/>
              </w:rPr>
              <w:t>Marks</w:t>
            </w:r>
          </w:p>
        </w:tc>
      </w:tr>
      <w:tr w14:paraId="18940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492" w:type="dxa"/>
            <w:vMerge w:val="continue"/>
            <w:tcBorders>
              <w:top w:val="nil"/>
            </w:tcBorders>
          </w:tcPr>
          <w:p w14:paraId="297DF332">
            <w:pPr>
              <w:rPr>
                <w:sz w:val="2"/>
                <w:szCs w:val="2"/>
              </w:rPr>
            </w:pPr>
          </w:p>
        </w:tc>
        <w:tc>
          <w:tcPr>
            <w:tcW w:w="2885" w:type="dxa"/>
            <w:gridSpan w:val="2"/>
          </w:tcPr>
          <w:p w14:paraId="769E52F8">
            <w:pPr>
              <w:pStyle w:val="9"/>
              <w:spacing w:line="239" w:lineRule="exact"/>
              <w:ind w:left="911"/>
              <w:rPr>
                <w:b/>
                <w:sz w:val="22"/>
              </w:rPr>
            </w:pPr>
            <w:r>
              <w:rPr>
                <w:b/>
                <w:w w:val="105"/>
                <w:sz w:val="22"/>
              </w:rPr>
              <w:t>10</w:t>
            </w:r>
            <w:r>
              <w:rPr>
                <w:b/>
                <w:spacing w:val="32"/>
                <w:w w:val="105"/>
                <w:sz w:val="22"/>
              </w:rPr>
              <w:t xml:space="preserve"> </w:t>
            </w:r>
            <w:r>
              <w:rPr>
                <w:b/>
                <w:spacing w:val="-2"/>
                <w:w w:val="105"/>
                <w:sz w:val="22"/>
              </w:rPr>
              <w:t>Marks</w:t>
            </w:r>
          </w:p>
        </w:tc>
        <w:tc>
          <w:tcPr>
            <w:tcW w:w="2822" w:type="dxa"/>
            <w:gridSpan w:val="2"/>
          </w:tcPr>
          <w:p w14:paraId="692AAADC">
            <w:pPr>
              <w:pStyle w:val="9"/>
              <w:spacing w:line="239" w:lineRule="exact"/>
              <w:ind w:left="879"/>
              <w:rPr>
                <w:b/>
                <w:sz w:val="22"/>
              </w:rPr>
            </w:pPr>
            <w:r>
              <w:rPr>
                <w:b/>
                <w:w w:val="105"/>
                <w:sz w:val="22"/>
              </w:rPr>
              <w:t>40</w:t>
            </w:r>
            <w:r>
              <w:rPr>
                <w:b/>
                <w:spacing w:val="32"/>
                <w:w w:val="105"/>
                <w:sz w:val="22"/>
              </w:rPr>
              <w:t xml:space="preserve"> </w:t>
            </w:r>
            <w:r>
              <w:rPr>
                <w:b/>
                <w:spacing w:val="-2"/>
                <w:w w:val="105"/>
                <w:sz w:val="22"/>
              </w:rPr>
              <w:t>Marks</w:t>
            </w:r>
          </w:p>
        </w:tc>
        <w:tc>
          <w:tcPr>
            <w:tcW w:w="2266" w:type="dxa"/>
          </w:tcPr>
          <w:p w14:paraId="718220DD">
            <w:pPr>
              <w:pStyle w:val="9"/>
              <w:spacing w:line="239" w:lineRule="exact"/>
              <w:ind w:left="14"/>
              <w:jc w:val="center"/>
              <w:rPr>
                <w:b/>
                <w:sz w:val="22"/>
              </w:rPr>
            </w:pPr>
            <w:r>
              <w:rPr>
                <w:b/>
                <w:spacing w:val="-5"/>
                <w:w w:val="105"/>
                <w:sz w:val="22"/>
              </w:rPr>
              <w:t>50</w:t>
            </w:r>
          </w:p>
        </w:tc>
      </w:tr>
      <w:tr w14:paraId="3FFFE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0465" w:type="dxa"/>
            <w:gridSpan w:val="6"/>
          </w:tcPr>
          <w:p w14:paraId="7EECC46F">
            <w:pPr>
              <w:pStyle w:val="9"/>
              <w:spacing w:line="272" w:lineRule="exact"/>
              <w:rPr>
                <w:b/>
                <w:sz w:val="24"/>
              </w:rPr>
            </w:pPr>
            <w:r>
              <w:rPr>
                <w:b/>
                <w:spacing w:val="-2"/>
                <w:w w:val="115"/>
                <w:sz w:val="24"/>
              </w:rPr>
              <w:t>PEDAGOGY:</w:t>
            </w:r>
          </w:p>
          <w:p w14:paraId="0C02C744">
            <w:pPr>
              <w:pStyle w:val="9"/>
              <w:spacing w:line="274" w:lineRule="exact"/>
              <w:rPr>
                <w:sz w:val="24"/>
              </w:rPr>
            </w:pPr>
            <w:r>
              <w:rPr>
                <w:w w:val="110"/>
                <w:sz w:val="24"/>
              </w:rPr>
              <w:t>Classrooms</w:t>
            </w:r>
            <w:r>
              <w:rPr>
                <w:spacing w:val="56"/>
                <w:w w:val="110"/>
                <w:sz w:val="24"/>
              </w:rPr>
              <w:t xml:space="preserve"> </w:t>
            </w:r>
            <w:r>
              <w:rPr>
                <w:w w:val="110"/>
                <w:sz w:val="24"/>
              </w:rPr>
              <w:t>Lecture,</w:t>
            </w:r>
            <w:r>
              <w:rPr>
                <w:spacing w:val="60"/>
                <w:w w:val="110"/>
                <w:sz w:val="24"/>
              </w:rPr>
              <w:t xml:space="preserve"> </w:t>
            </w:r>
            <w:r>
              <w:rPr>
                <w:w w:val="110"/>
                <w:sz w:val="24"/>
              </w:rPr>
              <w:t>Group</w:t>
            </w:r>
            <w:r>
              <w:rPr>
                <w:spacing w:val="59"/>
                <w:w w:val="110"/>
                <w:sz w:val="24"/>
              </w:rPr>
              <w:t xml:space="preserve"> </w:t>
            </w:r>
            <w:r>
              <w:rPr>
                <w:w w:val="110"/>
                <w:sz w:val="24"/>
              </w:rPr>
              <w:t>Discussion,</w:t>
            </w:r>
            <w:r>
              <w:rPr>
                <w:spacing w:val="61"/>
                <w:w w:val="110"/>
                <w:sz w:val="24"/>
              </w:rPr>
              <w:t xml:space="preserve"> </w:t>
            </w:r>
            <w:r>
              <w:rPr>
                <w:w w:val="110"/>
                <w:sz w:val="24"/>
              </w:rPr>
              <w:t>Presentations,</w:t>
            </w:r>
            <w:r>
              <w:rPr>
                <w:spacing w:val="61"/>
                <w:w w:val="110"/>
                <w:sz w:val="24"/>
              </w:rPr>
              <w:t xml:space="preserve"> </w:t>
            </w:r>
            <w:r>
              <w:rPr>
                <w:w w:val="110"/>
                <w:sz w:val="24"/>
              </w:rPr>
              <w:t>Case</w:t>
            </w:r>
            <w:r>
              <w:rPr>
                <w:spacing w:val="61"/>
                <w:w w:val="110"/>
                <w:sz w:val="24"/>
              </w:rPr>
              <w:t xml:space="preserve"> </w:t>
            </w:r>
            <w:r>
              <w:rPr>
                <w:w w:val="110"/>
                <w:sz w:val="24"/>
              </w:rPr>
              <w:t>Studies,</w:t>
            </w:r>
            <w:r>
              <w:rPr>
                <w:spacing w:val="58"/>
                <w:w w:val="110"/>
                <w:sz w:val="24"/>
              </w:rPr>
              <w:t xml:space="preserve"> </w:t>
            </w:r>
            <w:r>
              <w:rPr>
                <w:spacing w:val="-2"/>
                <w:w w:val="110"/>
                <w:sz w:val="24"/>
              </w:rPr>
              <w:t>Simulations,</w:t>
            </w:r>
          </w:p>
        </w:tc>
      </w:tr>
      <w:tr w14:paraId="37B61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10465" w:type="dxa"/>
            <w:gridSpan w:val="6"/>
          </w:tcPr>
          <w:p w14:paraId="76EDF065">
            <w:pPr>
              <w:pStyle w:val="9"/>
              <w:spacing w:line="279" w:lineRule="exact"/>
              <w:rPr>
                <w:b/>
                <w:sz w:val="24"/>
              </w:rPr>
            </w:pPr>
            <w:r>
              <w:rPr>
                <w:b/>
                <w:w w:val="120"/>
                <w:sz w:val="24"/>
              </w:rPr>
              <w:t>COURSE</w:t>
            </w:r>
            <w:r>
              <w:rPr>
                <w:b/>
                <w:spacing w:val="12"/>
                <w:w w:val="120"/>
                <w:sz w:val="24"/>
              </w:rPr>
              <w:t xml:space="preserve"> </w:t>
            </w:r>
            <w:r>
              <w:rPr>
                <w:b/>
                <w:spacing w:val="-2"/>
                <w:w w:val="120"/>
                <w:sz w:val="24"/>
              </w:rPr>
              <w:t>OBJECTIVES:</w:t>
            </w:r>
          </w:p>
          <w:p w14:paraId="4574DA16">
            <w:pPr>
              <w:pStyle w:val="9"/>
              <w:numPr>
                <w:ilvl w:val="0"/>
                <w:numId w:val="31"/>
              </w:numPr>
              <w:tabs>
                <w:tab w:val="left" w:pos="830"/>
              </w:tabs>
              <w:spacing w:before="3" w:after="0" w:line="240" w:lineRule="auto"/>
              <w:ind w:left="830" w:right="0" w:hanging="360"/>
              <w:jc w:val="left"/>
              <w:rPr>
                <w:sz w:val="24"/>
              </w:rPr>
            </w:pPr>
            <w:r>
              <w:rPr>
                <w:w w:val="110"/>
                <w:sz w:val="24"/>
              </w:rPr>
              <w:t>To</w:t>
            </w:r>
            <w:r>
              <w:rPr>
                <w:spacing w:val="13"/>
                <w:w w:val="110"/>
                <w:sz w:val="24"/>
              </w:rPr>
              <w:t xml:space="preserve"> </w:t>
            </w:r>
            <w:r>
              <w:rPr>
                <w:w w:val="110"/>
                <w:sz w:val="24"/>
              </w:rPr>
              <w:t>master</w:t>
            </w:r>
            <w:r>
              <w:rPr>
                <w:spacing w:val="17"/>
                <w:w w:val="110"/>
                <w:sz w:val="24"/>
              </w:rPr>
              <w:t xml:space="preserve"> </w:t>
            </w:r>
            <w:r>
              <w:rPr>
                <w:w w:val="110"/>
                <w:sz w:val="24"/>
              </w:rPr>
              <w:t>professional</w:t>
            </w:r>
            <w:r>
              <w:rPr>
                <w:spacing w:val="18"/>
                <w:w w:val="110"/>
                <w:sz w:val="24"/>
              </w:rPr>
              <w:t xml:space="preserve"> </w:t>
            </w:r>
            <w:r>
              <w:rPr>
                <w:w w:val="110"/>
                <w:sz w:val="24"/>
              </w:rPr>
              <w:t>writing</w:t>
            </w:r>
            <w:r>
              <w:rPr>
                <w:spacing w:val="15"/>
                <w:w w:val="110"/>
                <w:sz w:val="24"/>
              </w:rPr>
              <w:t xml:space="preserve"> </w:t>
            </w:r>
            <w:r>
              <w:rPr>
                <w:w w:val="110"/>
                <w:sz w:val="24"/>
              </w:rPr>
              <w:t>(emails,</w:t>
            </w:r>
            <w:r>
              <w:rPr>
                <w:spacing w:val="14"/>
                <w:w w:val="110"/>
                <w:sz w:val="24"/>
              </w:rPr>
              <w:t xml:space="preserve"> </w:t>
            </w:r>
            <w:r>
              <w:rPr>
                <w:w w:val="110"/>
                <w:sz w:val="24"/>
              </w:rPr>
              <w:t>reports,</w:t>
            </w:r>
            <w:r>
              <w:rPr>
                <w:spacing w:val="15"/>
                <w:w w:val="110"/>
                <w:sz w:val="24"/>
              </w:rPr>
              <w:t xml:space="preserve"> </w:t>
            </w:r>
            <w:r>
              <w:rPr>
                <w:spacing w:val="-2"/>
                <w:w w:val="110"/>
                <w:sz w:val="24"/>
              </w:rPr>
              <w:t>resumes).</w:t>
            </w:r>
          </w:p>
          <w:p w14:paraId="07DA7613">
            <w:pPr>
              <w:pStyle w:val="9"/>
              <w:numPr>
                <w:ilvl w:val="0"/>
                <w:numId w:val="31"/>
              </w:numPr>
              <w:tabs>
                <w:tab w:val="left" w:pos="830"/>
              </w:tabs>
              <w:spacing w:before="3" w:after="0" w:line="240" w:lineRule="auto"/>
              <w:ind w:left="830" w:right="0" w:hanging="360"/>
              <w:jc w:val="left"/>
              <w:rPr>
                <w:sz w:val="24"/>
              </w:rPr>
            </w:pPr>
            <w:r>
              <w:rPr>
                <w:w w:val="110"/>
                <w:sz w:val="24"/>
              </w:rPr>
              <w:t>To</w:t>
            </w:r>
            <w:r>
              <w:rPr>
                <w:spacing w:val="11"/>
                <w:w w:val="110"/>
                <w:sz w:val="24"/>
              </w:rPr>
              <w:t xml:space="preserve"> </w:t>
            </w:r>
            <w:r>
              <w:rPr>
                <w:w w:val="110"/>
                <w:sz w:val="24"/>
              </w:rPr>
              <w:t>develop</w:t>
            </w:r>
            <w:r>
              <w:rPr>
                <w:spacing w:val="14"/>
                <w:w w:val="110"/>
                <w:sz w:val="24"/>
              </w:rPr>
              <w:t xml:space="preserve"> </w:t>
            </w:r>
            <w:r>
              <w:rPr>
                <w:w w:val="110"/>
                <w:sz w:val="24"/>
              </w:rPr>
              <w:t>speaking</w:t>
            </w:r>
            <w:r>
              <w:rPr>
                <w:spacing w:val="17"/>
                <w:w w:val="110"/>
                <w:sz w:val="24"/>
              </w:rPr>
              <w:t xml:space="preserve"> </w:t>
            </w:r>
            <w:r>
              <w:rPr>
                <w:w w:val="110"/>
                <w:sz w:val="24"/>
              </w:rPr>
              <w:t>and</w:t>
            </w:r>
            <w:r>
              <w:rPr>
                <w:spacing w:val="15"/>
                <w:w w:val="110"/>
                <w:sz w:val="24"/>
              </w:rPr>
              <w:t xml:space="preserve"> </w:t>
            </w:r>
            <w:r>
              <w:rPr>
                <w:w w:val="110"/>
                <w:sz w:val="24"/>
              </w:rPr>
              <w:t>negotiation</w:t>
            </w:r>
            <w:r>
              <w:rPr>
                <w:spacing w:val="18"/>
                <w:w w:val="110"/>
                <w:sz w:val="24"/>
              </w:rPr>
              <w:t xml:space="preserve"> </w:t>
            </w:r>
            <w:r>
              <w:rPr>
                <w:w w:val="110"/>
                <w:sz w:val="24"/>
              </w:rPr>
              <w:t>skills</w:t>
            </w:r>
            <w:r>
              <w:rPr>
                <w:spacing w:val="13"/>
                <w:w w:val="110"/>
                <w:sz w:val="24"/>
              </w:rPr>
              <w:t xml:space="preserve"> </w:t>
            </w:r>
            <w:r>
              <w:rPr>
                <w:w w:val="110"/>
                <w:sz w:val="24"/>
              </w:rPr>
              <w:t>for</w:t>
            </w:r>
            <w:r>
              <w:rPr>
                <w:spacing w:val="14"/>
                <w:w w:val="110"/>
                <w:sz w:val="24"/>
              </w:rPr>
              <w:t xml:space="preserve"> </w:t>
            </w:r>
            <w:r>
              <w:rPr>
                <w:spacing w:val="-2"/>
                <w:w w:val="110"/>
                <w:sz w:val="24"/>
              </w:rPr>
              <w:t>workplaces.</w:t>
            </w:r>
          </w:p>
        </w:tc>
      </w:tr>
      <w:tr w14:paraId="7DD2F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0" w:hRule="atLeast"/>
        </w:trPr>
        <w:tc>
          <w:tcPr>
            <w:tcW w:w="10465" w:type="dxa"/>
            <w:gridSpan w:val="6"/>
          </w:tcPr>
          <w:p w14:paraId="61449305">
            <w:pPr>
              <w:pStyle w:val="9"/>
              <w:spacing w:line="279" w:lineRule="exact"/>
              <w:rPr>
                <w:b/>
                <w:sz w:val="24"/>
              </w:rPr>
            </w:pPr>
            <w:r>
              <w:rPr>
                <w:b/>
                <w:w w:val="120"/>
                <w:sz w:val="24"/>
              </w:rPr>
              <w:t>COURSE</w:t>
            </w:r>
            <w:r>
              <w:rPr>
                <w:b/>
                <w:spacing w:val="7"/>
                <w:w w:val="120"/>
                <w:sz w:val="24"/>
              </w:rPr>
              <w:t xml:space="preserve"> </w:t>
            </w:r>
            <w:r>
              <w:rPr>
                <w:b/>
                <w:spacing w:val="-2"/>
                <w:w w:val="120"/>
                <w:sz w:val="24"/>
              </w:rPr>
              <w:t>OUTCOMES:</w:t>
            </w:r>
          </w:p>
          <w:p w14:paraId="56AC8766">
            <w:pPr>
              <w:pStyle w:val="9"/>
              <w:spacing w:before="2"/>
              <w:rPr>
                <w:sz w:val="24"/>
              </w:rPr>
            </w:pPr>
            <w:r>
              <w:rPr>
                <w:w w:val="110"/>
                <w:sz w:val="24"/>
              </w:rPr>
              <w:t>After</w:t>
            </w:r>
            <w:r>
              <w:rPr>
                <w:spacing w:val="35"/>
                <w:w w:val="110"/>
                <w:sz w:val="24"/>
              </w:rPr>
              <w:t xml:space="preserve"> </w:t>
            </w:r>
            <w:r>
              <w:rPr>
                <w:w w:val="110"/>
                <w:sz w:val="24"/>
              </w:rPr>
              <w:t>this</w:t>
            </w:r>
            <w:r>
              <w:rPr>
                <w:spacing w:val="38"/>
                <w:w w:val="110"/>
                <w:sz w:val="24"/>
              </w:rPr>
              <w:t xml:space="preserve"> </w:t>
            </w:r>
            <w:r>
              <w:rPr>
                <w:w w:val="110"/>
                <w:sz w:val="24"/>
              </w:rPr>
              <w:t>course,</w:t>
            </w:r>
            <w:r>
              <w:rPr>
                <w:spacing w:val="39"/>
                <w:w w:val="110"/>
                <w:sz w:val="24"/>
              </w:rPr>
              <w:t xml:space="preserve"> </w:t>
            </w:r>
            <w:r>
              <w:rPr>
                <w:w w:val="110"/>
                <w:sz w:val="24"/>
              </w:rPr>
              <w:t>students</w:t>
            </w:r>
            <w:r>
              <w:rPr>
                <w:spacing w:val="30"/>
                <w:w w:val="110"/>
                <w:sz w:val="24"/>
              </w:rPr>
              <w:t xml:space="preserve"> </w:t>
            </w:r>
            <w:r>
              <w:rPr>
                <w:spacing w:val="-2"/>
                <w:w w:val="110"/>
                <w:sz w:val="24"/>
              </w:rPr>
              <w:t>will:</w:t>
            </w:r>
          </w:p>
          <w:p w14:paraId="71C6CDE5">
            <w:pPr>
              <w:pStyle w:val="9"/>
              <w:numPr>
                <w:ilvl w:val="0"/>
                <w:numId w:val="32"/>
              </w:numPr>
              <w:tabs>
                <w:tab w:val="left" w:pos="830"/>
              </w:tabs>
              <w:spacing w:before="3" w:after="0" w:line="240" w:lineRule="auto"/>
              <w:ind w:left="830" w:right="0" w:hanging="360"/>
              <w:jc w:val="left"/>
              <w:rPr>
                <w:sz w:val="24"/>
              </w:rPr>
            </w:pPr>
            <w:r>
              <w:rPr>
                <w:b/>
                <w:w w:val="110"/>
                <w:sz w:val="24"/>
              </w:rPr>
              <w:t>CO1:</w:t>
            </w:r>
            <w:r>
              <w:rPr>
                <w:b/>
                <w:spacing w:val="25"/>
                <w:w w:val="110"/>
                <w:sz w:val="24"/>
              </w:rPr>
              <w:t xml:space="preserve"> </w:t>
            </w:r>
            <w:r>
              <w:rPr>
                <w:w w:val="110"/>
                <w:sz w:val="24"/>
              </w:rPr>
              <w:t>Write</w:t>
            </w:r>
            <w:r>
              <w:rPr>
                <w:spacing w:val="25"/>
                <w:w w:val="110"/>
                <w:sz w:val="24"/>
              </w:rPr>
              <w:t xml:space="preserve"> </w:t>
            </w:r>
            <w:r>
              <w:rPr>
                <w:w w:val="110"/>
                <w:sz w:val="24"/>
              </w:rPr>
              <w:t>formal</w:t>
            </w:r>
            <w:r>
              <w:rPr>
                <w:spacing w:val="28"/>
                <w:w w:val="110"/>
                <w:sz w:val="24"/>
              </w:rPr>
              <w:t xml:space="preserve"> </w:t>
            </w:r>
            <w:r>
              <w:rPr>
                <w:w w:val="110"/>
                <w:sz w:val="24"/>
              </w:rPr>
              <w:t>business</w:t>
            </w:r>
            <w:r>
              <w:rPr>
                <w:spacing w:val="24"/>
                <w:w w:val="110"/>
                <w:sz w:val="24"/>
              </w:rPr>
              <w:t xml:space="preserve"> </w:t>
            </w:r>
            <w:r>
              <w:rPr>
                <w:w w:val="110"/>
                <w:sz w:val="24"/>
              </w:rPr>
              <w:t>letters</w:t>
            </w:r>
            <w:r>
              <w:rPr>
                <w:spacing w:val="20"/>
                <w:w w:val="110"/>
                <w:sz w:val="24"/>
              </w:rPr>
              <w:t xml:space="preserve"> </w:t>
            </w:r>
            <w:r>
              <w:rPr>
                <w:w w:val="110"/>
                <w:sz w:val="24"/>
              </w:rPr>
              <w:t>and</w:t>
            </w:r>
            <w:r>
              <w:rPr>
                <w:spacing w:val="30"/>
                <w:w w:val="110"/>
                <w:sz w:val="24"/>
              </w:rPr>
              <w:t xml:space="preserve"> </w:t>
            </w:r>
            <w:r>
              <w:rPr>
                <w:spacing w:val="-2"/>
                <w:w w:val="110"/>
                <w:sz w:val="24"/>
              </w:rPr>
              <w:t>emails.</w:t>
            </w:r>
          </w:p>
          <w:p w14:paraId="2373C3E8">
            <w:pPr>
              <w:pStyle w:val="9"/>
              <w:numPr>
                <w:ilvl w:val="0"/>
                <w:numId w:val="32"/>
              </w:numPr>
              <w:tabs>
                <w:tab w:val="left" w:pos="830"/>
              </w:tabs>
              <w:spacing w:before="3" w:after="0" w:line="294" w:lineRule="exact"/>
              <w:ind w:left="830" w:right="0" w:hanging="360"/>
              <w:jc w:val="left"/>
              <w:rPr>
                <w:sz w:val="24"/>
              </w:rPr>
            </w:pPr>
            <w:r>
              <w:rPr>
                <w:b/>
                <w:w w:val="110"/>
                <w:sz w:val="24"/>
              </w:rPr>
              <w:t>CO2:</w:t>
            </w:r>
            <w:r>
              <w:rPr>
                <w:b/>
                <w:spacing w:val="19"/>
                <w:w w:val="110"/>
                <w:sz w:val="24"/>
              </w:rPr>
              <w:t xml:space="preserve"> </w:t>
            </w:r>
            <w:r>
              <w:rPr>
                <w:w w:val="110"/>
                <w:sz w:val="24"/>
              </w:rPr>
              <w:t>Prepare</w:t>
            </w:r>
            <w:r>
              <w:rPr>
                <w:spacing w:val="22"/>
                <w:w w:val="110"/>
                <w:sz w:val="24"/>
              </w:rPr>
              <w:t xml:space="preserve"> </w:t>
            </w:r>
            <w:r>
              <w:rPr>
                <w:w w:val="110"/>
                <w:sz w:val="24"/>
              </w:rPr>
              <w:t>job-ready</w:t>
            </w:r>
            <w:r>
              <w:rPr>
                <w:spacing w:val="24"/>
                <w:w w:val="110"/>
                <w:sz w:val="24"/>
              </w:rPr>
              <w:t xml:space="preserve"> </w:t>
            </w:r>
            <w:r>
              <w:rPr>
                <w:w w:val="110"/>
                <w:sz w:val="24"/>
              </w:rPr>
              <w:t>resumes</w:t>
            </w:r>
            <w:r>
              <w:rPr>
                <w:spacing w:val="24"/>
                <w:w w:val="110"/>
                <w:sz w:val="24"/>
              </w:rPr>
              <w:t xml:space="preserve"> </w:t>
            </w:r>
            <w:r>
              <w:rPr>
                <w:w w:val="110"/>
                <w:sz w:val="24"/>
              </w:rPr>
              <w:t>and</w:t>
            </w:r>
            <w:r>
              <w:rPr>
                <w:spacing w:val="23"/>
                <w:w w:val="110"/>
                <w:sz w:val="24"/>
              </w:rPr>
              <w:t xml:space="preserve"> </w:t>
            </w:r>
            <w:r>
              <w:rPr>
                <w:w w:val="110"/>
                <w:sz w:val="24"/>
              </w:rPr>
              <w:t>cover</w:t>
            </w:r>
            <w:r>
              <w:rPr>
                <w:spacing w:val="22"/>
                <w:w w:val="110"/>
                <w:sz w:val="24"/>
              </w:rPr>
              <w:t xml:space="preserve"> </w:t>
            </w:r>
            <w:r>
              <w:rPr>
                <w:spacing w:val="-2"/>
                <w:w w:val="110"/>
                <w:sz w:val="24"/>
              </w:rPr>
              <w:t>letters.</w:t>
            </w:r>
          </w:p>
          <w:p w14:paraId="666CD6B8">
            <w:pPr>
              <w:pStyle w:val="9"/>
              <w:numPr>
                <w:ilvl w:val="0"/>
                <w:numId w:val="32"/>
              </w:numPr>
              <w:tabs>
                <w:tab w:val="left" w:pos="830"/>
              </w:tabs>
              <w:spacing w:before="0" w:after="0" w:line="294" w:lineRule="exact"/>
              <w:ind w:left="830" w:right="0" w:hanging="360"/>
              <w:jc w:val="left"/>
              <w:rPr>
                <w:sz w:val="24"/>
              </w:rPr>
            </w:pPr>
            <w:r>
              <w:rPr>
                <w:b/>
                <w:w w:val="110"/>
                <w:sz w:val="24"/>
              </w:rPr>
              <w:t>CO3:</w:t>
            </w:r>
            <w:r>
              <w:rPr>
                <w:b/>
                <w:spacing w:val="25"/>
                <w:w w:val="110"/>
                <w:sz w:val="24"/>
              </w:rPr>
              <w:t xml:space="preserve"> </w:t>
            </w:r>
            <w:r>
              <w:rPr>
                <w:w w:val="110"/>
                <w:sz w:val="24"/>
              </w:rPr>
              <w:t>Conduct</w:t>
            </w:r>
            <w:r>
              <w:rPr>
                <w:spacing w:val="26"/>
                <w:w w:val="110"/>
                <w:sz w:val="24"/>
              </w:rPr>
              <w:t xml:space="preserve"> </w:t>
            </w:r>
            <w:r>
              <w:rPr>
                <w:w w:val="110"/>
                <w:sz w:val="24"/>
              </w:rPr>
              <w:t>effective</w:t>
            </w:r>
            <w:r>
              <w:rPr>
                <w:spacing w:val="28"/>
                <w:w w:val="110"/>
                <w:sz w:val="24"/>
              </w:rPr>
              <w:t xml:space="preserve"> </w:t>
            </w:r>
            <w:r>
              <w:rPr>
                <w:w w:val="110"/>
                <w:sz w:val="24"/>
              </w:rPr>
              <w:t>meetings</w:t>
            </w:r>
            <w:r>
              <w:rPr>
                <w:spacing w:val="23"/>
                <w:w w:val="110"/>
                <w:sz w:val="24"/>
              </w:rPr>
              <w:t xml:space="preserve"> </w:t>
            </w:r>
            <w:r>
              <w:rPr>
                <w:w w:val="110"/>
                <w:sz w:val="24"/>
              </w:rPr>
              <w:t>with</w:t>
            </w:r>
            <w:r>
              <w:rPr>
                <w:spacing w:val="23"/>
                <w:w w:val="110"/>
                <w:sz w:val="24"/>
              </w:rPr>
              <w:t xml:space="preserve"> </w:t>
            </w:r>
            <w:r>
              <w:rPr>
                <w:spacing w:val="-2"/>
                <w:w w:val="110"/>
                <w:sz w:val="24"/>
              </w:rPr>
              <w:t>agendas/minutes.</w:t>
            </w:r>
          </w:p>
          <w:p w14:paraId="0A80A1D7">
            <w:pPr>
              <w:pStyle w:val="9"/>
              <w:numPr>
                <w:ilvl w:val="0"/>
                <w:numId w:val="32"/>
              </w:numPr>
              <w:tabs>
                <w:tab w:val="left" w:pos="830"/>
              </w:tabs>
              <w:spacing w:before="3" w:after="0" w:line="240" w:lineRule="auto"/>
              <w:ind w:left="830" w:right="0" w:hanging="360"/>
              <w:jc w:val="left"/>
              <w:rPr>
                <w:sz w:val="24"/>
              </w:rPr>
            </w:pPr>
            <w:r>
              <w:rPr>
                <w:b/>
                <w:w w:val="110"/>
                <w:sz w:val="24"/>
              </w:rPr>
              <w:t>CO4:</w:t>
            </w:r>
            <w:r>
              <w:rPr>
                <w:b/>
                <w:spacing w:val="21"/>
                <w:w w:val="110"/>
                <w:sz w:val="24"/>
              </w:rPr>
              <w:t xml:space="preserve"> </w:t>
            </w:r>
            <w:r>
              <w:rPr>
                <w:w w:val="110"/>
                <w:sz w:val="24"/>
              </w:rPr>
              <w:t>Deliver</w:t>
            </w:r>
            <w:r>
              <w:rPr>
                <w:spacing w:val="28"/>
                <w:w w:val="110"/>
                <w:sz w:val="24"/>
              </w:rPr>
              <w:t xml:space="preserve"> </w:t>
            </w:r>
            <w:r>
              <w:rPr>
                <w:w w:val="110"/>
                <w:sz w:val="24"/>
              </w:rPr>
              <w:t>confident</w:t>
            </w:r>
            <w:r>
              <w:rPr>
                <w:spacing w:val="30"/>
                <w:w w:val="110"/>
                <w:sz w:val="24"/>
              </w:rPr>
              <w:t xml:space="preserve"> </w:t>
            </w:r>
            <w:r>
              <w:rPr>
                <w:w w:val="110"/>
                <w:sz w:val="24"/>
              </w:rPr>
              <w:t>presentations</w:t>
            </w:r>
            <w:r>
              <w:rPr>
                <w:spacing w:val="29"/>
                <w:w w:val="110"/>
                <w:sz w:val="24"/>
              </w:rPr>
              <w:t xml:space="preserve"> </w:t>
            </w:r>
            <w:r>
              <w:rPr>
                <w:w w:val="110"/>
                <w:sz w:val="24"/>
              </w:rPr>
              <w:t>and</w:t>
            </w:r>
            <w:r>
              <w:rPr>
                <w:spacing w:val="40"/>
                <w:w w:val="110"/>
                <w:sz w:val="24"/>
              </w:rPr>
              <w:t xml:space="preserve"> </w:t>
            </w:r>
            <w:r>
              <w:rPr>
                <w:w w:val="110"/>
                <w:sz w:val="24"/>
              </w:rPr>
              <w:t>handle</w:t>
            </w:r>
            <w:r>
              <w:rPr>
                <w:spacing w:val="27"/>
                <w:w w:val="110"/>
                <w:sz w:val="24"/>
              </w:rPr>
              <w:t xml:space="preserve"> </w:t>
            </w:r>
            <w:r>
              <w:rPr>
                <w:spacing w:val="-2"/>
                <w:w w:val="110"/>
                <w:sz w:val="24"/>
              </w:rPr>
              <w:t>negotiations.</w:t>
            </w:r>
          </w:p>
        </w:tc>
      </w:tr>
      <w:tr w14:paraId="349B7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5" w:type="dxa"/>
            <w:gridSpan w:val="6"/>
          </w:tcPr>
          <w:p w14:paraId="7BF44242">
            <w:pPr>
              <w:pStyle w:val="9"/>
              <w:spacing w:line="263" w:lineRule="exact"/>
              <w:ind w:left="138" w:right="122"/>
              <w:jc w:val="center"/>
              <w:rPr>
                <w:b/>
                <w:sz w:val="24"/>
              </w:rPr>
            </w:pPr>
            <w:r>
              <w:rPr>
                <w:b/>
                <w:spacing w:val="-2"/>
                <w:w w:val="115"/>
                <w:sz w:val="24"/>
              </w:rPr>
              <w:t>SYLLABUS</w:t>
            </w:r>
          </w:p>
        </w:tc>
      </w:tr>
      <w:tr w14:paraId="597BE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465" w:type="dxa"/>
            <w:gridSpan w:val="6"/>
          </w:tcPr>
          <w:p w14:paraId="09400AB5">
            <w:pPr>
              <w:pStyle w:val="9"/>
              <w:tabs>
                <w:tab w:val="left" w:pos="9493"/>
              </w:tabs>
              <w:spacing w:line="258" w:lineRule="exact"/>
              <w:rPr>
                <w:b/>
                <w:sz w:val="24"/>
              </w:rPr>
            </w:pPr>
            <w:r>
              <w:rPr>
                <w:b/>
                <w:w w:val="115"/>
                <w:sz w:val="24"/>
              </w:rPr>
              <w:t>MODULE</w:t>
            </w:r>
            <w:r>
              <w:rPr>
                <w:b/>
                <w:spacing w:val="4"/>
                <w:w w:val="115"/>
                <w:sz w:val="24"/>
              </w:rPr>
              <w:t xml:space="preserve"> </w:t>
            </w:r>
            <w:r>
              <w:rPr>
                <w:b/>
                <w:w w:val="115"/>
                <w:sz w:val="24"/>
              </w:rPr>
              <w:t>1:</w:t>
            </w:r>
            <w:r>
              <w:rPr>
                <w:b/>
                <w:spacing w:val="11"/>
                <w:w w:val="115"/>
                <w:sz w:val="24"/>
              </w:rPr>
              <w:t xml:space="preserve"> </w:t>
            </w:r>
            <w:r>
              <w:rPr>
                <w:b/>
                <w:w w:val="115"/>
                <w:sz w:val="24"/>
              </w:rPr>
              <w:t>FOUNDATIONS</w:t>
            </w:r>
            <w:r>
              <w:rPr>
                <w:b/>
                <w:spacing w:val="8"/>
                <w:w w:val="115"/>
                <w:sz w:val="24"/>
              </w:rPr>
              <w:t xml:space="preserve"> </w:t>
            </w:r>
            <w:r>
              <w:rPr>
                <w:b/>
                <w:w w:val="115"/>
                <w:sz w:val="24"/>
              </w:rPr>
              <w:t>OF</w:t>
            </w:r>
            <w:r>
              <w:rPr>
                <w:b/>
                <w:spacing w:val="5"/>
                <w:w w:val="115"/>
                <w:sz w:val="24"/>
              </w:rPr>
              <w:t xml:space="preserve"> </w:t>
            </w:r>
            <w:r>
              <w:rPr>
                <w:b/>
                <w:w w:val="115"/>
                <w:sz w:val="24"/>
              </w:rPr>
              <w:t>BUSINESS</w:t>
            </w:r>
            <w:r>
              <w:rPr>
                <w:b/>
                <w:spacing w:val="3"/>
                <w:w w:val="115"/>
                <w:sz w:val="24"/>
              </w:rPr>
              <w:t xml:space="preserve"> </w:t>
            </w:r>
            <w:r>
              <w:rPr>
                <w:b/>
                <w:spacing w:val="-2"/>
                <w:w w:val="115"/>
                <w:sz w:val="24"/>
              </w:rPr>
              <w:t>COMMUNICATION</w:t>
            </w:r>
            <w:r>
              <w:rPr>
                <w:b/>
                <w:sz w:val="24"/>
              </w:rPr>
              <w:tab/>
            </w:r>
            <w:r>
              <w:rPr>
                <w:b/>
                <w:w w:val="115"/>
                <w:sz w:val="24"/>
              </w:rPr>
              <w:t>12</w:t>
            </w:r>
            <w:r>
              <w:rPr>
                <w:b/>
                <w:spacing w:val="-1"/>
                <w:w w:val="115"/>
                <w:sz w:val="24"/>
              </w:rPr>
              <w:t xml:space="preserve"> </w:t>
            </w:r>
            <w:r>
              <w:rPr>
                <w:b/>
                <w:spacing w:val="-5"/>
                <w:w w:val="115"/>
                <w:sz w:val="24"/>
              </w:rPr>
              <w:t>Hrs</w:t>
            </w:r>
          </w:p>
        </w:tc>
      </w:tr>
      <w:tr w14:paraId="72610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10465" w:type="dxa"/>
            <w:gridSpan w:val="6"/>
          </w:tcPr>
          <w:p w14:paraId="5B20C439">
            <w:pPr>
              <w:pStyle w:val="9"/>
              <w:spacing w:before="2"/>
              <w:ind w:right="87"/>
              <w:rPr>
                <w:sz w:val="24"/>
              </w:rPr>
            </w:pPr>
            <w:r>
              <w:rPr>
                <w:w w:val="110"/>
                <w:sz w:val="24"/>
              </w:rPr>
              <w:t>Communication</w:t>
            </w:r>
            <w:r>
              <w:rPr>
                <w:spacing w:val="29"/>
                <w:w w:val="110"/>
                <w:sz w:val="24"/>
              </w:rPr>
              <w:t xml:space="preserve"> </w:t>
            </w:r>
            <w:r>
              <w:rPr>
                <w:w w:val="110"/>
                <w:sz w:val="24"/>
              </w:rPr>
              <w:t>meaning</w:t>
            </w:r>
            <w:r>
              <w:rPr>
                <w:spacing w:val="32"/>
                <w:w w:val="110"/>
                <w:sz w:val="24"/>
              </w:rPr>
              <w:t xml:space="preserve"> </w:t>
            </w:r>
            <w:r>
              <w:rPr>
                <w:w w:val="110"/>
                <w:sz w:val="24"/>
              </w:rPr>
              <w:t>-</w:t>
            </w:r>
            <w:r>
              <w:rPr>
                <w:spacing w:val="32"/>
                <w:w w:val="110"/>
                <w:sz w:val="24"/>
              </w:rPr>
              <w:t xml:space="preserve"> </w:t>
            </w:r>
            <w:r>
              <w:rPr>
                <w:w w:val="110"/>
                <w:sz w:val="24"/>
              </w:rPr>
              <w:t>Types</w:t>
            </w:r>
            <w:r>
              <w:rPr>
                <w:spacing w:val="30"/>
                <w:w w:val="110"/>
                <w:sz w:val="24"/>
              </w:rPr>
              <w:t xml:space="preserve"> </w:t>
            </w:r>
            <w:r>
              <w:rPr>
                <w:w w:val="110"/>
                <w:sz w:val="24"/>
              </w:rPr>
              <w:t>of</w:t>
            </w:r>
            <w:r>
              <w:rPr>
                <w:spacing w:val="34"/>
                <w:w w:val="110"/>
                <w:sz w:val="24"/>
              </w:rPr>
              <w:t xml:space="preserve"> </w:t>
            </w:r>
            <w:r>
              <w:rPr>
                <w:w w:val="110"/>
                <w:sz w:val="24"/>
              </w:rPr>
              <w:t>communication</w:t>
            </w:r>
            <w:r>
              <w:rPr>
                <w:spacing w:val="34"/>
                <w:w w:val="110"/>
                <w:sz w:val="24"/>
              </w:rPr>
              <w:t xml:space="preserve"> </w:t>
            </w:r>
            <w:r>
              <w:rPr>
                <w:w w:val="110"/>
                <w:sz w:val="24"/>
              </w:rPr>
              <w:t>(verbal-nonverbal-written)</w:t>
            </w:r>
            <w:r>
              <w:rPr>
                <w:spacing w:val="34"/>
                <w:w w:val="110"/>
                <w:sz w:val="24"/>
              </w:rPr>
              <w:t xml:space="preserve"> </w:t>
            </w:r>
            <w:r>
              <w:rPr>
                <w:w w:val="110"/>
                <w:sz w:val="24"/>
              </w:rPr>
              <w:t>-</w:t>
            </w:r>
            <w:r>
              <w:rPr>
                <w:spacing w:val="32"/>
                <w:w w:val="110"/>
                <w:sz w:val="24"/>
              </w:rPr>
              <w:t xml:space="preserve"> </w:t>
            </w:r>
            <w:r>
              <w:rPr>
                <w:w w:val="110"/>
                <w:sz w:val="24"/>
              </w:rPr>
              <w:t>Formal vs</w:t>
            </w:r>
            <w:r>
              <w:rPr>
                <w:spacing w:val="28"/>
                <w:w w:val="110"/>
                <w:sz w:val="24"/>
              </w:rPr>
              <w:t xml:space="preserve"> </w:t>
            </w:r>
            <w:r>
              <w:rPr>
                <w:w w:val="110"/>
                <w:sz w:val="24"/>
              </w:rPr>
              <w:t>informal</w:t>
            </w:r>
            <w:r>
              <w:rPr>
                <w:spacing w:val="29"/>
                <w:w w:val="110"/>
                <w:sz w:val="24"/>
              </w:rPr>
              <w:t xml:space="preserve"> </w:t>
            </w:r>
            <w:r>
              <w:rPr>
                <w:w w:val="110"/>
                <w:sz w:val="24"/>
              </w:rPr>
              <w:t>communication</w:t>
            </w:r>
            <w:r>
              <w:rPr>
                <w:spacing w:val="41"/>
                <w:w w:val="110"/>
                <w:sz w:val="24"/>
              </w:rPr>
              <w:t xml:space="preserve"> </w:t>
            </w:r>
            <w:r>
              <w:rPr>
                <w:w w:val="110"/>
                <w:sz w:val="24"/>
              </w:rPr>
              <w:t>-</w:t>
            </w:r>
            <w:r>
              <w:rPr>
                <w:spacing w:val="34"/>
                <w:w w:val="110"/>
                <w:sz w:val="24"/>
              </w:rPr>
              <w:t xml:space="preserve"> </w:t>
            </w:r>
            <w:r>
              <w:rPr>
                <w:w w:val="110"/>
                <w:sz w:val="24"/>
              </w:rPr>
              <w:t>Barriers</w:t>
            </w:r>
            <w:r>
              <w:rPr>
                <w:spacing w:val="29"/>
                <w:w w:val="110"/>
                <w:sz w:val="24"/>
              </w:rPr>
              <w:t xml:space="preserve"> </w:t>
            </w:r>
            <w:r>
              <w:rPr>
                <w:w w:val="110"/>
                <w:sz w:val="24"/>
              </w:rPr>
              <w:t>to</w:t>
            </w:r>
            <w:r>
              <w:rPr>
                <w:spacing w:val="31"/>
                <w:w w:val="110"/>
                <w:sz w:val="24"/>
              </w:rPr>
              <w:t xml:space="preserve"> </w:t>
            </w:r>
            <w:r>
              <w:rPr>
                <w:w w:val="110"/>
                <w:sz w:val="24"/>
              </w:rPr>
              <w:t>communication</w:t>
            </w:r>
            <w:r>
              <w:rPr>
                <w:spacing w:val="41"/>
                <w:w w:val="110"/>
                <w:sz w:val="24"/>
              </w:rPr>
              <w:t xml:space="preserve"> </w:t>
            </w:r>
            <w:r>
              <w:rPr>
                <w:w w:val="110"/>
                <w:sz w:val="24"/>
              </w:rPr>
              <w:t>-</w:t>
            </w:r>
            <w:r>
              <w:rPr>
                <w:spacing w:val="32"/>
                <w:w w:val="110"/>
                <w:sz w:val="24"/>
              </w:rPr>
              <w:t xml:space="preserve"> </w:t>
            </w:r>
            <w:r>
              <w:rPr>
                <w:w w:val="110"/>
                <w:sz w:val="24"/>
              </w:rPr>
              <w:t>Office</w:t>
            </w:r>
            <w:r>
              <w:rPr>
                <w:spacing w:val="35"/>
                <w:w w:val="110"/>
                <w:sz w:val="24"/>
              </w:rPr>
              <w:t xml:space="preserve"> </w:t>
            </w:r>
            <w:r>
              <w:rPr>
                <w:w w:val="110"/>
                <w:sz w:val="24"/>
              </w:rPr>
              <w:t>communication</w:t>
            </w:r>
            <w:r>
              <w:rPr>
                <w:spacing w:val="34"/>
                <w:w w:val="110"/>
                <w:sz w:val="24"/>
              </w:rPr>
              <w:t xml:space="preserve"> </w:t>
            </w:r>
            <w:r>
              <w:rPr>
                <w:w w:val="110"/>
                <w:sz w:val="24"/>
              </w:rPr>
              <w:t>tools</w:t>
            </w:r>
            <w:r>
              <w:rPr>
                <w:spacing w:val="44"/>
                <w:w w:val="110"/>
                <w:sz w:val="24"/>
              </w:rPr>
              <w:t xml:space="preserve"> </w:t>
            </w:r>
            <w:r>
              <w:rPr>
                <w:spacing w:val="-10"/>
                <w:w w:val="110"/>
                <w:sz w:val="24"/>
              </w:rPr>
              <w:t>-</w:t>
            </w:r>
          </w:p>
          <w:p w14:paraId="5A16658F">
            <w:pPr>
              <w:pStyle w:val="9"/>
              <w:spacing w:before="12" w:line="225" w:lineRule="auto"/>
              <w:rPr>
                <w:sz w:val="24"/>
              </w:rPr>
            </w:pPr>
            <w:r>
              <w:rPr>
                <w:w w:val="110"/>
                <w:sz w:val="24"/>
              </w:rPr>
              <w:t>Circulars</w:t>
            </w:r>
            <w:r>
              <w:rPr>
                <w:spacing w:val="26"/>
                <w:w w:val="110"/>
                <w:sz w:val="24"/>
              </w:rPr>
              <w:t xml:space="preserve"> </w:t>
            </w:r>
            <w:r>
              <w:rPr>
                <w:w w:val="110"/>
                <w:sz w:val="24"/>
              </w:rPr>
              <w:t>and</w:t>
            </w:r>
            <w:r>
              <w:rPr>
                <w:spacing w:val="40"/>
                <w:w w:val="110"/>
                <w:sz w:val="24"/>
              </w:rPr>
              <w:t xml:space="preserve"> </w:t>
            </w:r>
            <w:r>
              <w:rPr>
                <w:w w:val="110"/>
                <w:sz w:val="24"/>
              </w:rPr>
              <w:t>memos</w:t>
            </w:r>
            <w:r>
              <w:rPr>
                <w:spacing w:val="28"/>
                <w:w w:val="110"/>
                <w:sz w:val="24"/>
              </w:rPr>
              <w:t xml:space="preserve"> </w:t>
            </w:r>
            <w:r>
              <w:rPr>
                <w:w w:val="110"/>
                <w:sz w:val="24"/>
              </w:rPr>
              <w:t>-</w:t>
            </w:r>
            <w:r>
              <w:rPr>
                <w:spacing w:val="30"/>
                <w:w w:val="110"/>
                <w:sz w:val="24"/>
              </w:rPr>
              <w:t xml:space="preserve"> </w:t>
            </w:r>
            <w:r>
              <w:rPr>
                <w:w w:val="110"/>
                <w:sz w:val="24"/>
              </w:rPr>
              <w:t>Samples</w:t>
            </w:r>
            <w:r>
              <w:rPr>
                <w:spacing w:val="28"/>
                <w:w w:val="110"/>
                <w:sz w:val="24"/>
              </w:rPr>
              <w:t xml:space="preserve"> </w:t>
            </w:r>
            <w:r>
              <w:rPr>
                <w:w w:val="110"/>
                <w:sz w:val="24"/>
              </w:rPr>
              <w:t>and</w:t>
            </w:r>
            <w:r>
              <w:rPr>
                <w:spacing w:val="40"/>
                <w:w w:val="110"/>
                <w:sz w:val="24"/>
              </w:rPr>
              <w:t xml:space="preserve"> </w:t>
            </w:r>
            <w:r>
              <w:rPr>
                <w:w w:val="110"/>
                <w:sz w:val="24"/>
              </w:rPr>
              <w:t>templates</w:t>
            </w:r>
            <w:r>
              <w:rPr>
                <w:spacing w:val="28"/>
                <w:w w:val="110"/>
                <w:sz w:val="24"/>
              </w:rPr>
              <w:t xml:space="preserve"> </w:t>
            </w:r>
            <w:r>
              <w:rPr>
                <w:w w:val="110"/>
                <w:sz w:val="24"/>
              </w:rPr>
              <w:t>-</w:t>
            </w:r>
            <w:r>
              <w:rPr>
                <w:spacing w:val="30"/>
                <w:w w:val="110"/>
                <w:sz w:val="24"/>
              </w:rPr>
              <w:t xml:space="preserve"> </w:t>
            </w:r>
            <w:r>
              <w:rPr>
                <w:w w:val="110"/>
                <w:sz w:val="24"/>
              </w:rPr>
              <w:t>Email</w:t>
            </w:r>
            <w:r>
              <w:rPr>
                <w:spacing w:val="28"/>
                <w:w w:val="110"/>
                <w:sz w:val="24"/>
              </w:rPr>
              <w:t xml:space="preserve"> </w:t>
            </w:r>
            <w:r>
              <w:rPr>
                <w:w w:val="110"/>
                <w:sz w:val="24"/>
              </w:rPr>
              <w:t>etiquette</w:t>
            </w:r>
            <w:r>
              <w:rPr>
                <w:spacing w:val="30"/>
                <w:w w:val="110"/>
                <w:sz w:val="24"/>
              </w:rPr>
              <w:t xml:space="preserve"> </w:t>
            </w:r>
            <w:r>
              <w:rPr>
                <w:w w:val="110"/>
                <w:sz w:val="24"/>
              </w:rPr>
              <w:t>basics</w:t>
            </w:r>
            <w:r>
              <w:rPr>
                <w:spacing w:val="31"/>
                <w:w w:val="110"/>
                <w:sz w:val="24"/>
              </w:rPr>
              <w:t xml:space="preserve"> </w:t>
            </w:r>
            <w:r>
              <w:rPr>
                <w:w w:val="110"/>
                <w:sz w:val="24"/>
              </w:rPr>
              <w:t>-</w:t>
            </w:r>
            <w:r>
              <w:rPr>
                <w:spacing w:val="30"/>
                <w:w w:val="110"/>
                <w:sz w:val="24"/>
              </w:rPr>
              <w:t xml:space="preserve"> </w:t>
            </w:r>
            <w:r>
              <w:rPr>
                <w:w w:val="110"/>
                <w:sz w:val="24"/>
              </w:rPr>
              <w:t>Professional</w:t>
            </w:r>
            <w:r>
              <w:rPr>
                <w:spacing w:val="30"/>
                <w:w w:val="110"/>
                <w:sz w:val="24"/>
              </w:rPr>
              <w:t xml:space="preserve"> </w:t>
            </w:r>
            <w:r>
              <w:rPr>
                <w:w w:val="110"/>
                <w:sz w:val="24"/>
              </w:rPr>
              <w:t>vs personal communication.</w:t>
            </w:r>
          </w:p>
        </w:tc>
      </w:tr>
      <w:tr w14:paraId="2D892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0465" w:type="dxa"/>
            <w:gridSpan w:val="6"/>
          </w:tcPr>
          <w:p w14:paraId="17BE6988">
            <w:pPr>
              <w:pStyle w:val="9"/>
              <w:tabs>
                <w:tab w:val="left" w:pos="9478"/>
              </w:tabs>
              <w:spacing w:line="263" w:lineRule="exact"/>
              <w:rPr>
                <w:b/>
                <w:sz w:val="24"/>
              </w:rPr>
            </w:pPr>
            <w:r>
              <w:rPr>
                <w:b/>
                <w:w w:val="115"/>
                <w:sz w:val="24"/>
              </w:rPr>
              <w:t>MODULE</w:t>
            </w:r>
            <w:r>
              <w:rPr>
                <w:b/>
                <w:spacing w:val="7"/>
                <w:w w:val="115"/>
                <w:sz w:val="24"/>
              </w:rPr>
              <w:t xml:space="preserve"> </w:t>
            </w:r>
            <w:r>
              <w:rPr>
                <w:b/>
                <w:w w:val="115"/>
                <w:sz w:val="24"/>
              </w:rPr>
              <w:t>2:</w:t>
            </w:r>
            <w:r>
              <w:rPr>
                <w:b/>
                <w:spacing w:val="7"/>
                <w:w w:val="115"/>
                <w:sz w:val="24"/>
              </w:rPr>
              <w:t xml:space="preserve"> </w:t>
            </w:r>
            <w:r>
              <w:rPr>
                <w:b/>
                <w:w w:val="115"/>
                <w:sz w:val="24"/>
              </w:rPr>
              <w:t>PROFESSIONAL</w:t>
            </w:r>
            <w:r>
              <w:rPr>
                <w:b/>
                <w:spacing w:val="7"/>
                <w:w w:val="115"/>
                <w:sz w:val="24"/>
              </w:rPr>
              <w:t xml:space="preserve"> </w:t>
            </w:r>
            <w:r>
              <w:rPr>
                <w:b/>
                <w:spacing w:val="-2"/>
                <w:w w:val="115"/>
                <w:sz w:val="24"/>
              </w:rPr>
              <w:t>WRITING</w:t>
            </w:r>
            <w:r>
              <w:rPr>
                <w:b/>
                <w:sz w:val="24"/>
              </w:rPr>
              <w:tab/>
            </w:r>
            <w:r>
              <w:rPr>
                <w:b/>
                <w:w w:val="115"/>
                <w:sz w:val="24"/>
              </w:rPr>
              <w:t>12</w:t>
            </w:r>
            <w:r>
              <w:rPr>
                <w:b/>
                <w:spacing w:val="-1"/>
                <w:w w:val="115"/>
                <w:sz w:val="24"/>
              </w:rPr>
              <w:t xml:space="preserve"> </w:t>
            </w:r>
            <w:r>
              <w:rPr>
                <w:b/>
                <w:spacing w:val="-5"/>
                <w:w w:val="115"/>
                <w:sz w:val="24"/>
              </w:rPr>
              <w:t>Hrs</w:t>
            </w:r>
          </w:p>
        </w:tc>
      </w:tr>
      <w:tr w14:paraId="1C248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0465" w:type="dxa"/>
            <w:gridSpan w:val="6"/>
          </w:tcPr>
          <w:p w14:paraId="0396A483">
            <w:pPr>
              <w:pStyle w:val="9"/>
              <w:spacing w:line="279" w:lineRule="exact"/>
              <w:rPr>
                <w:sz w:val="24"/>
              </w:rPr>
            </w:pPr>
            <w:r>
              <w:rPr>
                <w:w w:val="110"/>
                <w:sz w:val="24"/>
              </w:rPr>
              <w:t>Introduction</w:t>
            </w:r>
            <w:r>
              <w:rPr>
                <w:spacing w:val="28"/>
                <w:w w:val="110"/>
                <w:sz w:val="24"/>
              </w:rPr>
              <w:t xml:space="preserve"> </w:t>
            </w:r>
            <w:r>
              <w:rPr>
                <w:w w:val="110"/>
                <w:sz w:val="24"/>
              </w:rPr>
              <w:t>-</w:t>
            </w:r>
            <w:r>
              <w:rPr>
                <w:spacing w:val="20"/>
                <w:w w:val="110"/>
                <w:sz w:val="24"/>
              </w:rPr>
              <w:t xml:space="preserve"> </w:t>
            </w:r>
            <w:r>
              <w:rPr>
                <w:w w:val="110"/>
                <w:sz w:val="24"/>
              </w:rPr>
              <w:t>Format</w:t>
            </w:r>
            <w:r>
              <w:rPr>
                <w:spacing w:val="24"/>
                <w:w w:val="110"/>
                <w:sz w:val="24"/>
              </w:rPr>
              <w:t xml:space="preserve"> </w:t>
            </w:r>
            <w:r>
              <w:rPr>
                <w:w w:val="110"/>
                <w:sz w:val="24"/>
              </w:rPr>
              <w:t>of</w:t>
            </w:r>
            <w:r>
              <w:rPr>
                <w:spacing w:val="22"/>
                <w:w w:val="110"/>
                <w:sz w:val="24"/>
              </w:rPr>
              <w:t xml:space="preserve"> </w:t>
            </w:r>
            <w:r>
              <w:rPr>
                <w:w w:val="110"/>
                <w:sz w:val="24"/>
              </w:rPr>
              <w:t>Formal</w:t>
            </w:r>
            <w:r>
              <w:rPr>
                <w:spacing w:val="23"/>
                <w:w w:val="110"/>
                <w:sz w:val="24"/>
              </w:rPr>
              <w:t xml:space="preserve"> </w:t>
            </w:r>
            <w:r>
              <w:rPr>
                <w:w w:val="110"/>
                <w:sz w:val="24"/>
              </w:rPr>
              <w:t>Letters</w:t>
            </w:r>
            <w:r>
              <w:rPr>
                <w:spacing w:val="29"/>
                <w:w w:val="110"/>
                <w:sz w:val="24"/>
              </w:rPr>
              <w:t xml:space="preserve"> </w:t>
            </w:r>
            <w:r>
              <w:rPr>
                <w:w w:val="110"/>
                <w:sz w:val="24"/>
              </w:rPr>
              <w:t>-Letters</w:t>
            </w:r>
            <w:r>
              <w:rPr>
                <w:spacing w:val="28"/>
                <w:w w:val="110"/>
                <w:sz w:val="24"/>
              </w:rPr>
              <w:t xml:space="preserve"> </w:t>
            </w:r>
            <w:r>
              <w:rPr>
                <w:w w:val="110"/>
                <w:sz w:val="24"/>
              </w:rPr>
              <w:t>of</w:t>
            </w:r>
            <w:r>
              <w:rPr>
                <w:spacing w:val="27"/>
                <w:w w:val="110"/>
                <w:sz w:val="24"/>
              </w:rPr>
              <w:t xml:space="preserve"> </w:t>
            </w:r>
            <w:r>
              <w:rPr>
                <w:w w:val="110"/>
                <w:sz w:val="24"/>
              </w:rPr>
              <w:t>Enquiry</w:t>
            </w:r>
            <w:r>
              <w:rPr>
                <w:spacing w:val="25"/>
                <w:w w:val="110"/>
                <w:sz w:val="24"/>
              </w:rPr>
              <w:t xml:space="preserve"> </w:t>
            </w:r>
            <w:r>
              <w:rPr>
                <w:w w:val="110"/>
                <w:sz w:val="24"/>
              </w:rPr>
              <w:t>with</w:t>
            </w:r>
            <w:r>
              <w:rPr>
                <w:spacing w:val="24"/>
                <w:w w:val="110"/>
                <w:sz w:val="24"/>
              </w:rPr>
              <w:t xml:space="preserve"> </w:t>
            </w:r>
            <w:r>
              <w:rPr>
                <w:w w:val="110"/>
                <w:sz w:val="24"/>
              </w:rPr>
              <w:t>Sample</w:t>
            </w:r>
            <w:r>
              <w:rPr>
                <w:spacing w:val="28"/>
                <w:w w:val="110"/>
                <w:sz w:val="24"/>
              </w:rPr>
              <w:t xml:space="preserve"> </w:t>
            </w:r>
            <w:r>
              <w:rPr>
                <w:w w:val="110"/>
                <w:sz w:val="24"/>
              </w:rPr>
              <w:t>-Order</w:t>
            </w:r>
            <w:r>
              <w:rPr>
                <w:spacing w:val="24"/>
                <w:w w:val="110"/>
                <w:sz w:val="24"/>
              </w:rPr>
              <w:t xml:space="preserve"> </w:t>
            </w:r>
            <w:r>
              <w:rPr>
                <w:spacing w:val="-2"/>
                <w:w w:val="110"/>
                <w:sz w:val="24"/>
              </w:rPr>
              <w:t>Letters</w:t>
            </w:r>
          </w:p>
          <w:p w14:paraId="3012A354">
            <w:pPr>
              <w:pStyle w:val="9"/>
              <w:numPr>
                <w:ilvl w:val="0"/>
                <w:numId w:val="33"/>
              </w:numPr>
              <w:tabs>
                <w:tab w:val="left" w:pos="281"/>
              </w:tabs>
              <w:spacing w:before="4" w:after="0" w:line="237" w:lineRule="auto"/>
              <w:ind w:left="110" w:right="137" w:firstLine="0"/>
              <w:jc w:val="left"/>
              <w:rPr>
                <w:sz w:val="24"/>
              </w:rPr>
            </w:pPr>
            <w:r>
              <w:rPr>
                <w:w w:val="110"/>
                <w:sz w:val="24"/>
              </w:rPr>
              <w:t>Letters</w:t>
            </w:r>
            <w:r>
              <w:rPr>
                <w:spacing w:val="28"/>
                <w:w w:val="110"/>
                <w:sz w:val="24"/>
              </w:rPr>
              <w:t xml:space="preserve"> </w:t>
            </w:r>
            <w:r>
              <w:rPr>
                <w:w w:val="110"/>
                <w:sz w:val="24"/>
              </w:rPr>
              <w:t>of Complaint</w:t>
            </w:r>
            <w:r>
              <w:rPr>
                <w:spacing w:val="27"/>
                <w:w w:val="110"/>
                <w:sz w:val="24"/>
              </w:rPr>
              <w:t xml:space="preserve"> </w:t>
            </w:r>
            <w:r>
              <w:rPr>
                <w:w w:val="110"/>
                <w:sz w:val="24"/>
              </w:rPr>
              <w:t>-Reply to Letter</w:t>
            </w:r>
            <w:r>
              <w:rPr>
                <w:spacing w:val="27"/>
                <w:w w:val="110"/>
                <w:sz w:val="24"/>
              </w:rPr>
              <w:t xml:space="preserve"> </w:t>
            </w:r>
            <w:r>
              <w:rPr>
                <w:w w:val="110"/>
                <w:sz w:val="24"/>
              </w:rPr>
              <w:t>of Complaint</w:t>
            </w:r>
            <w:r>
              <w:rPr>
                <w:spacing w:val="27"/>
                <w:w w:val="110"/>
                <w:sz w:val="24"/>
              </w:rPr>
              <w:t xml:space="preserve"> </w:t>
            </w:r>
            <w:r>
              <w:rPr>
                <w:w w:val="110"/>
                <w:sz w:val="24"/>
              </w:rPr>
              <w:t>Promotional</w:t>
            </w:r>
            <w:r>
              <w:rPr>
                <w:spacing w:val="26"/>
                <w:w w:val="110"/>
                <w:sz w:val="24"/>
              </w:rPr>
              <w:t xml:space="preserve"> </w:t>
            </w:r>
            <w:r>
              <w:rPr>
                <w:w w:val="110"/>
                <w:sz w:val="24"/>
              </w:rPr>
              <w:t>Letters</w:t>
            </w:r>
            <w:r>
              <w:rPr>
                <w:spacing w:val="27"/>
                <w:w w:val="110"/>
                <w:sz w:val="24"/>
              </w:rPr>
              <w:t xml:space="preserve"> </w:t>
            </w:r>
            <w:r>
              <w:rPr>
                <w:w w:val="110"/>
                <w:sz w:val="24"/>
              </w:rPr>
              <w:t>-Sales</w:t>
            </w:r>
            <w:r>
              <w:rPr>
                <w:spacing w:val="26"/>
                <w:w w:val="110"/>
                <w:sz w:val="24"/>
              </w:rPr>
              <w:t xml:space="preserve"> </w:t>
            </w:r>
            <w:r>
              <w:rPr>
                <w:w w:val="110"/>
                <w:sz w:val="24"/>
              </w:rPr>
              <w:t>Letters</w:t>
            </w:r>
            <w:r>
              <w:rPr>
                <w:spacing w:val="27"/>
                <w:w w:val="110"/>
                <w:sz w:val="24"/>
              </w:rPr>
              <w:t xml:space="preserve"> </w:t>
            </w:r>
            <w:r>
              <w:rPr>
                <w:w w:val="110"/>
                <w:sz w:val="24"/>
              </w:rPr>
              <w:t>- Recovery Letters</w:t>
            </w:r>
          </w:p>
          <w:p w14:paraId="7CD158D9">
            <w:pPr>
              <w:pStyle w:val="9"/>
              <w:spacing w:before="2"/>
              <w:rPr>
                <w:sz w:val="24"/>
              </w:rPr>
            </w:pPr>
            <w:r>
              <w:rPr>
                <w:w w:val="110"/>
                <w:sz w:val="24"/>
              </w:rPr>
              <w:t>Introduction</w:t>
            </w:r>
            <w:r>
              <w:rPr>
                <w:spacing w:val="19"/>
                <w:w w:val="110"/>
                <w:sz w:val="24"/>
              </w:rPr>
              <w:t xml:space="preserve"> </w:t>
            </w:r>
            <w:r>
              <w:rPr>
                <w:w w:val="110"/>
                <w:sz w:val="24"/>
              </w:rPr>
              <w:t>-Format</w:t>
            </w:r>
            <w:r>
              <w:rPr>
                <w:spacing w:val="15"/>
                <w:w w:val="110"/>
                <w:sz w:val="24"/>
              </w:rPr>
              <w:t xml:space="preserve"> </w:t>
            </w:r>
            <w:r>
              <w:rPr>
                <w:w w:val="110"/>
                <w:sz w:val="24"/>
              </w:rPr>
              <w:t>-</w:t>
            </w:r>
            <w:r>
              <w:rPr>
                <w:spacing w:val="11"/>
                <w:w w:val="110"/>
                <w:sz w:val="24"/>
              </w:rPr>
              <w:t xml:space="preserve"> </w:t>
            </w:r>
            <w:r>
              <w:rPr>
                <w:w w:val="110"/>
                <w:sz w:val="24"/>
              </w:rPr>
              <w:t>Anatomy</w:t>
            </w:r>
            <w:r>
              <w:rPr>
                <w:spacing w:val="14"/>
                <w:w w:val="110"/>
                <w:sz w:val="24"/>
              </w:rPr>
              <w:t xml:space="preserve"> </w:t>
            </w:r>
            <w:r>
              <w:rPr>
                <w:w w:val="110"/>
                <w:sz w:val="24"/>
              </w:rPr>
              <w:t>of</w:t>
            </w:r>
            <w:r>
              <w:rPr>
                <w:spacing w:val="18"/>
                <w:w w:val="110"/>
                <w:sz w:val="24"/>
              </w:rPr>
              <w:t xml:space="preserve"> </w:t>
            </w:r>
            <w:r>
              <w:rPr>
                <w:w w:val="110"/>
                <w:sz w:val="24"/>
              </w:rPr>
              <w:t>a</w:t>
            </w:r>
            <w:r>
              <w:rPr>
                <w:spacing w:val="14"/>
                <w:w w:val="110"/>
                <w:sz w:val="24"/>
              </w:rPr>
              <w:t xml:space="preserve"> </w:t>
            </w:r>
            <w:r>
              <w:rPr>
                <w:w w:val="110"/>
                <w:sz w:val="24"/>
              </w:rPr>
              <w:t>good</w:t>
            </w:r>
            <w:r>
              <w:rPr>
                <w:spacing w:val="18"/>
                <w:w w:val="110"/>
                <w:sz w:val="24"/>
              </w:rPr>
              <w:t xml:space="preserve"> </w:t>
            </w:r>
            <w:r>
              <w:rPr>
                <w:w w:val="110"/>
                <w:sz w:val="24"/>
              </w:rPr>
              <w:t>e-mail</w:t>
            </w:r>
            <w:r>
              <w:rPr>
                <w:spacing w:val="13"/>
                <w:w w:val="110"/>
                <w:sz w:val="24"/>
              </w:rPr>
              <w:t xml:space="preserve"> </w:t>
            </w:r>
            <w:r>
              <w:rPr>
                <w:w w:val="110"/>
                <w:sz w:val="24"/>
              </w:rPr>
              <w:t>-</w:t>
            </w:r>
            <w:r>
              <w:rPr>
                <w:spacing w:val="16"/>
                <w:w w:val="110"/>
                <w:sz w:val="24"/>
              </w:rPr>
              <w:t xml:space="preserve"> </w:t>
            </w:r>
            <w:r>
              <w:rPr>
                <w:w w:val="110"/>
                <w:sz w:val="24"/>
              </w:rPr>
              <w:t>Value</w:t>
            </w:r>
            <w:r>
              <w:rPr>
                <w:spacing w:val="13"/>
                <w:w w:val="110"/>
                <w:sz w:val="24"/>
              </w:rPr>
              <w:t xml:space="preserve"> </w:t>
            </w:r>
            <w:r>
              <w:rPr>
                <w:w w:val="110"/>
                <w:sz w:val="24"/>
              </w:rPr>
              <w:t>Points</w:t>
            </w:r>
            <w:r>
              <w:rPr>
                <w:spacing w:val="20"/>
                <w:w w:val="110"/>
                <w:sz w:val="24"/>
              </w:rPr>
              <w:t xml:space="preserve"> </w:t>
            </w:r>
            <w:r>
              <w:rPr>
                <w:w w:val="110"/>
                <w:sz w:val="24"/>
              </w:rPr>
              <w:t>for</w:t>
            </w:r>
            <w:r>
              <w:rPr>
                <w:spacing w:val="14"/>
                <w:w w:val="110"/>
                <w:sz w:val="24"/>
              </w:rPr>
              <w:t xml:space="preserve"> </w:t>
            </w:r>
            <w:r>
              <w:rPr>
                <w:w w:val="110"/>
                <w:sz w:val="24"/>
              </w:rPr>
              <w:t>writing</w:t>
            </w:r>
            <w:r>
              <w:rPr>
                <w:spacing w:val="16"/>
                <w:w w:val="110"/>
                <w:sz w:val="24"/>
              </w:rPr>
              <w:t xml:space="preserve"> </w:t>
            </w:r>
            <w:r>
              <w:rPr>
                <w:w w:val="110"/>
                <w:sz w:val="24"/>
              </w:rPr>
              <w:t>good</w:t>
            </w:r>
            <w:r>
              <w:rPr>
                <w:spacing w:val="15"/>
                <w:w w:val="110"/>
                <w:sz w:val="24"/>
              </w:rPr>
              <w:t xml:space="preserve"> </w:t>
            </w:r>
            <w:r>
              <w:rPr>
                <w:w w:val="110"/>
                <w:sz w:val="24"/>
              </w:rPr>
              <w:t>e-</w:t>
            </w:r>
            <w:r>
              <w:rPr>
                <w:spacing w:val="-2"/>
                <w:w w:val="110"/>
                <w:sz w:val="24"/>
              </w:rPr>
              <w:t>mails</w:t>
            </w:r>
          </w:p>
          <w:p w14:paraId="0B3C538A">
            <w:pPr>
              <w:pStyle w:val="9"/>
              <w:numPr>
                <w:ilvl w:val="0"/>
                <w:numId w:val="33"/>
              </w:numPr>
              <w:tabs>
                <w:tab w:val="left" w:pos="286"/>
              </w:tabs>
              <w:spacing w:before="0" w:after="0" w:line="280" w:lineRule="atLeast"/>
              <w:ind w:left="110" w:right="148" w:firstLine="0"/>
              <w:jc w:val="left"/>
              <w:rPr>
                <w:sz w:val="24"/>
              </w:rPr>
            </w:pPr>
            <w:r>
              <w:rPr>
                <w:w w:val="110"/>
                <w:sz w:val="24"/>
              </w:rPr>
              <w:t>Writing</w:t>
            </w:r>
            <w:r>
              <w:rPr>
                <w:spacing w:val="22"/>
                <w:w w:val="110"/>
                <w:sz w:val="24"/>
              </w:rPr>
              <w:t xml:space="preserve"> </w:t>
            </w:r>
            <w:r>
              <w:rPr>
                <w:w w:val="110"/>
                <w:sz w:val="24"/>
              </w:rPr>
              <w:t>an</w:t>
            </w:r>
            <w:r>
              <w:rPr>
                <w:spacing w:val="24"/>
                <w:w w:val="110"/>
                <w:sz w:val="24"/>
              </w:rPr>
              <w:t xml:space="preserve"> </w:t>
            </w:r>
            <w:r>
              <w:rPr>
                <w:w w:val="110"/>
                <w:sz w:val="24"/>
              </w:rPr>
              <w:t>effective</w:t>
            </w:r>
            <w:r>
              <w:rPr>
                <w:spacing w:val="25"/>
                <w:w w:val="110"/>
                <w:sz w:val="24"/>
              </w:rPr>
              <w:t xml:space="preserve"> </w:t>
            </w:r>
            <w:r>
              <w:rPr>
                <w:w w:val="110"/>
                <w:sz w:val="24"/>
              </w:rPr>
              <w:t>e-mail - - Difference</w:t>
            </w:r>
            <w:r>
              <w:rPr>
                <w:spacing w:val="26"/>
                <w:w w:val="110"/>
                <w:sz w:val="24"/>
              </w:rPr>
              <w:t xml:space="preserve"> </w:t>
            </w:r>
            <w:r>
              <w:rPr>
                <w:w w:val="110"/>
                <w:sz w:val="24"/>
              </w:rPr>
              <w:t>between</w:t>
            </w:r>
            <w:r>
              <w:rPr>
                <w:spacing w:val="25"/>
                <w:w w:val="110"/>
                <w:sz w:val="24"/>
              </w:rPr>
              <w:t xml:space="preserve"> </w:t>
            </w:r>
            <w:r>
              <w:rPr>
                <w:w w:val="110"/>
                <w:sz w:val="24"/>
              </w:rPr>
              <w:t>a</w:t>
            </w:r>
            <w:r>
              <w:rPr>
                <w:spacing w:val="22"/>
                <w:w w:val="110"/>
                <w:sz w:val="24"/>
              </w:rPr>
              <w:t xml:space="preserve"> </w:t>
            </w:r>
            <w:r>
              <w:rPr>
                <w:w w:val="110"/>
                <w:sz w:val="24"/>
              </w:rPr>
              <w:t>well drafted</w:t>
            </w:r>
            <w:r>
              <w:rPr>
                <w:spacing w:val="26"/>
                <w:w w:val="110"/>
                <w:sz w:val="24"/>
              </w:rPr>
              <w:t xml:space="preserve"> </w:t>
            </w:r>
            <w:r>
              <w:rPr>
                <w:w w:val="110"/>
                <w:sz w:val="24"/>
              </w:rPr>
              <w:t>and</w:t>
            </w:r>
            <w:r>
              <w:rPr>
                <w:spacing w:val="25"/>
                <w:w w:val="110"/>
                <w:sz w:val="24"/>
              </w:rPr>
              <w:t xml:space="preserve"> </w:t>
            </w:r>
            <w:r>
              <w:rPr>
                <w:w w:val="110"/>
                <w:sz w:val="24"/>
              </w:rPr>
              <w:t>poorly</w:t>
            </w:r>
            <w:r>
              <w:rPr>
                <w:spacing w:val="25"/>
                <w:w w:val="110"/>
                <w:sz w:val="24"/>
              </w:rPr>
              <w:t xml:space="preserve"> </w:t>
            </w:r>
            <w:r>
              <w:rPr>
                <w:w w:val="110"/>
                <w:sz w:val="24"/>
              </w:rPr>
              <w:t xml:space="preserve">structured </w:t>
            </w:r>
            <w:r>
              <w:rPr>
                <w:spacing w:val="-2"/>
                <w:w w:val="110"/>
                <w:sz w:val="24"/>
              </w:rPr>
              <w:t>e-mail</w:t>
            </w:r>
          </w:p>
        </w:tc>
      </w:tr>
      <w:tr w14:paraId="16E7B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465" w:type="dxa"/>
            <w:gridSpan w:val="6"/>
          </w:tcPr>
          <w:p w14:paraId="1387324C">
            <w:pPr>
              <w:pStyle w:val="9"/>
              <w:tabs>
                <w:tab w:val="left" w:pos="9488"/>
              </w:tabs>
              <w:spacing w:line="263" w:lineRule="exact"/>
              <w:rPr>
                <w:b/>
                <w:sz w:val="24"/>
              </w:rPr>
            </w:pPr>
            <w:r>
              <w:rPr>
                <w:b/>
                <w:w w:val="115"/>
                <w:sz w:val="24"/>
              </w:rPr>
              <w:t>MODULE</w:t>
            </w:r>
            <w:r>
              <w:rPr>
                <w:b/>
                <w:spacing w:val="14"/>
                <w:w w:val="115"/>
                <w:sz w:val="24"/>
              </w:rPr>
              <w:t xml:space="preserve"> </w:t>
            </w:r>
            <w:r>
              <w:rPr>
                <w:b/>
                <w:w w:val="115"/>
                <w:sz w:val="24"/>
              </w:rPr>
              <w:t>3:</w:t>
            </w:r>
            <w:r>
              <w:rPr>
                <w:b/>
                <w:spacing w:val="17"/>
                <w:w w:val="115"/>
                <w:sz w:val="24"/>
              </w:rPr>
              <w:t xml:space="preserve"> </w:t>
            </w:r>
            <w:r>
              <w:rPr>
                <w:b/>
                <w:w w:val="115"/>
                <w:sz w:val="24"/>
              </w:rPr>
              <w:t>CAREER</w:t>
            </w:r>
            <w:r>
              <w:rPr>
                <w:b/>
                <w:spacing w:val="20"/>
                <w:w w:val="115"/>
                <w:sz w:val="24"/>
              </w:rPr>
              <w:t xml:space="preserve"> </w:t>
            </w:r>
            <w:r>
              <w:rPr>
                <w:b/>
                <w:spacing w:val="-2"/>
                <w:w w:val="115"/>
                <w:sz w:val="24"/>
              </w:rPr>
              <w:t>SKILLS</w:t>
            </w:r>
            <w:r>
              <w:rPr>
                <w:b/>
                <w:sz w:val="24"/>
              </w:rPr>
              <w:tab/>
            </w:r>
            <w:r>
              <w:rPr>
                <w:b/>
                <w:w w:val="115"/>
                <w:sz w:val="24"/>
              </w:rPr>
              <w:t>12</w:t>
            </w:r>
            <w:r>
              <w:rPr>
                <w:b/>
                <w:spacing w:val="-1"/>
                <w:w w:val="115"/>
                <w:sz w:val="24"/>
              </w:rPr>
              <w:t xml:space="preserve"> </w:t>
            </w:r>
            <w:r>
              <w:rPr>
                <w:b/>
                <w:spacing w:val="-5"/>
                <w:w w:val="115"/>
                <w:sz w:val="24"/>
              </w:rPr>
              <w:t>Hrs</w:t>
            </w:r>
          </w:p>
        </w:tc>
      </w:tr>
      <w:tr w14:paraId="17749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0465" w:type="dxa"/>
            <w:gridSpan w:val="6"/>
          </w:tcPr>
          <w:p w14:paraId="3EEE19FB">
            <w:pPr>
              <w:pStyle w:val="9"/>
              <w:spacing w:line="237" w:lineRule="auto"/>
              <w:rPr>
                <w:sz w:val="24"/>
              </w:rPr>
            </w:pPr>
            <w:r>
              <w:rPr>
                <w:w w:val="110"/>
                <w:sz w:val="24"/>
              </w:rPr>
              <w:t>Resume</w:t>
            </w:r>
            <w:r>
              <w:rPr>
                <w:spacing w:val="80"/>
                <w:w w:val="110"/>
                <w:sz w:val="24"/>
              </w:rPr>
              <w:t xml:space="preserve"> </w:t>
            </w:r>
            <w:r>
              <w:rPr>
                <w:w w:val="110"/>
                <w:sz w:val="24"/>
              </w:rPr>
              <w:t>writing</w:t>
            </w:r>
            <w:r>
              <w:rPr>
                <w:spacing w:val="79"/>
                <w:w w:val="110"/>
                <w:sz w:val="24"/>
              </w:rPr>
              <w:t xml:space="preserve"> </w:t>
            </w:r>
            <w:r>
              <w:rPr>
                <w:w w:val="110"/>
                <w:sz w:val="24"/>
              </w:rPr>
              <w:t>essentials</w:t>
            </w:r>
            <w:r>
              <w:rPr>
                <w:spacing w:val="80"/>
                <w:w w:val="110"/>
                <w:sz w:val="24"/>
              </w:rPr>
              <w:t xml:space="preserve"> </w:t>
            </w:r>
            <w:r>
              <w:rPr>
                <w:w w:val="110"/>
                <w:sz w:val="24"/>
              </w:rPr>
              <w:t>-</w:t>
            </w:r>
            <w:r>
              <w:rPr>
                <w:spacing w:val="80"/>
                <w:w w:val="110"/>
                <w:sz w:val="24"/>
              </w:rPr>
              <w:t xml:space="preserve"> </w:t>
            </w:r>
            <w:r>
              <w:rPr>
                <w:w w:val="110"/>
                <w:sz w:val="24"/>
              </w:rPr>
              <w:t>Chronological</w:t>
            </w:r>
            <w:r>
              <w:rPr>
                <w:spacing w:val="77"/>
                <w:w w:val="110"/>
                <w:sz w:val="24"/>
              </w:rPr>
              <w:t xml:space="preserve"> </w:t>
            </w:r>
            <w:r>
              <w:rPr>
                <w:w w:val="110"/>
                <w:sz w:val="24"/>
              </w:rPr>
              <w:t>format</w:t>
            </w:r>
            <w:r>
              <w:rPr>
                <w:spacing w:val="80"/>
                <w:w w:val="110"/>
                <w:sz w:val="24"/>
              </w:rPr>
              <w:t xml:space="preserve"> </w:t>
            </w:r>
            <w:r>
              <w:rPr>
                <w:w w:val="110"/>
                <w:sz w:val="24"/>
              </w:rPr>
              <w:t>-</w:t>
            </w:r>
            <w:r>
              <w:rPr>
                <w:spacing w:val="80"/>
                <w:w w:val="110"/>
                <w:sz w:val="24"/>
              </w:rPr>
              <w:t xml:space="preserve"> </w:t>
            </w:r>
            <w:r>
              <w:rPr>
                <w:w w:val="110"/>
                <w:sz w:val="24"/>
              </w:rPr>
              <w:t>Functional</w:t>
            </w:r>
            <w:r>
              <w:rPr>
                <w:spacing w:val="77"/>
                <w:w w:val="110"/>
                <w:sz w:val="24"/>
              </w:rPr>
              <w:t xml:space="preserve"> </w:t>
            </w:r>
            <w:r>
              <w:rPr>
                <w:w w:val="110"/>
                <w:sz w:val="24"/>
              </w:rPr>
              <w:t>format</w:t>
            </w:r>
            <w:r>
              <w:rPr>
                <w:spacing w:val="80"/>
                <w:w w:val="110"/>
                <w:sz w:val="24"/>
              </w:rPr>
              <w:t xml:space="preserve"> </w:t>
            </w:r>
            <w:r>
              <w:rPr>
                <w:w w:val="110"/>
                <w:sz w:val="24"/>
              </w:rPr>
              <w:t>-</w:t>
            </w:r>
            <w:r>
              <w:rPr>
                <w:spacing w:val="80"/>
                <w:w w:val="110"/>
                <w:sz w:val="24"/>
              </w:rPr>
              <w:t xml:space="preserve"> </w:t>
            </w:r>
            <w:r>
              <w:rPr>
                <w:w w:val="110"/>
                <w:sz w:val="24"/>
              </w:rPr>
              <w:t>Cover</w:t>
            </w:r>
            <w:r>
              <w:rPr>
                <w:spacing w:val="80"/>
                <w:w w:val="110"/>
                <w:sz w:val="24"/>
              </w:rPr>
              <w:t xml:space="preserve"> </w:t>
            </w:r>
            <w:r>
              <w:rPr>
                <w:w w:val="110"/>
                <w:sz w:val="24"/>
              </w:rPr>
              <w:t>letter components</w:t>
            </w:r>
            <w:r>
              <w:rPr>
                <w:spacing w:val="58"/>
                <w:w w:val="110"/>
                <w:sz w:val="24"/>
              </w:rPr>
              <w:t xml:space="preserve"> </w:t>
            </w:r>
            <w:r>
              <w:rPr>
                <w:w w:val="110"/>
                <w:sz w:val="24"/>
              </w:rPr>
              <w:t>-</w:t>
            </w:r>
            <w:r>
              <w:rPr>
                <w:spacing w:val="64"/>
                <w:w w:val="110"/>
                <w:sz w:val="24"/>
              </w:rPr>
              <w:t xml:space="preserve"> </w:t>
            </w:r>
            <w:r>
              <w:rPr>
                <w:w w:val="110"/>
                <w:sz w:val="24"/>
              </w:rPr>
              <w:t>Meeting</w:t>
            </w:r>
            <w:r>
              <w:rPr>
                <w:spacing w:val="64"/>
                <w:w w:val="110"/>
                <w:sz w:val="24"/>
              </w:rPr>
              <w:t xml:space="preserve"> </w:t>
            </w:r>
            <w:r>
              <w:rPr>
                <w:w w:val="110"/>
                <w:sz w:val="24"/>
              </w:rPr>
              <w:t>management</w:t>
            </w:r>
            <w:r>
              <w:rPr>
                <w:spacing w:val="59"/>
                <w:w w:val="110"/>
                <w:sz w:val="24"/>
              </w:rPr>
              <w:t xml:space="preserve"> </w:t>
            </w:r>
            <w:r>
              <w:rPr>
                <w:w w:val="110"/>
                <w:sz w:val="24"/>
              </w:rPr>
              <w:t>-</w:t>
            </w:r>
            <w:r>
              <w:rPr>
                <w:spacing w:val="65"/>
                <w:w w:val="110"/>
                <w:sz w:val="24"/>
              </w:rPr>
              <w:t xml:space="preserve"> </w:t>
            </w:r>
            <w:r>
              <w:rPr>
                <w:w w:val="110"/>
                <w:sz w:val="24"/>
              </w:rPr>
              <w:t>Agenda</w:t>
            </w:r>
            <w:r>
              <w:rPr>
                <w:spacing w:val="58"/>
                <w:w w:val="110"/>
                <w:sz w:val="24"/>
              </w:rPr>
              <w:t xml:space="preserve"> </w:t>
            </w:r>
            <w:r>
              <w:rPr>
                <w:w w:val="110"/>
                <w:sz w:val="24"/>
              </w:rPr>
              <w:t>preparation</w:t>
            </w:r>
            <w:r>
              <w:rPr>
                <w:spacing w:val="72"/>
                <w:w w:val="110"/>
                <w:sz w:val="24"/>
              </w:rPr>
              <w:t xml:space="preserve"> </w:t>
            </w:r>
            <w:r>
              <w:rPr>
                <w:w w:val="110"/>
                <w:sz w:val="24"/>
              </w:rPr>
              <w:t>-</w:t>
            </w:r>
            <w:r>
              <w:rPr>
                <w:spacing w:val="65"/>
                <w:w w:val="110"/>
                <w:sz w:val="24"/>
              </w:rPr>
              <w:t xml:space="preserve"> </w:t>
            </w:r>
            <w:r>
              <w:rPr>
                <w:w w:val="110"/>
                <w:sz w:val="24"/>
              </w:rPr>
              <w:t>Minutes</w:t>
            </w:r>
            <w:r>
              <w:rPr>
                <w:spacing w:val="54"/>
                <w:w w:val="110"/>
                <w:sz w:val="24"/>
              </w:rPr>
              <w:t xml:space="preserve"> </w:t>
            </w:r>
            <w:r>
              <w:rPr>
                <w:w w:val="110"/>
                <w:sz w:val="24"/>
              </w:rPr>
              <w:t>writing</w:t>
            </w:r>
            <w:r>
              <w:rPr>
                <w:spacing w:val="61"/>
                <w:w w:val="110"/>
                <w:sz w:val="24"/>
              </w:rPr>
              <w:t xml:space="preserve"> </w:t>
            </w:r>
            <w:r>
              <w:rPr>
                <w:w w:val="110"/>
                <w:sz w:val="24"/>
              </w:rPr>
              <w:t>-</w:t>
            </w:r>
            <w:r>
              <w:rPr>
                <w:spacing w:val="65"/>
                <w:w w:val="110"/>
                <w:sz w:val="24"/>
              </w:rPr>
              <w:t xml:space="preserve"> </w:t>
            </w:r>
            <w:r>
              <w:rPr>
                <w:spacing w:val="-2"/>
                <w:w w:val="110"/>
                <w:sz w:val="24"/>
              </w:rPr>
              <w:t>Action</w:t>
            </w:r>
          </w:p>
          <w:p w14:paraId="20A876A7">
            <w:pPr>
              <w:pStyle w:val="9"/>
              <w:spacing w:before="2" w:line="265" w:lineRule="exact"/>
              <w:rPr>
                <w:sz w:val="24"/>
              </w:rPr>
            </w:pPr>
            <w:r>
              <w:rPr>
                <w:w w:val="110"/>
                <w:sz w:val="24"/>
              </w:rPr>
              <w:t>reports</w:t>
            </w:r>
            <w:r>
              <w:rPr>
                <w:spacing w:val="19"/>
                <w:w w:val="110"/>
                <w:sz w:val="24"/>
              </w:rPr>
              <w:t xml:space="preserve"> </w:t>
            </w:r>
            <w:r>
              <w:rPr>
                <w:w w:val="110"/>
                <w:sz w:val="24"/>
              </w:rPr>
              <w:t>-</w:t>
            </w:r>
            <w:r>
              <w:rPr>
                <w:spacing w:val="21"/>
                <w:w w:val="110"/>
                <w:sz w:val="24"/>
              </w:rPr>
              <w:t xml:space="preserve"> </w:t>
            </w:r>
            <w:r>
              <w:rPr>
                <w:w w:val="110"/>
                <w:sz w:val="24"/>
              </w:rPr>
              <w:t>Case</w:t>
            </w:r>
            <w:r>
              <w:rPr>
                <w:spacing w:val="22"/>
                <w:w w:val="110"/>
                <w:sz w:val="24"/>
              </w:rPr>
              <w:t xml:space="preserve"> </w:t>
            </w:r>
            <w:r>
              <w:rPr>
                <w:w w:val="110"/>
                <w:sz w:val="24"/>
              </w:rPr>
              <w:t>studies</w:t>
            </w:r>
            <w:r>
              <w:rPr>
                <w:spacing w:val="18"/>
                <w:w w:val="110"/>
                <w:sz w:val="24"/>
              </w:rPr>
              <w:t xml:space="preserve"> </w:t>
            </w:r>
            <w:r>
              <w:rPr>
                <w:w w:val="110"/>
                <w:sz w:val="24"/>
              </w:rPr>
              <w:t>of</w:t>
            </w:r>
            <w:r>
              <w:rPr>
                <w:spacing w:val="18"/>
                <w:w w:val="110"/>
                <w:sz w:val="24"/>
              </w:rPr>
              <w:t xml:space="preserve"> </w:t>
            </w:r>
            <w:r>
              <w:rPr>
                <w:w w:val="110"/>
                <w:sz w:val="24"/>
              </w:rPr>
              <w:t>effective</w:t>
            </w:r>
            <w:r>
              <w:rPr>
                <w:spacing w:val="22"/>
                <w:w w:val="110"/>
                <w:sz w:val="24"/>
              </w:rPr>
              <w:t xml:space="preserve"> </w:t>
            </w:r>
            <w:r>
              <w:rPr>
                <w:spacing w:val="-2"/>
                <w:w w:val="110"/>
                <w:sz w:val="24"/>
              </w:rPr>
              <w:t>documents.</w:t>
            </w:r>
          </w:p>
        </w:tc>
      </w:tr>
      <w:tr w14:paraId="35E23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465" w:type="dxa"/>
            <w:gridSpan w:val="6"/>
          </w:tcPr>
          <w:p w14:paraId="6CA9A3E3">
            <w:pPr>
              <w:pStyle w:val="9"/>
              <w:tabs>
                <w:tab w:val="left" w:pos="9627"/>
              </w:tabs>
              <w:spacing w:line="258" w:lineRule="exact"/>
              <w:rPr>
                <w:b/>
                <w:sz w:val="24"/>
              </w:rPr>
            </w:pPr>
            <w:r>
              <w:rPr>
                <w:b/>
                <w:w w:val="110"/>
                <w:sz w:val="24"/>
              </w:rPr>
              <w:t>MODULE</w:t>
            </w:r>
            <w:r>
              <w:rPr>
                <w:b/>
                <w:spacing w:val="44"/>
                <w:w w:val="110"/>
                <w:sz w:val="24"/>
              </w:rPr>
              <w:t xml:space="preserve"> </w:t>
            </w:r>
            <w:r>
              <w:rPr>
                <w:b/>
                <w:w w:val="110"/>
                <w:sz w:val="24"/>
              </w:rPr>
              <w:t>4:</w:t>
            </w:r>
            <w:r>
              <w:rPr>
                <w:b/>
                <w:spacing w:val="41"/>
                <w:w w:val="110"/>
                <w:sz w:val="24"/>
              </w:rPr>
              <w:t xml:space="preserve"> </w:t>
            </w:r>
            <w:r>
              <w:rPr>
                <w:b/>
                <w:w w:val="110"/>
                <w:sz w:val="24"/>
              </w:rPr>
              <w:t>PUBLIC</w:t>
            </w:r>
            <w:r>
              <w:rPr>
                <w:b/>
                <w:spacing w:val="51"/>
                <w:w w:val="110"/>
                <w:sz w:val="24"/>
              </w:rPr>
              <w:t xml:space="preserve"> </w:t>
            </w:r>
            <w:r>
              <w:rPr>
                <w:b/>
                <w:w w:val="110"/>
                <w:sz w:val="24"/>
              </w:rPr>
              <w:t>SPEAKING</w:t>
            </w:r>
            <w:r>
              <w:rPr>
                <w:b/>
                <w:spacing w:val="46"/>
                <w:w w:val="110"/>
                <w:sz w:val="24"/>
              </w:rPr>
              <w:t xml:space="preserve"> </w:t>
            </w:r>
            <w:r>
              <w:rPr>
                <w:b/>
                <w:w w:val="110"/>
                <w:sz w:val="24"/>
              </w:rPr>
              <w:t>&amp;</w:t>
            </w:r>
            <w:r>
              <w:rPr>
                <w:b/>
                <w:spacing w:val="45"/>
                <w:w w:val="110"/>
                <w:sz w:val="24"/>
              </w:rPr>
              <w:t xml:space="preserve"> </w:t>
            </w:r>
            <w:r>
              <w:rPr>
                <w:b/>
                <w:spacing w:val="-2"/>
                <w:w w:val="110"/>
                <w:sz w:val="24"/>
              </w:rPr>
              <w:t>NEGOTIATION</w:t>
            </w:r>
            <w:r>
              <w:rPr>
                <w:b/>
                <w:sz w:val="24"/>
              </w:rPr>
              <w:tab/>
            </w:r>
            <w:r>
              <w:rPr>
                <w:b/>
                <w:w w:val="110"/>
                <w:sz w:val="24"/>
              </w:rPr>
              <w:t>9</w:t>
            </w:r>
            <w:r>
              <w:rPr>
                <w:b/>
                <w:spacing w:val="23"/>
                <w:w w:val="110"/>
                <w:sz w:val="24"/>
              </w:rPr>
              <w:t xml:space="preserve"> </w:t>
            </w:r>
            <w:r>
              <w:rPr>
                <w:b/>
                <w:spacing w:val="-5"/>
                <w:w w:val="110"/>
                <w:sz w:val="24"/>
              </w:rPr>
              <w:t>Hrs</w:t>
            </w:r>
          </w:p>
        </w:tc>
      </w:tr>
      <w:tr w14:paraId="39A05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0465" w:type="dxa"/>
            <w:gridSpan w:val="6"/>
          </w:tcPr>
          <w:p w14:paraId="3DF1342D">
            <w:pPr>
              <w:pStyle w:val="9"/>
              <w:spacing w:line="279" w:lineRule="exact"/>
              <w:rPr>
                <w:sz w:val="24"/>
              </w:rPr>
            </w:pPr>
            <w:r>
              <w:rPr>
                <w:w w:val="110"/>
                <w:sz w:val="24"/>
              </w:rPr>
              <w:t>Public</w:t>
            </w:r>
            <w:r>
              <w:rPr>
                <w:spacing w:val="29"/>
                <w:w w:val="110"/>
                <w:sz w:val="24"/>
              </w:rPr>
              <w:t xml:space="preserve"> </w:t>
            </w:r>
            <w:r>
              <w:rPr>
                <w:w w:val="110"/>
                <w:sz w:val="24"/>
              </w:rPr>
              <w:t>speaking</w:t>
            </w:r>
            <w:r>
              <w:rPr>
                <w:spacing w:val="30"/>
                <w:w w:val="110"/>
                <w:sz w:val="24"/>
              </w:rPr>
              <w:t xml:space="preserve"> </w:t>
            </w:r>
            <w:r>
              <w:rPr>
                <w:w w:val="110"/>
                <w:sz w:val="24"/>
              </w:rPr>
              <w:t>and</w:t>
            </w:r>
            <w:r>
              <w:rPr>
                <w:spacing w:val="39"/>
                <w:w w:val="110"/>
                <w:sz w:val="24"/>
              </w:rPr>
              <w:t xml:space="preserve"> </w:t>
            </w:r>
            <w:r>
              <w:rPr>
                <w:w w:val="110"/>
                <w:sz w:val="24"/>
              </w:rPr>
              <w:t>overcoming</w:t>
            </w:r>
            <w:r>
              <w:rPr>
                <w:spacing w:val="30"/>
                <w:w w:val="110"/>
                <w:sz w:val="24"/>
              </w:rPr>
              <w:t xml:space="preserve"> </w:t>
            </w:r>
            <w:r>
              <w:rPr>
                <w:w w:val="110"/>
                <w:sz w:val="24"/>
              </w:rPr>
              <w:t>stage</w:t>
            </w:r>
            <w:r>
              <w:rPr>
                <w:spacing w:val="32"/>
                <w:w w:val="110"/>
                <w:sz w:val="24"/>
              </w:rPr>
              <w:t xml:space="preserve"> </w:t>
            </w:r>
            <w:r>
              <w:rPr>
                <w:w w:val="110"/>
                <w:sz w:val="24"/>
              </w:rPr>
              <w:t>fear,</w:t>
            </w:r>
            <w:r>
              <w:rPr>
                <w:spacing w:val="31"/>
                <w:w w:val="110"/>
                <w:sz w:val="24"/>
              </w:rPr>
              <w:t xml:space="preserve"> </w:t>
            </w:r>
            <w:r>
              <w:rPr>
                <w:w w:val="110"/>
                <w:sz w:val="24"/>
              </w:rPr>
              <w:t>negotiation</w:t>
            </w:r>
            <w:r>
              <w:rPr>
                <w:spacing w:val="32"/>
                <w:w w:val="110"/>
                <w:sz w:val="24"/>
              </w:rPr>
              <w:t xml:space="preserve"> </w:t>
            </w:r>
            <w:r>
              <w:rPr>
                <w:w w:val="110"/>
                <w:sz w:val="24"/>
              </w:rPr>
              <w:t>skills-</w:t>
            </w:r>
            <w:r>
              <w:rPr>
                <w:spacing w:val="31"/>
                <w:w w:val="110"/>
                <w:sz w:val="24"/>
              </w:rPr>
              <w:t xml:space="preserve"> </w:t>
            </w:r>
            <w:r>
              <w:rPr>
                <w:w w:val="110"/>
                <w:sz w:val="24"/>
              </w:rPr>
              <w:t>its</w:t>
            </w:r>
            <w:r>
              <w:rPr>
                <w:spacing w:val="27"/>
                <w:w w:val="110"/>
                <w:sz w:val="24"/>
              </w:rPr>
              <w:t xml:space="preserve"> </w:t>
            </w:r>
            <w:r>
              <w:rPr>
                <w:w w:val="110"/>
                <w:sz w:val="24"/>
              </w:rPr>
              <w:t>principles</w:t>
            </w:r>
            <w:r>
              <w:rPr>
                <w:spacing w:val="27"/>
                <w:w w:val="110"/>
                <w:sz w:val="24"/>
              </w:rPr>
              <w:t xml:space="preserve"> </w:t>
            </w:r>
            <w:r>
              <w:rPr>
                <w:w w:val="110"/>
                <w:sz w:val="24"/>
              </w:rPr>
              <w:t>and</w:t>
            </w:r>
            <w:r>
              <w:rPr>
                <w:spacing w:val="34"/>
                <w:w w:val="110"/>
                <w:sz w:val="24"/>
              </w:rPr>
              <w:t xml:space="preserve"> </w:t>
            </w:r>
            <w:r>
              <w:rPr>
                <w:spacing w:val="-2"/>
                <w:w w:val="110"/>
                <w:sz w:val="24"/>
              </w:rPr>
              <w:t>tactics,</w:t>
            </w:r>
          </w:p>
          <w:p w14:paraId="174247D9">
            <w:pPr>
              <w:pStyle w:val="9"/>
              <w:spacing w:line="278" w:lineRule="exact"/>
              <w:rPr>
                <w:sz w:val="24"/>
              </w:rPr>
            </w:pPr>
            <w:r>
              <w:rPr>
                <w:w w:val="110"/>
                <w:sz w:val="24"/>
              </w:rPr>
              <w:t>interpersonal communication</w:t>
            </w:r>
            <w:r>
              <w:rPr>
                <w:spacing w:val="40"/>
                <w:w w:val="110"/>
                <w:sz w:val="24"/>
              </w:rPr>
              <w:t xml:space="preserve"> </w:t>
            </w:r>
            <w:r>
              <w:rPr>
                <w:w w:val="110"/>
                <w:sz w:val="24"/>
              </w:rPr>
              <w:t>in teams, cross cultural communication,</w:t>
            </w:r>
            <w:r>
              <w:rPr>
                <w:spacing w:val="40"/>
                <w:w w:val="110"/>
                <w:sz w:val="24"/>
              </w:rPr>
              <w:t xml:space="preserve"> </w:t>
            </w:r>
            <w:r>
              <w:rPr>
                <w:w w:val="110"/>
                <w:sz w:val="24"/>
              </w:rPr>
              <w:t>mock</w:t>
            </w:r>
            <w:r>
              <w:rPr>
                <w:spacing w:val="40"/>
                <w:w w:val="110"/>
                <w:sz w:val="24"/>
              </w:rPr>
              <w:t xml:space="preserve"> </w:t>
            </w:r>
            <w:r>
              <w:rPr>
                <w:w w:val="110"/>
                <w:sz w:val="24"/>
              </w:rPr>
              <w:t>negotiation and</w:t>
            </w:r>
            <w:r>
              <w:rPr>
                <w:spacing w:val="40"/>
                <w:w w:val="110"/>
                <w:sz w:val="24"/>
              </w:rPr>
              <w:t xml:space="preserve"> </w:t>
            </w:r>
            <w:r>
              <w:rPr>
                <w:w w:val="110"/>
                <w:sz w:val="24"/>
              </w:rPr>
              <w:t>feedback,</w:t>
            </w:r>
            <w:r>
              <w:rPr>
                <w:spacing w:val="40"/>
                <w:w w:val="110"/>
                <w:sz w:val="24"/>
              </w:rPr>
              <w:t xml:space="preserve"> </w:t>
            </w:r>
            <w:r>
              <w:rPr>
                <w:w w:val="110"/>
                <w:sz w:val="24"/>
              </w:rPr>
              <w:t>communication</w:t>
            </w:r>
            <w:r>
              <w:rPr>
                <w:spacing w:val="40"/>
                <w:w w:val="110"/>
                <w:sz w:val="24"/>
              </w:rPr>
              <w:t xml:space="preserve"> </w:t>
            </w:r>
            <w:r>
              <w:rPr>
                <w:w w:val="110"/>
                <w:sz w:val="24"/>
              </w:rPr>
              <w:t>assessment</w:t>
            </w:r>
            <w:r>
              <w:rPr>
                <w:spacing w:val="40"/>
                <w:w w:val="110"/>
                <w:sz w:val="24"/>
              </w:rPr>
              <w:t xml:space="preserve"> </w:t>
            </w:r>
            <w:r>
              <w:rPr>
                <w:w w:val="110"/>
                <w:sz w:val="24"/>
              </w:rPr>
              <w:t>and</w:t>
            </w:r>
            <w:r>
              <w:rPr>
                <w:spacing w:val="40"/>
                <w:w w:val="110"/>
                <w:sz w:val="24"/>
              </w:rPr>
              <w:t xml:space="preserve"> </w:t>
            </w:r>
            <w:r>
              <w:rPr>
                <w:w w:val="110"/>
                <w:sz w:val="24"/>
              </w:rPr>
              <w:t>review</w:t>
            </w:r>
          </w:p>
        </w:tc>
      </w:tr>
      <w:tr w14:paraId="3CEF2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465" w:type="dxa"/>
            <w:gridSpan w:val="6"/>
          </w:tcPr>
          <w:p w14:paraId="10534041">
            <w:pPr>
              <w:pStyle w:val="9"/>
              <w:spacing w:line="270" w:lineRule="exact"/>
              <w:ind w:left="138" w:right="123"/>
              <w:jc w:val="center"/>
              <w:rPr>
                <w:b/>
                <w:sz w:val="24"/>
              </w:rPr>
            </w:pPr>
            <w:r>
              <w:rPr>
                <w:b/>
                <w:w w:val="115"/>
                <w:sz w:val="24"/>
              </w:rPr>
              <w:t>SKILL</w:t>
            </w:r>
            <w:r>
              <w:rPr>
                <w:b/>
                <w:spacing w:val="6"/>
                <w:w w:val="115"/>
                <w:sz w:val="24"/>
              </w:rPr>
              <w:t xml:space="preserve"> </w:t>
            </w:r>
            <w:r>
              <w:rPr>
                <w:b/>
                <w:w w:val="115"/>
                <w:sz w:val="24"/>
              </w:rPr>
              <w:t>DEVELOPMENT</w:t>
            </w:r>
            <w:r>
              <w:rPr>
                <w:b/>
                <w:spacing w:val="9"/>
                <w:w w:val="115"/>
                <w:sz w:val="24"/>
              </w:rPr>
              <w:t xml:space="preserve"> </w:t>
            </w:r>
            <w:r>
              <w:rPr>
                <w:b/>
                <w:spacing w:val="-2"/>
                <w:w w:val="115"/>
                <w:sz w:val="24"/>
              </w:rPr>
              <w:t>ACTIVITIES</w:t>
            </w:r>
          </w:p>
          <w:p w14:paraId="3119D667">
            <w:pPr>
              <w:pStyle w:val="9"/>
              <w:spacing w:line="271" w:lineRule="exact"/>
              <w:ind w:left="470"/>
              <w:rPr>
                <w:sz w:val="24"/>
              </w:rPr>
            </w:pPr>
            <w:r>
              <w:rPr>
                <w:w w:val="110"/>
                <w:sz w:val="24"/>
              </w:rPr>
              <w:t>1.</w:t>
            </w:r>
            <w:r>
              <w:rPr>
                <w:spacing w:val="58"/>
                <w:w w:val="150"/>
                <w:sz w:val="24"/>
              </w:rPr>
              <w:t xml:space="preserve"> </w:t>
            </w:r>
            <w:r>
              <w:rPr>
                <w:w w:val="110"/>
                <w:sz w:val="24"/>
              </w:rPr>
              <w:t>Draft</w:t>
            </w:r>
            <w:r>
              <w:rPr>
                <w:spacing w:val="26"/>
                <w:w w:val="110"/>
                <w:sz w:val="24"/>
              </w:rPr>
              <w:t xml:space="preserve"> </w:t>
            </w:r>
            <w:r>
              <w:rPr>
                <w:w w:val="110"/>
                <w:sz w:val="24"/>
              </w:rPr>
              <w:t>a</w:t>
            </w:r>
            <w:r>
              <w:rPr>
                <w:spacing w:val="23"/>
                <w:w w:val="110"/>
                <w:sz w:val="24"/>
              </w:rPr>
              <w:t xml:space="preserve"> </w:t>
            </w:r>
            <w:r>
              <w:rPr>
                <w:w w:val="110"/>
                <w:sz w:val="24"/>
              </w:rPr>
              <w:t>professional</w:t>
            </w:r>
            <w:r>
              <w:rPr>
                <w:spacing w:val="24"/>
                <w:w w:val="110"/>
                <w:sz w:val="24"/>
              </w:rPr>
              <w:t xml:space="preserve"> </w:t>
            </w:r>
            <w:r>
              <w:rPr>
                <w:w w:val="110"/>
                <w:sz w:val="24"/>
              </w:rPr>
              <w:t>complaint</w:t>
            </w:r>
            <w:r>
              <w:rPr>
                <w:spacing w:val="26"/>
                <w:w w:val="110"/>
                <w:sz w:val="24"/>
              </w:rPr>
              <w:t xml:space="preserve"> </w:t>
            </w:r>
            <w:r>
              <w:rPr>
                <w:w w:val="110"/>
                <w:sz w:val="24"/>
              </w:rPr>
              <w:t>letter</w:t>
            </w:r>
            <w:r>
              <w:rPr>
                <w:spacing w:val="24"/>
                <w:w w:val="110"/>
                <w:sz w:val="24"/>
              </w:rPr>
              <w:t xml:space="preserve"> </w:t>
            </w:r>
            <w:r>
              <w:rPr>
                <w:w w:val="110"/>
                <w:sz w:val="24"/>
              </w:rPr>
              <w:t>to</w:t>
            </w:r>
            <w:r>
              <w:rPr>
                <w:spacing w:val="17"/>
                <w:w w:val="110"/>
                <w:sz w:val="24"/>
              </w:rPr>
              <w:t xml:space="preserve"> </w:t>
            </w:r>
            <w:r>
              <w:rPr>
                <w:w w:val="110"/>
                <w:sz w:val="24"/>
              </w:rPr>
              <w:t>a</w:t>
            </w:r>
            <w:r>
              <w:rPr>
                <w:spacing w:val="23"/>
                <w:w w:val="110"/>
                <w:sz w:val="24"/>
              </w:rPr>
              <w:t xml:space="preserve"> </w:t>
            </w:r>
            <w:r>
              <w:rPr>
                <w:spacing w:val="-2"/>
                <w:w w:val="110"/>
                <w:sz w:val="24"/>
              </w:rPr>
              <w:t>company</w:t>
            </w:r>
          </w:p>
        </w:tc>
      </w:tr>
    </w:tbl>
    <w:p w14:paraId="39E9C324">
      <w:pPr>
        <w:pStyle w:val="9"/>
        <w:spacing w:after="0" w:line="271" w:lineRule="exact"/>
        <w:rPr>
          <w:sz w:val="24"/>
        </w:rPr>
        <w:sectPr>
          <w:pgSz w:w="11920" w:h="16850"/>
          <w:pgMar w:top="1720" w:right="425" w:bottom="940" w:left="708" w:header="1410" w:footer="753" w:gutter="0"/>
          <w:cols w:space="720" w:num="1"/>
        </w:sectPr>
      </w:pPr>
    </w:p>
    <w:p w14:paraId="1D275E9F">
      <w:pPr>
        <w:pStyle w:val="6"/>
        <w:spacing w:before="10"/>
        <w:rPr>
          <w:sz w:val="19"/>
        </w:rPr>
      </w:pPr>
    </w:p>
    <w:tbl>
      <w:tblPr>
        <w:tblStyle w:val="5"/>
        <w:tblW w:w="0" w:type="auto"/>
        <w:tblInd w:w="18" w:type="dxa"/>
        <w:tblBorders>
          <w:top w:val="single" w:color="612221" w:sz="6" w:space="0"/>
          <w:left w:val="single" w:color="612221" w:sz="6" w:space="0"/>
          <w:bottom w:val="single" w:color="612221" w:sz="6" w:space="0"/>
          <w:right w:val="single" w:color="612221" w:sz="6" w:space="0"/>
          <w:insideH w:val="single" w:color="612221" w:sz="6" w:space="0"/>
          <w:insideV w:val="single" w:color="612221" w:sz="6" w:space="0"/>
        </w:tblBorders>
        <w:tblLayout w:type="fixed"/>
        <w:tblCellMar>
          <w:top w:w="0" w:type="dxa"/>
          <w:left w:w="0" w:type="dxa"/>
          <w:bottom w:w="0" w:type="dxa"/>
          <w:right w:w="0" w:type="dxa"/>
        </w:tblCellMar>
      </w:tblPr>
      <w:tblGrid>
        <w:gridCol w:w="10480"/>
      </w:tblGrid>
      <w:tr w14:paraId="7C79EFBA">
        <w:tblPrEx>
          <w:tblBorders>
            <w:top w:val="single" w:color="612221" w:sz="6" w:space="0"/>
            <w:left w:val="single" w:color="612221" w:sz="6" w:space="0"/>
            <w:bottom w:val="single" w:color="612221" w:sz="6" w:space="0"/>
            <w:right w:val="single" w:color="612221" w:sz="6" w:space="0"/>
            <w:insideH w:val="single" w:color="612221" w:sz="6" w:space="0"/>
            <w:insideV w:val="single" w:color="612221" w:sz="6" w:space="0"/>
          </w:tblBorders>
          <w:tblCellMar>
            <w:top w:w="0" w:type="dxa"/>
            <w:left w:w="0" w:type="dxa"/>
            <w:bottom w:w="0" w:type="dxa"/>
            <w:right w:w="0" w:type="dxa"/>
          </w:tblCellMar>
        </w:tblPrEx>
        <w:trPr>
          <w:trHeight w:val="14" w:hRule="exact"/>
        </w:trPr>
        <w:tc>
          <w:tcPr>
            <w:tcW w:w="10480" w:type="dxa"/>
            <w:tcBorders>
              <w:left w:val="nil"/>
              <w:bottom w:val="single" w:color="612221" w:sz="24" w:space="0"/>
              <w:right w:val="nil"/>
            </w:tcBorders>
          </w:tcPr>
          <w:p w14:paraId="7E10C72C">
            <w:pPr>
              <w:pStyle w:val="9"/>
              <w:ind w:left="0"/>
              <w:rPr>
                <w:rFonts w:ascii="Times New Roman"/>
                <w:sz w:val="2"/>
              </w:rPr>
            </w:pPr>
          </w:p>
        </w:tc>
      </w:tr>
      <w:tr w14:paraId="25C53FF8">
        <w:tblPrEx>
          <w:tblBorders>
            <w:top w:val="single" w:color="612221" w:sz="6" w:space="0"/>
            <w:left w:val="single" w:color="612221" w:sz="6" w:space="0"/>
            <w:bottom w:val="single" w:color="612221" w:sz="6" w:space="0"/>
            <w:right w:val="single" w:color="612221" w:sz="6" w:space="0"/>
            <w:insideH w:val="single" w:color="612221" w:sz="6" w:space="0"/>
            <w:insideV w:val="single" w:color="612221" w:sz="6" w:space="0"/>
          </w:tblBorders>
          <w:tblCellMar>
            <w:top w:w="0" w:type="dxa"/>
            <w:left w:w="0" w:type="dxa"/>
            <w:bottom w:w="0" w:type="dxa"/>
            <w:right w:w="0" w:type="dxa"/>
          </w:tblCellMar>
        </w:tblPrEx>
        <w:trPr>
          <w:trHeight w:val="1216" w:hRule="atLeast"/>
        </w:trPr>
        <w:tc>
          <w:tcPr>
            <w:tcW w:w="10480" w:type="dxa"/>
            <w:tcBorders>
              <w:top w:val="single" w:color="612221" w:sz="24" w:space="0"/>
              <w:left w:val="single" w:color="000000" w:sz="4" w:space="0"/>
              <w:bottom w:val="single" w:color="000000" w:sz="4" w:space="0"/>
              <w:right w:val="single" w:color="000000" w:sz="4" w:space="0"/>
            </w:tcBorders>
          </w:tcPr>
          <w:p w14:paraId="5D0CB94A">
            <w:pPr>
              <w:pStyle w:val="9"/>
              <w:numPr>
                <w:ilvl w:val="0"/>
                <w:numId w:val="34"/>
              </w:numPr>
              <w:tabs>
                <w:tab w:val="left" w:pos="835"/>
              </w:tabs>
              <w:spacing w:before="85" w:after="0" w:line="240" w:lineRule="auto"/>
              <w:ind w:left="835" w:right="0" w:hanging="354"/>
              <w:jc w:val="left"/>
              <w:rPr>
                <w:sz w:val="24"/>
              </w:rPr>
            </w:pPr>
            <w:r>
              <w:rPr>
                <w:sz w:val="24"/>
              </w:rPr>
              <mc:AlternateContent>
                <mc:Choice Requires="wpg">
                  <w:drawing>
                    <wp:anchor distT="0" distB="0" distL="0" distR="0" simplePos="0" relativeHeight="251670528" behindDoc="1" locked="0" layoutInCell="1" allowOverlap="1">
                      <wp:simplePos x="0" y="0"/>
                      <wp:positionH relativeFrom="column">
                        <wp:posOffset>-2540</wp:posOffset>
                      </wp:positionH>
                      <wp:positionV relativeFrom="paragraph">
                        <wp:posOffset>3175</wp:posOffset>
                      </wp:positionV>
                      <wp:extent cx="6653530" cy="52070"/>
                      <wp:effectExtent l="0" t="0" r="0" b="0"/>
                      <wp:wrapNone/>
                      <wp:docPr id="50" name="Group 50"/>
                      <wp:cNvGraphicFramePr/>
                      <a:graphic xmlns:a="http://schemas.openxmlformats.org/drawingml/2006/main">
                        <a:graphicData uri="http://schemas.microsoft.com/office/word/2010/wordprocessingGroup">
                          <wpg:wgp>
                            <wpg:cNvGrpSpPr/>
                            <wpg:grpSpPr>
                              <a:xfrm>
                                <a:off x="0" y="0"/>
                                <a:ext cx="6653530" cy="52069"/>
                                <a:chOff x="0" y="0"/>
                                <a:chExt cx="6653530" cy="52069"/>
                              </a:xfrm>
                            </wpg:grpSpPr>
                            <wps:wsp>
                              <wps:cNvPr id="51" name="Graphic 51"/>
                              <wps:cNvSpPr/>
                              <wps:spPr>
                                <a:xfrm>
                                  <a:off x="0" y="12"/>
                                  <a:ext cx="6653530" cy="52069"/>
                                </a:xfrm>
                                <a:custGeom>
                                  <a:avLst/>
                                  <a:gdLst/>
                                  <a:ahLst/>
                                  <a:cxnLst/>
                                  <a:rect l="l" t="t" r="r" b="b"/>
                                  <a:pathLst>
                                    <a:path w="6653530" h="52069">
                                      <a:moveTo>
                                        <a:pt x="6647053" y="39611"/>
                                      </a:moveTo>
                                      <a:lnTo>
                                        <a:pt x="6096" y="39611"/>
                                      </a:lnTo>
                                      <a:lnTo>
                                        <a:pt x="0" y="39611"/>
                                      </a:lnTo>
                                      <a:lnTo>
                                        <a:pt x="0" y="51803"/>
                                      </a:lnTo>
                                      <a:lnTo>
                                        <a:pt x="6096" y="51803"/>
                                      </a:lnTo>
                                      <a:lnTo>
                                        <a:pt x="6647053" y="51803"/>
                                      </a:lnTo>
                                      <a:lnTo>
                                        <a:pt x="6647053" y="39611"/>
                                      </a:lnTo>
                                      <a:close/>
                                    </a:path>
                                    <a:path w="6653530" h="52069">
                                      <a:moveTo>
                                        <a:pt x="6647053" y="0"/>
                                      </a:moveTo>
                                      <a:lnTo>
                                        <a:pt x="6096" y="0"/>
                                      </a:lnTo>
                                      <a:lnTo>
                                        <a:pt x="6096" y="27419"/>
                                      </a:lnTo>
                                      <a:lnTo>
                                        <a:pt x="6647053" y="27419"/>
                                      </a:lnTo>
                                      <a:lnTo>
                                        <a:pt x="6647053" y="0"/>
                                      </a:lnTo>
                                      <a:close/>
                                    </a:path>
                                    <a:path w="6653530" h="52069">
                                      <a:moveTo>
                                        <a:pt x="6653212" y="39611"/>
                                      </a:moveTo>
                                      <a:lnTo>
                                        <a:pt x="6647129" y="39611"/>
                                      </a:lnTo>
                                      <a:lnTo>
                                        <a:pt x="6647129" y="51803"/>
                                      </a:lnTo>
                                      <a:lnTo>
                                        <a:pt x="6653212" y="51803"/>
                                      </a:lnTo>
                                      <a:lnTo>
                                        <a:pt x="6653212" y="39611"/>
                                      </a:lnTo>
                                      <a:close/>
                                    </a:path>
                                  </a:pathLst>
                                </a:custGeom>
                                <a:solidFill>
                                  <a:srgbClr val="612221"/>
                                </a:solidFill>
                              </wps:spPr>
                              <wps:bodyPr wrap="square" lIns="0" tIns="0" rIns="0" bIns="0" rtlCol="0">
                                <a:noAutofit/>
                              </wps:bodyPr>
                            </wps:wsp>
                          </wpg:wgp>
                        </a:graphicData>
                      </a:graphic>
                    </wp:anchor>
                  </w:drawing>
                </mc:Choice>
                <mc:Fallback>
                  <w:pict>
                    <v:group id="_x0000_s1026" o:spid="_x0000_s1026" o:spt="203" style="position:absolute;left:0pt;margin-left:-0.2pt;margin-top:0.25pt;height:4.1pt;width:523.9pt;z-index:-251645952;mso-width-relative:page;mso-height-relative:page;" coordsize="6653530,52069" o:gfxdata="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oIi8Q1QAA&#10;AAUBAAAPAAAAAAAAAAEAIAAAACIAAABkcnMvZG93bnJldi54bWxQSwECFAAUAAAACACHTuJA1WY+&#10;e8wCAACXCAAADgAAAAAAAAABACAAAAAkAQAAZHJzL2Uyb0RvYy54bWxQSwUGAAAAAAYABgBZAQAA&#10;YgYAAAAA&#10;">
                      <o:lock v:ext="edit" aspectratio="f"/>
                      <v:shape id="Graphic 51" o:spid="_x0000_s1026" o:spt="100" style="position:absolute;left:0;top:12;height:52069;width:6653530;" fillcolor="#612221" filled="t" stroked="f" coordsize="6653530,52069" o:gfxdata="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oVDrsAAADb&#10;AAAADwAAAAAAAAABACAAAAAiAAAAZHJzL2Rvd25yZXYueG1sUEsBAhQAFAAAAAgAh07iQDMvBZ47&#10;AAAAOQAAABAAAAAAAAAAAQAgAAAACgEAAGRycy9zaGFwZXhtbC54bWxQSwUGAAAAAAYABgBbAQAA&#10;tAMAAAAA&#10;" path="m6647053,39611l6096,39611,0,39611,0,51803,6096,51803,6647053,51803,6647053,39611xem6647053,0l6096,0,6096,27419,6647053,27419,6647053,0xem6653212,39611l6647129,39611,6647129,51803,6653212,51803,6653212,39611xe">
                        <v:fill on="t" focussize="0,0"/>
                        <v:stroke on="f"/>
                        <v:imagedata o:title=""/>
                        <o:lock v:ext="edit" aspectratio="f"/>
                        <v:textbox inset="0mm,0mm,0mm,0mm"/>
                      </v:shape>
                    </v:group>
                  </w:pict>
                </mc:Fallback>
              </mc:AlternateContent>
            </w:r>
            <w:r>
              <w:rPr>
                <w:w w:val="110"/>
                <w:sz w:val="24"/>
              </w:rPr>
              <w:t>Rewrite</w:t>
            </w:r>
            <w:r>
              <w:rPr>
                <w:spacing w:val="17"/>
                <w:w w:val="110"/>
                <w:sz w:val="24"/>
              </w:rPr>
              <w:t xml:space="preserve"> </w:t>
            </w:r>
            <w:r>
              <w:rPr>
                <w:w w:val="110"/>
                <w:sz w:val="24"/>
              </w:rPr>
              <w:t>an</w:t>
            </w:r>
            <w:r>
              <w:rPr>
                <w:spacing w:val="21"/>
                <w:w w:val="110"/>
                <w:sz w:val="24"/>
              </w:rPr>
              <w:t xml:space="preserve"> </w:t>
            </w:r>
            <w:r>
              <w:rPr>
                <w:w w:val="110"/>
                <w:sz w:val="24"/>
              </w:rPr>
              <w:t>informal</w:t>
            </w:r>
            <w:r>
              <w:rPr>
                <w:spacing w:val="21"/>
                <w:w w:val="110"/>
                <w:sz w:val="24"/>
              </w:rPr>
              <w:t xml:space="preserve"> </w:t>
            </w:r>
            <w:r>
              <w:rPr>
                <w:w w:val="110"/>
                <w:sz w:val="24"/>
              </w:rPr>
              <w:t>email</w:t>
            </w:r>
            <w:r>
              <w:rPr>
                <w:spacing w:val="22"/>
                <w:w w:val="110"/>
                <w:sz w:val="24"/>
              </w:rPr>
              <w:t xml:space="preserve"> </w:t>
            </w:r>
            <w:r>
              <w:rPr>
                <w:w w:val="110"/>
                <w:sz w:val="24"/>
              </w:rPr>
              <w:t>into</w:t>
            </w:r>
            <w:r>
              <w:rPr>
                <w:spacing w:val="19"/>
                <w:w w:val="110"/>
                <w:sz w:val="24"/>
              </w:rPr>
              <w:t xml:space="preserve"> </w:t>
            </w:r>
            <w:r>
              <w:rPr>
                <w:w w:val="110"/>
                <w:sz w:val="24"/>
              </w:rPr>
              <w:t>formal</w:t>
            </w:r>
            <w:r>
              <w:rPr>
                <w:spacing w:val="21"/>
                <w:w w:val="110"/>
                <w:sz w:val="24"/>
              </w:rPr>
              <w:t xml:space="preserve"> </w:t>
            </w:r>
            <w:r>
              <w:rPr>
                <w:w w:val="110"/>
                <w:sz w:val="24"/>
              </w:rPr>
              <w:t>business</w:t>
            </w:r>
            <w:r>
              <w:rPr>
                <w:spacing w:val="19"/>
                <w:w w:val="110"/>
                <w:sz w:val="24"/>
              </w:rPr>
              <w:t xml:space="preserve"> </w:t>
            </w:r>
            <w:r>
              <w:rPr>
                <w:spacing w:val="-2"/>
                <w:w w:val="110"/>
                <w:sz w:val="24"/>
              </w:rPr>
              <w:t>style</w:t>
            </w:r>
          </w:p>
          <w:p w14:paraId="6640200D">
            <w:pPr>
              <w:pStyle w:val="9"/>
              <w:numPr>
                <w:ilvl w:val="0"/>
                <w:numId w:val="34"/>
              </w:numPr>
              <w:tabs>
                <w:tab w:val="left" w:pos="835"/>
              </w:tabs>
              <w:spacing w:before="3" w:after="0" w:line="280" w:lineRule="exact"/>
              <w:ind w:left="835" w:right="0" w:hanging="354"/>
              <w:jc w:val="left"/>
              <w:rPr>
                <w:sz w:val="24"/>
              </w:rPr>
            </w:pPr>
            <w:r>
              <w:rPr>
                <w:w w:val="110"/>
                <w:sz w:val="24"/>
              </w:rPr>
              <w:t>Prepare</w:t>
            </w:r>
            <w:r>
              <w:rPr>
                <w:spacing w:val="13"/>
                <w:w w:val="110"/>
                <w:sz w:val="24"/>
              </w:rPr>
              <w:t xml:space="preserve"> </w:t>
            </w:r>
            <w:r>
              <w:rPr>
                <w:w w:val="110"/>
                <w:sz w:val="24"/>
              </w:rPr>
              <w:t>a</w:t>
            </w:r>
            <w:r>
              <w:rPr>
                <w:spacing w:val="12"/>
                <w:w w:val="110"/>
                <w:sz w:val="24"/>
              </w:rPr>
              <w:t xml:space="preserve"> </w:t>
            </w:r>
            <w:r>
              <w:rPr>
                <w:w w:val="110"/>
                <w:sz w:val="24"/>
              </w:rPr>
              <w:t>resume</w:t>
            </w:r>
            <w:r>
              <w:rPr>
                <w:spacing w:val="13"/>
                <w:w w:val="110"/>
                <w:sz w:val="24"/>
              </w:rPr>
              <w:t xml:space="preserve"> </w:t>
            </w:r>
            <w:r>
              <w:rPr>
                <w:w w:val="110"/>
                <w:sz w:val="24"/>
              </w:rPr>
              <w:t>for</w:t>
            </w:r>
            <w:r>
              <w:rPr>
                <w:spacing w:val="13"/>
                <w:w w:val="110"/>
                <w:sz w:val="24"/>
              </w:rPr>
              <w:t xml:space="preserve"> </w:t>
            </w:r>
            <w:r>
              <w:rPr>
                <w:w w:val="110"/>
                <w:sz w:val="24"/>
              </w:rPr>
              <w:t>"Amazon</w:t>
            </w:r>
            <w:r>
              <w:rPr>
                <w:spacing w:val="13"/>
                <w:w w:val="110"/>
                <w:sz w:val="24"/>
              </w:rPr>
              <w:t xml:space="preserve"> </w:t>
            </w:r>
            <w:r>
              <w:rPr>
                <w:w w:val="110"/>
                <w:sz w:val="24"/>
              </w:rPr>
              <w:t>Internship"</w:t>
            </w:r>
            <w:r>
              <w:rPr>
                <w:spacing w:val="11"/>
                <w:w w:val="110"/>
                <w:sz w:val="24"/>
              </w:rPr>
              <w:t xml:space="preserve"> </w:t>
            </w:r>
            <w:r>
              <w:rPr>
                <w:spacing w:val="-2"/>
                <w:w w:val="110"/>
                <w:sz w:val="24"/>
              </w:rPr>
              <w:t>position</w:t>
            </w:r>
          </w:p>
          <w:p w14:paraId="3F609AE2">
            <w:pPr>
              <w:pStyle w:val="9"/>
              <w:numPr>
                <w:ilvl w:val="0"/>
                <w:numId w:val="34"/>
              </w:numPr>
              <w:tabs>
                <w:tab w:val="left" w:pos="835"/>
              </w:tabs>
              <w:spacing w:before="0" w:after="0" w:line="280" w:lineRule="exact"/>
              <w:ind w:left="835" w:right="0" w:hanging="354"/>
              <w:jc w:val="left"/>
              <w:rPr>
                <w:sz w:val="24"/>
              </w:rPr>
            </w:pPr>
            <w:r>
              <w:rPr>
                <w:w w:val="110"/>
                <w:sz w:val="24"/>
              </w:rPr>
              <w:t>Perform</w:t>
            </w:r>
            <w:r>
              <w:rPr>
                <w:spacing w:val="19"/>
                <w:w w:val="110"/>
                <w:sz w:val="24"/>
              </w:rPr>
              <w:t xml:space="preserve"> </w:t>
            </w:r>
            <w:r>
              <w:rPr>
                <w:w w:val="110"/>
                <w:sz w:val="24"/>
              </w:rPr>
              <w:t>a</w:t>
            </w:r>
            <w:r>
              <w:rPr>
                <w:spacing w:val="20"/>
                <w:w w:val="110"/>
                <w:sz w:val="24"/>
              </w:rPr>
              <w:t xml:space="preserve"> </w:t>
            </w:r>
            <w:r>
              <w:rPr>
                <w:w w:val="110"/>
                <w:sz w:val="24"/>
              </w:rPr>
              <w:t>2-minute</w:t>
            </w:r>
            <w:r>
              <w:rPr>
                <w:spacing w:val="22"/>
                <w:w w:val="110"/>
                <w:sz w:val="24"/>
              </w:rPr>
              <w:t xml:space="preserve"> </w:t>
            </w:r>
            <w:r>
              <w:rPr>
                <w:w w:val="110"/>
                <w:sz w:val="24"/>
              </w:rPr>
              <w:t>mock</w:t>
            </w:r>
            <w:r>
              <w:rPr>
                <w:spacing w:val="22"/>
                <w:w w:val="110"/>
                <w:sz w:val="24"/>
              </w:rPr>
              <w:t xml:space="preserve"> </w:t>
            </w:r>
            <w:r>
              <w:rPr>
                <w:w w:val="110"/>
                <w:sz w:val="24"/>
              </w:rPr>
              <w:t>product</w:t>
            </w:r>
            <w:r>
              <w:rPr>
                <w:spacing w:val="19"/>
                <w:w w:val="110"/>
                <w:sz w:val="24"/>
              </w:rPr>
              <w:t xml:space="preserve"> </w:t>
            </w:r>
            <w:r>
              <w:rPr>
                <w:spacing w:val="-2"/>
                <w:w w:val="110"/>
                <w:sz w:val="24"/>
              </w:rPr>
              <w:t>presentation</w:t>
            </w:r>
          </w:p>
        </w:tc>
      </w:tr>
      <w:tr w14:paraId="2C92FEDB">
        <w:tblPrEx>
          <w:tblBorders>
            <w:top w:val="single" w:color="612221" w:sz="6" w:space="0"/>
            <w:left w:val="single" w:color="612221" w:sz="6" w:space="0"/>
            <w:bottom w:val="single" w:color="612221" w:sz="6" w:space="0"/>
            <w:right w:val="single" w:color="612221" w:sz="6" w:space="0"/>
            <w:insideH w:val="single" w:color="612221" w:sz="6" w:space="0"/>
            <w:insideV w:val="single" w:color="612221" w:sz="6" w:space="0"/>
          </w:tblBorders>
          <w:tblCellMar>
            <w:top w:w="0" w:type="dxa"/>
            <w:left w:w="0" w:type="dxa"/>
            <w:bottom w:w="0" w:type="dxa"/>
            <w:right w:w="0" w:type="dxa"/>
          </w:tblCellMar>
        </w:tblPrEx>
        <w:trPr>
          <w:trHeight w:val="4647" w:hRule="atLeast"/>
        </w:trPr>
        <w:tc>
          <w:tcPr>
            <w:tcW w:w="10480" w:type="dxa"/>
            <w:tcBorders>
              <w:top w:val="single" w:color="000000" w:sz="4" w:space="0"/>
              <w:left w:val="single" w:color="000000" w:sz="4" w:space="0"/>
              <w:bottom w:val="single" w:color="000000" w:sz="4" w:space="0"/>
              <w:right w:val="single" w:color="000000" w:sz="4" w:space="0"/>
            </w:tcBorders>
          </w:tcPr>
          <w:p w14:paraId="521A3E2A">
            <w:pPr>
              <w:pStyle w:val="9"/>
              <w:spacing w:line="279" w:lineRule="exact"/>
              <w:ind w:left="116"/>
              <w:rPr>
                <w:b/>
                <w:sz w:val="24"/>
              </w:rPr>
            </w:pPr>
            <w:r>
              <w:rPr>
                <w:b/>
                <w:w w:val="120"/>
                <w:sz w:val="24"/>
              </w:rPr>
              <w:t>REFERENCE</w:t>
            </w:r>
            <w:r>
              <w:rPr>
                <w:b/>
                <w:spacing w:val="17"/>
                <w:w w:val="120"/>
                <w:sz w:val="24"/>
              </w:rPr>
              <w:t xml:space="preserve"> </w:t>
            </w:r>
            <w:r>
              <w:rPr>
                <w:b/>
                <w:spacing w:val="-2"/>
                <w:w w:val="120"/>
                <w:sz w:val="24"/>
              </w:rPr>
              <w:t>BOOKS</w:t>
            </w:r>
          </w:p>
          <w:p w14:paraId="2737DDDC">
            <w:pPr>
              <w:pStyle w:val="9"/>
              <w:numPr>
                <w:ilvl w:val="0"/>
                <w:numId w:val="35"/>
              </w:numPr>
              <w:tabs>
                <w:tab w:val="left" w:pos="836"/>
                <w:tab w:val="left" w:pos="1993"/>
                <w:tab w:val="left" w:pos="4327"/>
              </w:tabs>
              <w:spacing w:before="5" w:after="0" w:line="237" w:lineRule="auto"/>
              <w:ind w:left="836" w:right="186" w:hanging="360"/>
              <w:jc w:val="left"/>
              <w:rPr>
                <w:sz w:val="24"/>
              </w:rPr>
            </w:pPr>
            <w:r>
              <w:rPr>
                <w:spacing w:val="-2"/>
                <w:w w:val="115"/>
                <w:sz w:val="24"/>
              </w:rPr>
              <w:t>Sharma,</w:t>
            </w:r>
            <w:r>
              <w:rPr>
                <w:sz w:val="24"/>
              </w:rPr>
              <w:tab/>
            </w:r>
            <w:r>
              <w:rPr>
                <w:w w:val="115"/>
                <w:sz w:val="24"/>
              </w:rPr>
              <w:t>R.</w:t>
            </w:r>
            <w:r>
              <w:rPr>
                <w:spacing w:val="80"/>
                <w:w w:val="115"/>
                <w:sz w:val="24"/>
              </w:rPr>
              <w:t xml:space="preserve"> </w:t>
            </w:r>
            <w:r>
              <w:rPr>
                <w:w w:val="115"/>
                <w:sz w:val="24"/>
              </w:rPr>
              <w:t>C.,</w:t>
            </w:r>
            <w:r>
              <w:rPr>
                <w:spacing w:val="80"/>
                <w:w w:val="115"/>
                <w:sz w:val="24"/>
              </w:rPr>
              <w:t xml:space="preserve"> </w:t>
            </w:r>
            <w:r>
              <w:rPr>
                <w:w w:val="115"/>
                <w:sz w:val="24"/>
              </w:rPr>
              <w:t>&amp;</w:t>
            </w:r>
            <w:r>
              <w:rPr>
                <w:spacing w:val="80"/>
                <w:w w:val="115"/>
                <w:sz w:val="24"/>
              </w:rPr>
              <w:t xml:space="preserve"> </w:t>
            </w:r>
            <w:r>
              <w:rPr>
                <w:w w:val="115"/>
                <w:sz w:val="24"/>
              </w:rPr>
              <w:t>Mohan,</w:t>
            </w:r>
            <w:r>
              <w:rPr>
                <w:sz w:val="24"/>
              </w:rPr>
              <w:tab/>
            </w:r>
            <w:r>
              <w:rPr>
                <w:w w:val="115"/>
                <w:sz w:val="24"/>
              </w:rPr>
              <w:t>K.</w:t>
            </w:r>
            <w:r>
              <w:rPr>
                <w:spacing w:val="80"/>
                <w:w w:val="115"/>
                <w:sz w:val="24"/>
              </w:rPr>
              <w:t xml:space="preserve"> </w:t>
            </w:r>
            <w:r>
              <w:rPr>
                <w:w w:val="115"/>
                <w:sz w:val="24"/>
              </w:rPr>
              <w:t xml:space="preserve">(2023). </w:t>
            </w:r>
            <w:r>
              <w:rPr>
                <w:i/>
                <w:w w:val="115"/>
                <w:sz w:val="24"/>
              </w:rPr>
              <w:t>Business</w:t>
            </w:r>
            <w:r>
              <w:rPr>
                <w:i/>
                <w:spacing w:val="80"/>
                <w:w w:val="115"/>
                <w:sz w:val="24"/>
              </w:rPr>
              <w:t xml:space="preserve"> </w:t>
            </w:r>
            <w:r>
              <w:rPr>
                <w:i/>
                <w:w w:val="115"/>
                <w:sz w:val="24"/>
              </w:rPr>
              <w:t>Correspondence</w:t>
            </w:r>
            <w:r>
              <w:rPr>
                <w:i/>
                <w:spacing w:val="80"/>
                <w:w w:val="115"/>
                <w:sz w:val="24"/>
              </w:rPr>
              <w:t xml:space="preserve"> </w:t>
            </w:r>
            <w:r>
              <w:rPr>
                <w:i/>
                <w:w w:val="115"/>
                <w:sz w:val="24"/>
              </w:rPr>
              <w:t>and</w:t>
            </w:r>
            <w:r>
              <w:rPr>
                <w:i/>
                <w:spacing w:val="80"/>
                <w:w w:val="115"/>
                <w:sz w:val="24"/>
              </w:rPr>
              <w:t xml:space="preserve"> </w:t>
            </w:r>
            <w:r>
              <w:rPr>
                <w:i/>
                <w:w w:val="115"/>
                <w:sz w:val="24"/>
              </w:rPr>
              <w:t xml:space="preserve">Report Writing </w:t>
            </w:r>
            <w:r>
              <w:rPr>
                <w:w w:val="115"/>
                <w:sz w:val="24"/>
              </w:rPr>
              <w:t>(5th ed.). McGraw Hill Education.</w:t>
            </w:r>
          </w:p>
          <w:p w14:paraId="2A5AA6D8">
            <w:pPr>
              <w:pStyle w:val="9"/>
              <w:numPr>
                <w:ilvl w:val="0"/>
                <w:numId w:val="35"/>
              </w:numPr>
              <w:tabs>
                <w:tab w:val="left" w:pos="836"/>
              </w:tabs>
              <w:spacing w:before="4" w:after="0" w:line="240" w:lineRule="auto"/>
              <w:ind w:left="836" w:right="0" w:hanging="360"/>
              <w:jc w:val="left"/>
              <w:rPr>
                <w:sz w:val="24"/>
              </w:rPr>
            </w:pPr>
            <w:r>
              <w:rPr>
                <w:w w:val="110"/>
                <w:sz w:val="24"/>
              </w:rPr>
              <w:t>Kaul,</w:t>
            </w:r>
            <w:r>
              <w:rPr>
                <w:spacing w:val="34"/>
                <w:w w:val="110"/>
                <w:sz w:val="24"/>
              </w:rPr>
              <w:t xml:space="preserve"> </w:t>
            </w:r>
            <w:r>
              <w:rPr>
                <w:w w:val="110"/>
                <w:sz w:val="24"/>
              </w:rPr>
              <w:t>A.</w:t>
            </w:r>
            <w:r>
              <w:rPr>
                <w:spacing w:val="32"/>
                <w:w w:val="110"/>
                <w:sz w:val="24"/>
              </w:rPr>
              <w:t xml:space="preserve"> </w:t>
            </w:r>
            <w:r>
              <w:rPr>
                <w:w w:val="110"/>
                <w:sz w:val="24"/>
              </w:rPr>
              <w:t>(2022).</w:t>
            </w:r>
            <w:r>
              <w:rPr>
                <w:spacing w:val="34"/>
                <w:w w:val="110"/>
                <w:sz w:val="24"/>
              </w:rPr>
              <w:t xml:space="preserve"> </w:t>
            </w:r>
            <w:r>
              <w:rPr>
                <w:i/>
                <w:w w:val="110"/>
                <w:sz w:val="24"/>
              </w:rPr>
              <w:t>Effective</w:t>
            </w:r>
            <w:r>
              <w:rPr>
                <w:i/>
                <w:spacing w:val="33"/>
                <w:w w:val="110"/>
                <w:sz w:val="24"/>
              </w:rPr>
              <w:t xml:space="preserve"> </w:t>
            </w:r>
            <w:r>
              <w:rPr>
                <w:i/>
                <w:w w:val="110"/>
                <w:sz w:val="24"/>
              </w:rPr>
              <w:t>Business</w:t>
            </w:r>
            <w:r>
              <w:rPr>
                <w:i/>
                <w:spacing w:val="28"/>
                <w:w w:val="110"/>
                <w:sz w:val="24"/>
              </w:rPr>
              <w:t xml:space="preserve"> </w:t>
            </w:r>
            <w:r>
              <w:rPr>
                <w:i/>
                <w:w w:val="110"/>
                <w:sz w:val="24"/>
              </w:rPr>
              <w:t>Communication</w:t>
            </w:r>
            <w:r>
              <w:rPr>
                <w:i/>
                <w:spacing w:val="42"/>
                <w:w w:val="110"/>
                <w:sz w:val="24"/>
              </w:rPr>
              <w:t xml:space="preserve"> </w:t>
            </w:r>
            <w:r>
              <w:rPr>
                <w:w w:val="110"/>
                <w:sz w:val="24"/>
              </w:rPr>
              <w:t>(4th</w:t>
            </w:r>
            <w:r>
              <w:rPr>
                <w:spacing w:val="34"/>
                <w:w w:val="110"/>
                <w:sz w:val="24"/>
              </w:rPr>
              <w:t xml:space="preserve"> </w:t>
            </w:r>
            <w:r>
              <w:rPr>
                <w:w w:val="110"/>
                <w:sz w:val="24"/>
              </w:rPr>
              <w:t>ed.).</w:t>
            </w:r>
            <w:r>
              <w:rPr>
                <w:spacing w:val="33"/>
                <w:w w:val="110"/>
                <w:sz w:val="24"/>
              </w:rPr>
              <w:t xml:space="preserve"> </w:t>
            </w:r>
            <w:r>
              <w:rPr>
                <w:w w:val="110"/>
                <w:sz w:val="24"/>
              </w:rPr>
              <w:t>Pearson</w:t>
            </w:r>
            <w:r>
              <w:rPr>
                <w:spacing w:val="35"/>
                <w:w w:val="110"/>
                <w:sz w:val="24"/>
              </w:rPr>
              <w:t xml:space="preserve"> </w:t>
            </w:r>
            <w:r>
              <w:rPr>
                <w:spacing w:val="-2"/>
                <w:w w:val="110"/>
                <w:sz w:val="24"/>
              </w:rPr>
              <w:t>India.</w:t>
            </w:r>
          </w:p>
          <w:p w14:paraId="767869D3">
            <w:pPr>
              <w:pStyle w:val="9"/>
              <w:numPr>
                <w:ilvl w:val="0"/>
                <w:numId w:val="35"/>
              </w:numPr>
              <w:tabs>
                <w:tab w:val="left" w:pos="836"/>
              </w:tabs>
              <w:spacing w:before="3" w:after="0" w:line="240" w:lineRule="auto"/>
              <w:ind w:left="836" w:right="351" w:hanging="360"/>
              <w:jc w:val="left"/>
              <w:rPr>
                <w:sz w:val="24"/>
              </w:rPr>
            </w:pPr>
            <w:r>
              <w:rPr>
                <w:w w:val="115"/>
                <w:sz w:val="24"/>
              </w:rPr>
              <w:t>Chhabra,</w:t>
            </w:r>
            <w:r>
              <w:rPr>
                <w:spacing w:val="40"/>
                <w:w w:val="115"/>
                <w:sz w:val="24"/>
              </w:rPr>
              <w:t xml:space="preserve"> </w:t>
            </w:r>
            <w:r>
              <w:rPr>
                <w:w w:val="115"/>
                <w:sz w:val="24"/>
              </w:rPr>
              <w:t>T.</w:t>
            </w:r>
            <w:r>
              <w:rPr>
                <w:spacing w:val="40"/>
                <w:w w:val="115"/>
                <w:sz w:val="24"/>
              </w:rPr>
              <w:t xml:space="preserve"> </w:t>
            </w:r>
            <w:r>
              <w:rPr>
                <w:w w:val="115"/>
                <w:sz w:val="24"/>
              </w:rPr>
              <w:t>N.</w:t>
            </w:r>
            <w:r>
              <w:rPr>
                <w:spacing w:val="40"/>
                <w:w w:val="115"/>
                <w:sz w:val="24"/>
              </w:rPr>
              <w:t xml:space="preserve"> </w:t>
            </w:r>
            <w:r>
              <w:rPr>
                <w:w w:val="115"/>
                <w:sz w:val="24"/>
              </w:rPr>
              <w:t xml:space="preserve">(2021). </w:t>
            </w:r>
            <w:r>
              <w:rPr>
                <w:i/>
                <w:w w:val="115"/>
                <w:sz w:val="24"/>
              </w:rPr>
              <w:t>Business</w:t>
            </w:r>
            <w:r>
              <w:rPr>
                <w:i/>
                <w:spacing w:val="40"/>
                <w:w w:val="115"/>
                <w:sz w:val="24"/>
              </w:rPr>
              <w:t xml:space="preserve"> </w:t>
            </w:r>
            <w:r>
              <w:rPr>
                <w:i/>
                <w:w w:val="115"/>
                <w:sz w:val="24"/>
              </w:rPr>
              <w:t>Communication:</w:t>
            </w:r>
            <w:r>
              <w:rPr>
                <w:i/>
                <w:spacing w:val="40"/>
                <w:w w:val="115"/>
                <w:sz w:val="24"/>
              </w:rPr>
              <w:t xml:space="preserve"> </w:t>
            </w:r>
            <w:r>
              <w:rPr>
                <w:i/>
                <w:w w:val="115"/>
                <w:sz w:val="24"/>
              </w:rPr>
              <w:t>Concepts</w:t>
            </w:r>
            <w:r>
              <w:rPr>
                <w:i/>
                <w:spacing w:val="40"/>
                <w:w w:val="115"/>
                <w:sz w:val="24"/>
              </w:rPr>
              <w:t xml:space="preserve"> </w:t>
            </w:r>
            <w:r>
              <w:rPr>
                <w:i/>
                <w:w w:val="115"/>
                <w:sz w:val="24"/>
              </w:rPr>
              <w:t>and</w:t>
            </w:r>
            <w:r>
              <w:rPr>
                <w:i/>
                <w:spacing w:val="40"/>
                <w:w w:val="115"/>
                <w:sz w:val="24"/>
              </w:rPr>
              <w:t xml:space="preserve"> </w:t>
            </w:r>
            <w:r>
              <w:rPr>
                <w:i/>
                <w:w w:val="115"/>
                <w:sz w:val="24"/>
              </w:rPr>
              <w:t>Applications</w:t>
            </w:r>
            <w:r>
              <w:rPr>
                <w:w w:val="115"/>
                <w:sz w:val="24"/>
              </w:rPr>
              <w:t>.</w:t>
            </w:r>
            <w:r>
              <w:rPr>
                <w:spacing w:val="80"/>
                <w:w w:val="115"/>
                <w:sz w:val="24"/>
              </w:rPr>
              <w:t xml:space="preserve"> </w:t>
            </w:r>
            <w:r>
              <w:rPr>
                <w:w w:val="115"/>
                <w:sz w:val="24"/>
              </w:rPr>
              <w:t>Sultan Chand &amp; Sons.</w:t>
            </w:r>
          </w:p>
          <w:p w14:paraId="2D589AB2">
            <w:pPr>
              <w:pStyle w:val="9"/>
              <w:numPr>
                <w:ilvl w:val="0"/>
                <w:numId w:val="35"/>
              </w:numPr>
              <w:tabs>
                <w:tab w:val="left" w:pos="836"/>
                <w:tab w:val="left" w:pos="1869"/>
                <w:tab w:val="left" w:pos="2320"/>
                <w:tab w:val="left" w:pos="6042"/>
                <w:tab w:val="left" w:pos="6992"/>
                <w:tab w:val="left" w:pos="7612"/>
                <w:tab w:val="left" w:pos="9739"/>
              </w:tabs>
              <w:spacing w:before="7" w:after="0" w:line="237" w:lineRule="auto"/>
              <w:ind w:left="836" w:right="135" w:hanging="360"/>
              <w:jc w:val="left"/>
              <w:rPr>
                <w:sz w:val="24"/>
              </w:rPr>
            </w:pPr>
            <w:r>
              <w:rPr>
                <w:spacing w:val="-2"/>
                <w:w w:val="115"/>
                <w:sz w:val="24"/>
              </w:rPr>
              <w:t>Gupta,</w:t>
            </w:r>
            <w:r>
              <w:rPr>
                <w:sz w:val="24"/>
              </w:rPr>
              <w:tab/>
            </w:r>
            <w:r>
              <w:rPr>
                <w:spacing w:val="-6"/>
                <w:w w:val="115"/>
                <w:sz w:val="24"/>
              </w:rPr>
              <w:t>S.</w:t>
            </w:r>
            <w:r>
              <w:rPr>
                <w:sz w:val="24"/>
              </w:rPr>
              <w:tab/>
            </w:r>
            <w:r>
              <w:rPr>
                <w:w w:val="115"/>
                <w:sz w:val="24"/>
              </w:rPr>
              <w:t xml:space="preserve">(2023). </w:t>
            </w:r>
            <w:r>
              <w:rPr>
                <w:i/>
                <w:w w:val="115"/>
                <w:sz w:val="24"/>
              </w:rPr>
              <w:t>The</w:t>
            </w:r>
            <w:r>
              <w:rPr>
                <w:i/>
                <w:spacing w:val="80"/>
                <w:w w:val="115"/>
                <w:sz w:val="24"/>
              </w:rPr>
              <w:t xml:space="preserve"> </w:t>
            </w:r>
            <w:r>
              <w:rPr>
                <w:i/>
                <w:w w:val="115"/>
                <w:sz w:val="24"/>
              </w:rPr>
              <w:t>Perfect</w:t>
            </w:r>
            <w:r>
              <w:rPr>
                <w:i/>
                <w:spacing w:val="80"/>
                <w:w w:val="115"/>
                <w:sz w:val="24"/>
              </w:rPr>
              <w:t xml:space="preserve"> </w:t>
            </w:r>
            <w:r>
              <w:rPr>
                <w:i/>
                <w:w w:val="115"/>
                <w:sz w:val="24"/>
              </w:rPr>
              <w:t>Resume:</w:t>
            </w:r>
            <w:r>
              <w:rPr>
                <w:i/>
                <w:sz w:val="24"/>
              </w:rPr>
              <w:tab/>
            </w:r>
            <w:r>
              <w:rPr>
                <w:i/>
                <w:spacing w:val="-2"/>
                <w:w w:val="115"/>
                <w:sz w:val="24"/>
              </w:rPr>
              <w:t>Indian</w:t>
            </w:r>
            <w:r>
              <w:rPr>
                <w:i/>
                <w:sz w:val="24"/>
              </w:rPr>
              <w:tab/>
            </w:r>
            <w:r>
              <w:rPr>
                <w:i/>
                <w:spacing w:val="-4"/>
                <w:w w:val="115"/>
                <w:sz w:val="24"/>
              </w:rPr>
              <w:t>Job</w:t>
            </w:r>
            <w:r>
              <w:rPr>
                <w:i/>
                <w:sz w:val="24"/>
              </w:rPr>
              <w:tab/>
            </w:r>
            <w:r>
              <w:rPr>
                <w:i/>
                <w:w w:val="115"/>
                <w:sz w:val="24"/>
              </w:rPr>
              <w:t>Market</w:t>
            </w:r>
            <w:r>
              <w:rPr>
                <w:i/>
                <w:spacing w:val="80"/>
                <w:w w:val="115"/>
                <w:sz w:val="24"/>
              </w:rPr>
              <w:t xml:space="preserve"> </w:t>
            </w:r>
            <w:r>
              <w:rPr>
                <w:i/>
                <w:w w:val="115"/>
                <w:sz w:val="24"/>
              </w:rPr>
              <w:t>Edition</w:t>
            </w:r>
            <w:r>
              <w:rPr>
                <w:w w:val="115"/>
                <w:sz w:val="24"/>
              </w:rPr>
              <w:t>.</w:t>
            </w:r>
            <w:r>
              <w:rPr>
                <w:sz w:val="24"/>
              </w:rPr>
              <w:tab/>
            </w:r>
            <w:r>
              <w:rPr>
                <w:spacing w:val="-8"/>
                <w:w w:val="115"/>
                <w:sz w:val="24"/>
              </w:rPr>
              <w:t xml:space="preserve">Rupa </w:t>
            </w:r>
            <w:r>
              <w:rPr>
                <w:spacing w:val="-2"/>
                <w:w w:val="115"/>
                <w:sz w:val="24"/>
              </w:rPr>
              <w:t>Publications.</w:t>
            </w:r>
          </w:p>
          <w:p w14:paraId="076D9FC6">
            <w:pPr>
              <w:pStyle w:val="9"/>
              <w:numPr>
                <w:ilvl w:val="0"/>
                <w:numId w:val="35"/>
              </w:numPr>
              <w:tabs>
                <w:tab w:val="left" w:pos="836"/>
              </w:tabs>
              <w:spacing w:before="3" w:after="0" w:line="240" w:lineRule="auto"/>
              <w:ind w:left="836" w:right="0" w:hanging="360"/>
              <w:jc w:val="left"/>
              <w:rPr>
                <w:sz w:val="24"/>
              </w:rPr>
            </w:pPr>
            <w:r>
              <w:rPr>
                <w:w w:val="115"/>
                <w:sz w:val="24"/>
              </w:rPr>
              <w:t>NASSCOM</w:t>
            </w:r>
            <w:r>
              <w:rPr>
                <w:spacing w:val="-7"/>
                <w:w w:val="115"/>
                <w:sz w:val="24"/>
              </w:rPr>
              <w:t xml:space="preserve"> </w:t>
            </w:r>
            <w:r>
              <w:rPr>
                <w:w w:val="115"/>
                <w:sz w:val="24"/>
              </w:rPr>
              <w:t>(2023).</w:t>
            </w:r>
            <w:r>
              <w:rPr>
                <w:spacing w:val="-5"/>
                <w:w w:val="115"/>
                <w:sz w:val="24"/>
              </w:rPr>
              <w:t xml:space="preserve"> </w:t>
            </w:r>
            <w:r>
              <w:rPr>
                <w:i/>
                <w:w w:val="115"/>
                <w:sz w:val="24"/>
              </w:rPr>
              <w:t>Meeting</w:t>
            </w:r>
            <w:r>
              <w:rPr>
                <w:i/>
                <w:spacing w:val="-10"/>
                <w:w w:val="115"/>
                <w:sz w:val="24"/>
              </w:rPr>
              <w:t xml:space="preserve"> </w:t>
            </w:r>
            <w:r>
              <w:rPr>
                <w:i/>
                <w:w w:val="115"/>
                <w:sz w:val="24"/>
              </w:rPr>
              <w:t>Management</w:t>
            </w:r>
            <w:r>
              <w:rPr>
                <w:i/>
                <w:spacing w:val="-10"/>
                <w:w w:val="115"/>
                <w:sz w:val="24"/>
              </w:rPr>
              <w:t xml:space="preserve"> </w:t>
            </w:r>
            <w:r>
              <w:rPr>
                <w:i/>
                <w:w w:val="115"/>
                <w:sz w:val="24"/>
              </w:rPr>
              <w:t>for</w:t>
            </w:r>
            <w:r>
              <w:rPr>
                <w:i/>
                <w:spacing w:val="-9"/>
                <w:w w:val="115"/>
                <w:sz w:val="24"/>
              </w:rPr>
              <w:t xml:space="preserve"> </w:t>
            </w:r>
            <w:r>
              <w:rPr>
                <w:i/>
                <w:w w:val="115"/>
                <w:sz w:val="24"/>
              </w:rPr>
              <w:t>IT</w:t>
            </w:r>
            <w:r>
              <w:rPr>
                <w:i/>
                <w:spacing w:val="-7"/>
                <w:w w:val="115"/>
                <w:sz w:val="24"/>
              </w:rPr>
              <w:t xml:space="preserve"> </w:t>
            </w:r>
            <w:r>
              <w:rPr>
                <w:i/>
                <w:w w:val="115"/>
                <w:sz w:val="24"/>
              </w:rPr>
              <w:t>Professionals</w:t>
            </w:r>
            <w:r>
              <w:rPr>
                <w:w w:val="115"/>
                <w:sz w:val="24"/>
              </w:rPr>
              <w:t>.</w:t>
            </w:r>
            <w:r>
              <w:rPr>
                <w:spacing w:val="-6"/>
                <w:w w:val="115"/>
                <w:sz w:val="24"/>
              </w:rPr>
              <w:t xml:space="preserve"> </w:t>
            </w:r>
            <w:r>
              <w:rPr>
                <w:w w:val="115"/>
                <w:sz w:val="24"/>
              </w:rPr>
              <w:t>NASSCOM</w:t>
            </w:r>
            <w:r>
              <w:rPr>
                <w:spacing w:val="-6"/>
                <w:w w:val="115"/>
                <w:sz w:val="24"/>
              </w:rPr>
              <w:t xml:space="preserve"> </w:t>
            </w:r>
            <w:r>
              <w:rPr>
                <w:spacing w:val="-2"/>
                <w:w w:val="115"/>
                <w:sz w:val="24"/>
              </w:rPr>
              <w:t>Press.</w:t>
            </w:r>
          </w:p>
          <w:p w14:paraId="0AC3D60C">
            <w:pPr>
              <w:pStyle w:val="9"/>
              <w:numPr>
                <w:ilvl w:val="0"/>
                <w:numId w:val="35"/>
              </w:numPr>
              <w:tabs>
                <w:tab w:val="left" w:pos="836"/>
              </w:tabs>
              <w:spacing w:before="4" w:after="0" w:line="240" w:lineRule="auto"/>
              <w:ind w:left="836" w:right="0" w:hanging="360"/>
              <w:jc w:val="left"/>
              <w:rPr>
                <w:sz w:val="24"/>
              </w:rPr>
            </w:pPr>
            <w:r>
              <w:rPr>
                <w:w w:val="115"/>
                <w:sz w:val="24"/>
              </w:rPr>
              <w:t>Batra,</w:t>
            </w:r>
            <w:r>
              <w:rPr>
                <w:spacing w:val="5"/>
                <w:w w:val="115"/>
                <w:sz w:val="24"/>
              </w:rPr>
              <w:t xml:space="preserve"> </w:t>
            </w:r>
            <w:r>
              <w:rPr>
                <w:w w:val="115"/>
                <w:sz w:val="24"/>
              </w:rPr>
              <w:t>R.</w:t>
            </w:r>
            <w:r>
              <w:rPr>
                <w:spacing w:val="4"/>
                <w:w w:val="115"/>
                <w:sz w:val="24"/>
              </w:rPr>
              <w:t xml:space="preserve"> </w:t>
            </w:r>
            <w:r>
              <w:rPr>
                <w:w w:val="115"/>
                <w:sz w:val="24"/>
              </w:rPr>
              <w:t>(2022).</w:t>
            </w:r>
            <w:r>
              <w:rPr>
                <w:spacing w:val="5"/>
                <w:w w:val="115"/>
                <w:sz w:val="24"/>
              </w:rPr>
              <w:t xml:space="preserve"> </w:t>
            </w:r>
            <w:r>
              <w:rPr>
                <w:i/>
                <w:w w:val="115"/>
                <w:sz w:val="24"/>
              </w:rPr>
              <w:t>Speak</w:t>
            </w:r>
            <w:r>
              <w:rPr>
                <w:i/>
                <w:spacing w:val="-2"/>
                <w:w w:val="115"/>
                <w:sz w:val="24"/>
              </w:rPr>
              <w:t xml:space="preserve"> </w:t>
            </w:r>
            <w:r>
              <w:rPr>
                <w:i/>
                <w:w w:val="115"/>
                <w:sz w:val="24"/>
              </w:rPr>
              <w:t>Like</w:t>
            </w:r>
            <w:r>
              <w:rPr>
                <w:i/>
                <w:spacing w:val="-2"/>
                <w:w w:val="115"/>
                <w:sz w:val="24"/>
              </w:rPr>
              <w:t xml:space="preserve"> </w:t>
            </w:r>
            <w:r>
              <w:rPr>
                <w:i/>
                <w:w w:val="115"/>
                <w:sz w:val="24"/>
              </w:rPr>
              <w:t>a</w:t>
            </w:r>
            <w:r>
              <w:rPr>
                <w:i/>
                <w:spacing w:val="-6"/>
                <w:w w:val="115"/>
                <w:sz w:val="24"/>
              </w:rPr>
              <w:t xml:space="preserve"> </w:t>
            </w:r>
            <w:r>
              <w:rPr>
                <w:i/>
                <w:w w:val="115"/>
                <w:sz w:val="24"/>
              </w:rPr>
              <w:t>Leader: Indian</w:t>
            </w:r>
            <w:r>
              <w:rPr>
                <w:i/>
                <w:spacing w:val="1"/>
                <w:w w:val="115"/>
                <w:sz w:val="24"/>
              </w:rPr>
              <w:t xml:space="preserve"> </w:t>
            </w:r>
            <w:r>
              <w:rPr>
                <w:i/>
                <w:w w:val="115"/>
                <w:sz w:val="24"/>
              </w:rPr>
              <w:t>Context</w:t>
            </w:r>
            <w:r>
              <w:rPr>
                <w:w w:val="115"/>
                <w:sz w:val="24"/>
              </w:rPr>
              <w:t>.</w:t>
            </w:r>
            <w:r>
              <w:rPr>
                <w:spacing w:val="1"/>
                <w:w w:val="115"/>
                <w:sz w:val="24"/>
              </w:rPr>
              <w:t xml:space="preserve"> </w:t>
            </w:r>
            <w:r>
              <w:rPr>
                <w:w w:val="115"/>
                <w:sz w:val="24"/>
              </w:rPr>
              <w:t>HarperCollins</w:t>
            </w:r>
            <w:r>
              <w:rPr>
                <w:spacing w:val="6"/>
                <w:w w:val="115"/>
                <w:sz w:val="24"/>
              </w:rPr>
              <w:t xml:space="preserve"> </w:t>
            </w:r>
            <w:r>
              <w:rPr>
                <w:spacing w:val="-2"/>
                <w:w w:val="115"/>
                <w:sz w:val="24"/>
              </w:rPr>
              <w:t>India.</w:t>
            </w:r>
          </w:p>
          <w:p w14:paraId="6813E7DB">
            <w:pPr>
              <w:pStyle w:val="9"/>
              <w:numPr>
                <w:ilvl w:val="0"/>
                <w:numId w:val="35"/>
              </w:numPr>
              <w:tabs>
                <w:tab w:val="left" w:pos="836"/>
              </w:tabs>
              <w:spacing w:before="3" w:after="0" w:line="240" w:lineRule="auto"/>
              <w:ind w:left="836" w:right="0" w:hanging="360"/>
              <w:jc w:val="left"/>
              <w:rPr>
                <w:sz w:val="24"/>
              </w:rPr>
            </w:pPr>
            <w:r>
              <w:rPr>
                <w:w w:val="115"/>
                <w:sz w:val="24"/>
              </w:rPr>
              <w:t>Kumar,</w:t>
            </w:r>
            <w:r>
              <w:rPr>
                <w:spacing w:val="-4"/>
                <w:w w:val="115"/>
                <w:sz w:val="24"/>
              </w:rPr>
              <w:t xml:space="preserve"> </w:t>
            </w:r>
            <w:r>
              <w:rPr>
                <w:w w:val="115"/>
                <w:sz w:val="24"/>
              </w:rPr>
              <w:t>V.</w:t>
            </w:r>
            <w:r>
              <w:rPr>
                <w:spacing w:val="-4"/>
                <w:w w:val="115"/>
                <w:sz w:val="24"/>
              </w:rPr>
              <w:t xml:space="preserve"> </w:t>
            </w:r>
            <w:r>
              <w:rPr>
                <w:w w:val="115"/>
                <w:sz w:val="24"/>
              </w:rPr>
              <w:t>(2021).</w:t>
            </w:r>
            <w:r>
              <w:rPr>
                <w:spacing w:val="-3"/>
                <w:w w:val="115"/>
                <w:sz w:val="24"/>
              </w:rPr>
              <w:t xml:space="preserve"> </w:t>
            </w:r>
            <w:r>
              <w:rPr>
                <w:i/>
                <w:w w:val="115"/>
                <w:sz w:val="24"/>
              </w:rPr>
              <w:t>Negotiation</w:t>
            </w:r>
            <w:r>
              <w:rPr>
                <w:i/>
                <w:spacing w:val="-9"/>
                <w:w w:val="115"/>
                <w:sz w:val="24"/>
              </w:rPr>
              <w:t xml:space="preserve"> </w:t>
            </w:r>
            <w:r>
              <w:rPr>
                <w:i/>
                <w:w w:val="115"/>
                <w:sz w:val="24"/>
              </w:rPr>
              <w:t>Skills</w:t>
            </w:r>
            <w:r>
              <w:rPr>
                <w:i/>
                <w:spacing w:val="-9"/>
                <w:w w:val="115"/>
                <w:sz w:val="24"/>
              </w:rPr>
              <w:t xml:space="preserve"> </w:t>
            </w:r>
            <w:r>
              <w:rPr>
                <w:i/>
                <w:w w:val="115"/>
                <w:sz w:val="24"/>
              </w:rPr>
              <w:t>for</w:t>
            </w:r>
            <w:r>
              <w:rPr>
                <w:i/>
                <w:spacing w:val="-11"/>
                <w:w w:val="115"/>
                <w:sz w:val="24"/>
              </w:rPr>
              <w:t xml:space="preserve"> </w:t>
            </w:r>
            <w:r>
              <w:rPr>
                <w:i/>
                <w:w w:val="115"/>
                <w:sz w:val="24"/>
              </w:rPr>
              <w:t>Indian</w:t>
            </w:r>
            <w:r>
              <w:rPr>
                <w:i/>
                <w:spacing w:val="-9"/>
                <w:w w:val="115"/>
                <w:sz w:val="24"/>
              </w:rPr>
              <w:t xml:space="preserve"> </w:t>
            </w:r>
            <w:r>
              <w:rPr>
                <w:i/>
                <w:w w:val="115"/>
                <w:sz w:val="24"/>
              </w:rPr>
              <w:t>Professionals</w:t>
            </w:r>
            <w:r>
              <w:rPr>
                <w:w w:val="115"/>
                <w:sz w:val="24"/>
              </w:rPr>
              <w:t>.</w:t>
            </w:r>
            <w:r>
              <w:rPr>
                <w:spacing w:val="-4"/>
                <w:w w:val="115"/>
                <w:sz w:val="24"/>
              </w:rPr>
              <w:t xml:space="preserve"> </w:t>
            </w:r>
            <w:r>
              <w:rPr>
                <w:w w:val="115"/>
                <w:sz w:val="24"/>
              </w:rPr>
              <w:t>Sage</w:t>
            </w:r>
            <w:r>
              <w:rPr>
                <w:spacing w:val="-3"/>
                <w:w w:val="115"/>
                <w:sz w:val="24"/>
              </w:rPr>
              <w:t xml:space="preserve"> </w:t>
            </w:r>
            <w:r>
              <w:rPr>
                <w:spacing w:val="-2"/>
                <w:w w:val="115"/>
                <w:sz w:val="24"/>
              </w:rPr>
              <w:t>Publications.</w:t>
            </w:r>
          </w:p>
          <w:p w14:paraId="6ED3784A">
            <w:pPr>
              <w:pStyle w:val="9"/>
              <w:numPr>
                <w:ilvl w:val="0"/>
                <w:numId w:val="35"/>
              </w:numPr>
              <w:tabs>
                <w:tab w:val="left" w:pos="836"/>
              </w:tabs>
              <w:spacing w:before="3" w:after="0" w:line="240" w:lineRule="auto"/>
              <w:ind w:left="836" w:right="159" w:hanging="360"/>
              <w:jc w:val="left"/>
              <w:rPr>
                <w:sz w:val="24"/>
              </w:rPr>
            </w:pPr>
            <w:r>
              <w:rPr>
                <w:w w:val="115"/>
                <w:sz w:val="24"/>
              </w:rPr>
              <w:t>IIM</w:t>
            </w:r>
            <w:r>
              <w:rPr>
                <w:spacing w:val="-16"/>
                <w:w w:val="115"/>
                <w:sz w:val="24"/>
              </w:rPr>
              <w:t xml:space="preserve"> </w:t>
            </w:r>
            <w:r>
              <w:rPr>
                <w:w w:val="115"/>
                <w:sz w:val="24"/>
              </w:rPr>
              <w:t>Ahmedabad</w:t>
            </w:r>
            <w:r>
              <w:rPr>
                <w:spacing w:val="-15"/>
                <w:w w:val="115"/>
                <w:sz w:val="24"/>
              </w:rPr>
              <w:t xml:space="preserve"> </w:t>
            </w:r>
            <w:r>
              <w:rPr>
                <w:w w:val="115"/>
                <w:sz w:val="24"/>
              </w:rPr>
              <w:t>(2023).</w:t>
            </w:r>
            <w:r>
              <w:rPr>
                <w:spacing w:val="-15"/>
                <w:w w:val="115"/>
                <w:sz w:val="24"/>
              </w:rPr>
              <w:t xml:space="preserve"> </w:t>
            </w:r>
            <w:r>
              <w:rPr>
                <w:i/>
                <w:w w:val="115"/>
                <w:sz w:val="24"/>
              </w:rPr>
              <w:t>Soft</w:t>
            </w:r>
            <w:r>
              <w:rPr>
                <w:i/>
                <w:spacing w:val="-15"/>
                <w:w w:val="115"/>
                <w:sz w:val="24"/>
              </w:rPr>
              <w:t xml:space="preserve"> </w:t>
            </w:r>
            <w:r>
              <w:rPr>
                <w:i/>
                <w:w w:val="115"/>
                <w:sz w:val="24"/>
              </w:rPr>
              <w:t>Skills</w:t>
            </w:r>
            <w:r>
              <w:rPr>
                <w:i/>
                <w:spacing w:val="-15"/>
                <w:w w:val="115"/>
                <w:sz w:val="24"/>
              </w:rPr>
              <w:t xml:space="preserve"> </w:t>
            </w:r>
            <w:r>
              <w:rPr>
                <w:i/>
                <w:w w:val="115"/>
                <w:sz w:val="24"/>
              </w:rPr>
              <w:t>Compendium</w:t>
            </w:r>
            <w:r>
              <w:rPr>
                <w:i/>
                <w:spacing w:val="-16"/>
                <w:w w:val="115"/>
                <w:sz w:val="24"/>
              </w:rPr>
              <w:t xml:space="preserve"> </w:t>
            </w:r>
            <w:r>
              <w:rPr>
                <w:i/>
                <w:w w:val="115"/>
                <w:sz w:val="24"/>
              </w:rPr>
              <w:t>for</w:t>
            </w:r>
            <w:r>
              <w:rPr>
                <w:i/>
                <w:spacing w:val="-15"/>
                <w:w w:val="115"/>
                <w:sz w:val="24"/>
              </w:rPr>
              <w:t xml:space="preserve"> </w:t>
            </w:r>
            <w:r>
              <w:rPr>
                <w:i/>
                <w:w w:val="115"/>
                <w:sz w:val="24"/>
              </w:rPr>
              <w:t>Commerce</w:t>
            </w:r>
            <w:r>
              <w:rPr>
                <w:i/>
                <w:spacing w:val="-15"/>
                <w:w w:val="115"/>
                <w:sz w:val="24"/>
              </w:rPr>
              <w:t xml:space="preserve"> </w:t>
            </w:r>
            <w:r>
              <w:rPr>
                <w:i/>
                <w:w w:val="115"/>
                <w:sz w:val="24"/>
              </w:rPr>
              <w:t>Graduates</w:t>
            </w:r>
            <w:r>
              <w:rPr>
                <w:w w:val="115"/>
                <w:sz w:val="24"/>
              </w:rPr>
              <w:t>.</w:t>
            </w:r>
            <w:r>
              <w:rPr>
                <w:spacing w:val="-15"/>
                <w:w w:val="115"/>
                <w:sz w:val="24"/>
              </w:rPr>
              <w:t xml:space="preserve"> </w:t>
            </w:r>
            <w:r>
              <w:rPr>
                <w:w w:val="115"/>
                <w:sz w:val="24"/>
              </w:rPr>
              <w:t xml:space="preserve">McGraw </w:t>
            </w:r>
            <w:r>
              <w:rPr>
                <w:spacing w:val="-2"/>
                <w:w w:val="115"/>
                <w:sz w:val="24"/>
              </w:rPr>
              <w:t>Hill.</w:t>
            </w:r>
          </w:p>
          <w:p w14:paraId="19A55E74">
            <w:pPr>
              <w:pStyle w:val="9"/>
              <w:numPr>
                <w:ilvl w:val="0"/>
                <w:numId w:val="35"/>
              </w:numPr>
              <w:tabs>
                <w:tab w:val="left" w:pos="836"/>
              </w:tabs>
              <w:spacing w:before="5" w:after="0" w:line="240" w:lineRule="auto"/>
              <w:ind w:left="836" w:right="0" w:hanging="360"/>
              <w:jc w:val="left"/>
              <w:rPr>
                <w:sz w:val="24"/>
              </w:rPr>
            </w:pPr>
            <w:r>
              <w:rPr>
                <w:w w:val="110"/>
                <w:sz w:val="24"/>
              </w:rPr>
              <w:t>RBI</w:t>
            </w:r>
            <w:r>
              <w:rPr>
                <w:spacing w:val="28"/>
                <w:w w:val="110"/>
                <w:sz w:val="24"/>
              </w:rPr>
              <w:t xml:space="preserve"> </w:t>
            </w:r>
            <w:r>
              <w:rPr>
                <w:w w:val="110"/>
                <w:sz w:val="24"/>
              </w:rPr>
              <w:t>(2023).</w:t>
            </w:r>
            <w:r>
              <w:rPr>
                <w:spacing w:val="27"/>
                <w:w w:val="110"/>
                <w:sz w:val="24"/>
              </w:rPr>
              <w:t xml:space="preserve"> </w:t>
            </w:r>
            <w:r>
              <w:rPr>
                <w:i/>
                <w:w w:val="110"/>
                <w:sz w:val="24"/>
              </w:rPr>
              <w:t>Professional</w:t>
            </w:r>
            <w:r>
              <w:rPr>
                <w:i/>
                <w:spacing w:val="27"/>
                <w:w w:val="110"/>
                <w:sz w:val="24"/>
              </w:rPr>
              <w:t xml:space="preserve"> </w:t>
            </w:r>
            <w:r>
              <w:rPr>
                <w:i/>
                <w:w w:val="110"/>
                <w:sz w:val="24"/>
              </w:rPr>
              <w:t>Communication</w:t>
            </w:r>
            <w:r>
              <w:rPr>
                <w:i/>
                <w:spacing w:val="30"/>
                <w:w w:val="110"/>
                <w:sz w:val="24"/>
              </w:rPr>
              <w:t xml:space="preserve"> </w:t>
            </w:r>
            <w:r>
              <w:rPr>
                <w:i/>
                <w:w w:val="110"/>
                <w:sz w:val="24"/>
              </w:rPr>
              <w:t>in</w:t>
            </w:r>
            <w:r>
              <w:rPr>
                <w:i/>
                <w:spacing w:val="24"/>
                <w:w w:val="110"/>
                <w:sz w:val="24"/>
              </w:rPr>
              <w:t xml:space="preserve"> </w:t>
            </w:r>
            <w:r>
              <w:rPr>
                <w:i/>
                <w:w w:val="110"/>
                <w:sz w:val="24"/>
              </w:rPr>
              <w:t>Banking</w:t>
            </w:r>
            <w:r>
              <w:rPr>
                <w:i/>
                <w:spacing w:val="23"/>
                <w:w w:val="110"/>
                <w:sz w:val="24"/>
              </w:rPr>
              <w:t xml:space="preserve"> </w:t>
            </w:r>
            <w:r>
              <w:rPr>
                <w:i/>
                <w:w w:val="110"/>
                <w:sz w:val="24"/>
              </w:rPr>
              <w:t>Sector</w:t>
            </w:r>
            <w:r>
              <w:rPr>
                <w:w w:val="110"/>
                <w:sz w:val="24"/>
              </w:rPr>
              <w:t>.</w:t>
            </w:r>
            <w:r>
              <w:rPr>
                <w:spacing w:val="26"/>
                <w:w w:val="110"/>
                <w:sz w:val="24"/>
              </w:rPr>
              <w:t xml:space="preserve"> </w:t>
            </w:r>
            <w:r>
              <w:rPr>
                <w:w w:val="110"/>
                <w:sz w:val="24"/>
              </w:rPr>
              <w:t>RBI</w:t>
            </w:r>
            <w:r>
              <w:rPr>
                <w:spacing w:val="28"/>
                <w:w w:val="110"/>
                <w:sz w:val="24"/>
              </w:rPr>
              <w:t xml:space="preserve"> </w:t>
            </w:r>
            <w:r>
              <w:rPr>
                <w:spacing w:val="-2"/>
                <w:w w:val="110"/>
                <w:sz w:val="24"/>
              </w:rPr>
              <w:t>Publications.</w:t>
            </w:r>
          </w:p>
        </w:tc>
      </w:tr>
    </w:tbl>
    <w:p w14:paraId="51F09627">
      <w:pPr>
        <w:pStyle w:val="6"/>
        <w:rPr>
          <w:sz w:val="22"/>
        </w:rPr>
      </w:pPr>
    </w:p>
    <w:p w14:paraId="14DA7558">
      <w:pPr>
        <w:pStyle w:val="6"/>
        <w:rPr>
          <w:sz w:val="22"/>
        </w:rPr>
      </w:pPr>
    </w:p>
    <w:p w14:paraId="5B57230D">
      <w:pPr>
        <w:spacing w:before="0"/>
        <w:ind w:left="175" w:right="0" w:firstLine="0"/>
        <w:jc w:val="center"/>
        <w:rPr>
          <w:sz w:val="22"/>
        </w:rPr>
      </w:pPr>
      <w:r>
        <w:rPr>
          <w:spacing w:val="-2"/>
          <w:sz w:val="22"/>
        </w:rPr>
        <w:t>*******************************************</w:t>
      </w:r>
    </w:p>
    <w:sectPr>
      <w:headerReference r:id="rId15" w:type="default"/>
      <w:footerReference r:id="rId16" w:type="default"/>
      <w:pgSz w:w="11920" w:h="16850"/>
      <w:pgMar w:top="1720" w:right="425" w:bottom="940" w:left="708" w:header="1471" w:footer="7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Cambria Math">
    <w:panose1 w:val="02040503050406030204"/>
    <w:charset w:val="01"/>
    <w:family w:val="roman"/>
    <w:pitch w:val="default"/>
    <w:sig w:usb0="E00006FF" w:usb1="420024FF" w:usb2="02000000" w:usb3="00000000" w:csb0="2000019F" w:csb1="00000000"/>
  </w:font>
  <w:font w:name="Arial">
    <w:panose1 w:val="020B0604020202020204"/>
    <w:charset w:val="01"/>
    <w:family w:val="swiss"/>
    <w:pitch w:val="default"/>
    <w:sig w:usb0="E0002EFF" w:usb1="C000785B" w:usb2="00000009" w:usb3="00000000" w:csb0="400001FF" w:csb1="FFFF0000"/>
  </w:font>
  <w:font w:name="Symbol">
    <w:panose1 w:val="05050102010706020507"/>
    <w:charset w:val="02"/>
    <w:family w:val="decorative"/>
    <w:pitch w:val="default"/>
    <w:sig w:usb0="00000000" w:usb1="00000000" w:usb2="00000000" w:usb3="00000000" w:csb0="80000000" w:csb1="00000000"/>
  </w:font>
  <w:font w:name="Gadugi">
    <w:panose1 w:val="020B0502040204020203"/>
    <w:charset w:val="01"/>
    <w:family w:val="swiss"/>
    <w:pitch w:val="default"/>
    <w:sig w:usb0="80000003" w:usb1="02000000" w:usb2="00003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ABF7">
    <w:pPr>
      <w:pStyle w:val="6"/>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6" name="Graphic 6"/>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6" o:spid="_x0000_s1026" o:spt="100" style="position:absolute;left:0pt;margin-left:559.5pt;margin-top:793.05pt;height:25.2pt;width:36pt;mso-position-horizontal-relative:page;mso-position-vertical-relative:page;z-index:-251652096;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nUPztsAAAAP&#10;AQAADwAAAAAAAAABACAAAAAiAAAAZHJzL2Rvd25yZXYueG1sUEsBAhQAFAAAAAgAh07iQLFjA9QZ&#10;AgAA3wQAAA4AAAAAAAAAAQAgAAAAKgEAAGRycy9lMm9Eb2MueG1sUEsFBgAAAAAGAAYAWQEAALUF&#10;A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7" name="Graphic 7"/>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7" o:spid="_x0000_s1026" o:spt="100" style="position:absolute;left:0pt;margin-left:17.75pt;margin-top:790.75pt;height:1.45pt;width:466.5pt;mso-position-horizontal-relative:page;mso-position-vertical-relative:page;z-index:-251652096;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XYt53Y&#10;AAAADAEAAA8AAAAAAAAAAQAgAAAAIgAAAGRycy9kb3ducmV2LnhtbFBLAQIUABQAAAAIAIdO4kDU&#10;ftsyIAIAAOAEAAAOAAAAAAAAAAEAIAAAACcBAABkcnMvZTJvRG9jLnhtbFBLBQYAAAAABgAGAFkB&#10;AAC5BQ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7240270</wp:posOffset>
              </wp:positionH>
              <wp:positionV relativeFrom="page">
                <wp:posOffset>10134600</wp:posOffset>
              </wp:positionV>
              <wp:extent cx="177800" cy="221615"/>
              <wp:effectExtent l="0" t="0" r="0" b="0"/>
              <wp:wrapNone/>
              <wp:docPr id="8" name="Textbox 8"/>
              <wp:cNvGraphicFramePr/>
              <a:graphic xmlns:a="http://schemas.openxmlformats.org/drawingml/2006/main">
                <a:graphicData uri="http://schemas.microsoft.com/office/word/2010/wordprocessingShape">
                  <wps:wsp>
                    <wps:cNvSpPr txBox="1"/>
                    <wps:spPr>
                      <a:xfrm>
                        <a:off x="0" y="0"/>
                        <a:ext cx="177800" cy="221615"/>
                      </a:xfrm>
                      <a:prstGeom prst="rect">
                        <a:avLst/>
                      </a:prstGeom>
                    </wps:spPr>
                    <wps:txbx>
                      <w:txbxContent>
                        <w:p w14:paraId="01BDEF91">
                          <w:pPr>
                            <w:spacing w:before="6"/>
                            <w:ind w:left="60" w:right="0" w:firstLine="0"/>
                            <w:jc w:val="left"/>
                            <w:rPr>
                              <w:rFonts w:ascii="Times New Roman"/>
                              <w:sz w:val="28"/>
                            </w:rPr>
                          </w:pPr>
                          <w:r>
                            <w:rPr>
                              <w:rFonts w:ascii="Times New Roman"/>
                              <w:color w:val="FFFFFF"/>
                              <w:spacing w:val="-10"/>
                              <w:sz w:val="28"/>
                            </w:rPr>
                            <w:fldChar w:fldCharType="begin"/>
                          </w:r>
                          <w:r>
                            <w:rPr>
                              <w:rFonts w:ascii="Times New Roman"/>
                              <w:color w:val="FFFFFF"/>
                              <w:spacing w:val="-10"/>
                              <w:sz w:val="28"/>
                            </w:rPr>
                            <w:instrText xml:space="preserve"> PAGE </w:instrText>
                          </w:r>
                          <w:r>
                            <w:rPr>
                              <w:rFonts w:ascii="Times New Roman"/>
                              <w:color w:val="FFFFFF"/>
                              <w:spacing w:val="-10"/>
                              <w:sz w:val="28"/>
                            </w:rPr>
                            <w:fldChar w:fldCharType="separate"/>
                          </w:r>
                          <w:r>
                            <w:rPr>
                              <w:rFonts w:ascii="Times New Roman"/>
                              <w:color w:val="FFFFFF"/>
                              <w:spacing w:val="-10"/>
                              <w:sz w:val="28"/>
                            </w:rPr>
                            <w:t>2</w:t>
                          </w:r>
                          <w:r>
                            <w:rPr>
                              <w:rFonts w:ascii="Times New Roman"/>
                              <w:color w:val="FFFFFF"/>
                              <w:spacing w:val="-10"/>
                              <w:sz w:val="28"/>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570.1pt;margin-top:798pt;height:17.45pt;width:14pt;mso-position-horizontal-relative:page;mso-position-vertical-relative:page;z-index:-251651072;mso-width-relative:page;mso-height-relative:page;" filled="f" stroked="f" coordsize="21600,21600" o:gfxdata="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FcGP&#10;SNkAAAAPAQAADwAAAAAAAAABACAAAAAiAAAAZHJzL2Rvd25yZXYueG1sUEsBAhQAFAAAAAgAh07i&#10;QO/ojCevAQAAcwMAAA4AAAAAAAAAAQAgAAAAKAEAAGRycy9lMm9Eb2MueG1sUEsFBgAAAAAGAAYA&#10;WQEAAEkFAAAAAA==&#10;">
              <v:fill on="f" focussize="0,0"/>
              <v:stroke on="f"/>
              <v:imagedata o:title=""/>
              <o:lock v:ext="edit" aspectratio="f"/>
              <v:textbox inset="0mm,0mm,0mm,0mm">
                <w:txbxContent>
                  <w:p w14:paraId="01BDEF91">
                    <w:pPr>
                      <w:spacing w:before="6"/>
                      <w:ind w:left="60" w:right="0" w:firstLine="0"/>
                      <w:jc w:val="left"/>
                      <w:rPr>
                        <w:rFonts w:ascii="Times New Roman"/>
                        <w:sz w:val="28"/>
                      </w:rPr>
                    </w:pPr>
                    <w:r>
                      <w:rPr>
                        <w:rFonts w:ascii="Times New Roman"/>
                        <w:color w:val="FFFFFF"/>
                        <w:spacing w:val="-10"/>
                        <w:sz w:val="28"/>
                      </w:rPr>
                      <w:fldChar w:fldCharType="begin"/>
                    </w:r>
                    <w:r>
                      <w:rPr>
                        <w:rFonts w:ascii="Times New Roman"/>
                        <w:color w:val="FFFFFF"/>
                        <w:spacing w:val="-10"/>
                        <w:sz w:val="28"/>
                      </w:rPr>
                      <w:instrText xml:space="preserve"> PAGE </w:instrText>
                    </w:r>
                    <w:r>
                      <w:rPr>
                        <w:rFonts w:ascii="Times New Roman"/>
                        <w:color w:val="FFFFFF"/>
                        <w:spacing w:val="-10"/>
                        <w:sz w:val="28"/>
                      </w:rPr>
                      <w:fldChar w:fldCharType="separate"/>
                    </w:r>
                    <w:r>
                      <w:rPr>
                        <w:rFonts w:ascii="Times New Roman"/>
                        <w:color w:val="FFFFFF"/>
                        <w:spacing w:val="-10"/>
                        <w:sz w:val="28"/>
                      </w:rPr>
                      <w:t>2</w:t>
                    </w:r>
                    <w:r>
                      <w:rPr>
                        <w:rFonts w:ascii="Times New Roman"/>
                        <w:color w:val="FFFFFF"/>
                        <w:spacing w:val="-10"/>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5053">
    <w:pPr>
      <w:pStyle w:val="6"/>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21" name="Graphic 21"/>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21" o:spid="_x0000_s1026" o:spt="100" style="position:absolute;left:0pt;margin-left:559.5pt;margin-top:793.05pt;height:25.2pt;width:36pt;mso-position-horizontal-relative:page;mso-position-vertical-relative:page;z-index:-251649024;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1D87bAAAA&#10;DwEAAA8AAAAAAAAAAQAgAAAAIgAAAGRycy9kb3ducmV2LnhtbFBLAQIUABQAAAAIAIdO4kBFWYDz&#10;GgIAAOEEAAAOAAAAAAAAAAEAIAAAACoBAABkcnMvZTJvRG9jLnhtbFBLBQYAAAAABgAGAFkBAAC2&#10;BQ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8480"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22" name="Graphic 22"/>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22" o:spid="_x0000_s1026" o:spt="100" style="position:absolute;left:0pt;margin-left:17.75pt;margin-top:790.75pt;height:1.45pt;width:466.5pt;mso-position-horizontal-relative:page;mso-position-vertical-relative:page;z-index:-251648000;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2Led&#10;2AAAAAwBAAAPAAAAAAAAAAEAIAAAACIAAABkcnMvZG93bnJldi54bWxQSwECFAAUAAAACACHTuJA&#10;+0JRJyECAADiBAAADgAAAAAAAAABACAAAAAnAQAAZHJzL2Uyb0RvYy54bWxQSwUGAAAAAAYABgBZ&#10;AQAAugU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8480" behindDoc="1" locked="0" layoutInCell="1" allowOverlap="1">
              <wp:simplePos x="0" y="0"/>
              <wp:positionH relativeFrom="page">
                <wp:posOffset>7240270</wp:posOffset>
              </wp:positionH>
              <wp:positionV relativeFrom="page">
                <wp:posOffset>10134600</wp:posOffset>
              </wp:positionV>
              <wp:extent cx="177800" cy="221615"/>
              <wp:effectExtent l="0" t="0" r="0" b="0"/>
              <wp:wrapNone/>
              <wp:docPr id="23" name="Textbox 23"/>
              <wp:cNvGraphicFramePr/>
              <a:graphic xmlns:a="http://schemas.openxmlformats.org/drawingml/2006/main">
                <a:graphicData uri="http://schemas.microsoft.com/office/word/2010/wordprocessingShape">
                  <wps:wsp>
                    <wps:cNvSpPr txBox="1"/>
                    <wps:spPr>
                      <a:xfrm>
                        <a:off x="0" y="0"/>
                        <a:ext cx="177800" cy="221615"/>
                      </a:xfrm>
                      <a:prstGeom prst="rect">
                        <a:avLst/>
                      </a:prstGeom>
                    </wps:spPr>
                    <wps:txbx>
                      <w:txbxContent>
                        <w:p w14:paraId="48EEAF0F">
                          <w:pPr>
                            <w:spacing w:before="6"/>
                            <w:ind w:left="60" w:right="0" w:firstLine="0"/>
                            <w:jc w:val="left"/>
                            <w:rPr>
                              <w:rFonts w:ascii="Times New Roman"/>
                              <w:sz w:val="28"/>
                            </w:rPr>
                          </w:pPr>
                          <w:r>
                            <w:rPr>
                              <w:rFonts w:ascii="Times New Roman"/>
                              <w:color w:val="FFFFFF"/>
                              <w:spacing w:val="-10"/>
                              <w:sz w:val="28"/>
                            </w:rPr>
                            <w:fldChar w:fldCharType="begin"/>
                          </w:r>
                          <w:r>
                            <w:rPr>
                              <w:rFonts w:ascii="Times New Roman"/>
                              <w:color w:val="FFFFFF"/>
                              <w:spacing w:val="-10"/>
                              <w:sz w:val="28"/>
                            </w:rPr>
                            <w:instrText xml:space="preserve"> PAGE </w:instrText>
                          </w:r>
                          <w:r>
                            <w:rPr>
                              <w:rFonts w:ascii="Times New Roman"/>
                              <w:color w:val="FFFFFF"/>
                              <w:spacing w:val="-10"/>
                              <w:sz w:val="28"/>
                            </w:rPr>
                            <w:fldChar w:fldCharType="separate"/>
                          </w:r>
                          <w:r>
                            <w:rPr>
                              <w:rFonts w:ascii="Times New Roman"/>
                              <w:color w:val="FFFFFF"/>
                              <w:spacing w:val="-10"/>
                              <w:sz w:val="28"/>
                            </w:rPr>
                            <w:t>4</w:t>
                          </w:r>
                          <w:r>
                            <w:rPr>
                              <w:rFonts w:ascii="Times New Roman"/>
                              <w:color w:val="FFFFFF"/>
                              <w:spacing w:val="-10"/>
                              <w:sz w:val="28"/>
                            </w:rPr>
                            <w:fldChar w:fldCharType="end"/>
                          </w:r>
                        </w:p>
                      </w:txbxContent>
                    </wps:txbx>
                    <wps:bodyPr wrap="square" lIns="0" tIns="0" rIns="0" bIns="0" rtlCol="0">
                      <a:noAutofit/>
                    </wps:bodyPr>
                  </wps:wsp>
                </a:graphicData>
              </a:graphic>
            </wp:anchor>
          </w:drawing>
        </mc:Choice>
        <mc:Fallback>
          <w:pict>
            <v:shape id="Textbox 23" o:spid="_x0000_s1026" o:spt="202" type="#_x0000_t202" style="position:absolute;left:0pt;margin-left:570.1pt;margin-top:798pt;height:17.45pt;width:14pt;mso-position-horizontal-relative:page;mso-position-vertical-relative:page;z-index:-251648000;mso-width-relative:page;mso-height-relative:page;" filled="f" stroked="f" coordsize="21600,21600" o:gfxdata="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cGPSNkAAAAPAQAADwAAAAAAAAABACAAAAAiAAAAZHJzL2Rvd25yZXYueG1sUEsBAhQAFAAAAAgA&#10;h07iQAGPofmyAQAAdQMAAA4AAAAAAAAAAQAgAAAAKAEAAGRycy9lMm9Eb2MueG1sUEsFBgAAAAAG&#10;AAYAWQEAAEwFAAAAAA==&#10;">
              <v:fill on="f" focussize="0,0"/>
              <v:stroke on="f"/>
              <v:imagedata o:title=""/>
              <o:lock v:ext="edit" aspectratio="f"/>
              <v:textbox inset="0mm,0mm,0mm,0mm">
                <w:txbxContent>
                  <w:p w14:paraId="48EEAF0F">
                    <w:pPr>
                      <w:spacing w:before="6"/>
                      <w:ind w:left="60" w:right="0" w:firstLine="0"/>
                      <w:jc w:val="left"/>
                      <w:rPr>
                        <w:rFonts w:ascii="Times New Roman"/>
                        <w:sz w:val="28"/>
                      </w:rPr>
                    </w:pPr>
                    <w:r>
                      <w:rPr>
                        <w:rFonts w:ascii="Times New Roman"/>
                        <w:color w:val="FFFFFF"/>
                        <w:spacing w:val="-10"/>
                        <w:sz w:val="28"/>
                      </w:rPr>
                      <w:fldChar w:fldCharType="begin"/>
                    </w:r>
                    <w:r>
                      <w:rPr>
                        <w:rFonts w:ascii="Times New Roman"/>
                        <w:color w:val="FFFFFF"/>
                        <w:spacing w:val="-10"/>
                        <w:sz w:val="28"/>
                      </w:rPr>
                      <w:instrText xml:space="preserve"> PAGE </w:instrText>
                    </w:r>
                    <w:r>
                      <w:rPr>
                        <w:rFonts w:ascii="Times New Roman"/>
                        <w:color w:val="FFFFFF"/>
                        <w:spacing w:val="-10"/>
                        <w:sz w:val="28"/>
                      </w:rPr>
                      <w:fldChar w:fldCharType="separate"/>
                    </w:r>
                    <w:r>
                      <w:rPr>
                        <w:rFonts w:ascii="Times New Roman"/>
                        <w:color w:val="FFFFFF"/>
                        <w:spacing w:val="-10"/>
                        <w:sz w:val="28"/>
                      </w:rPr>
                      <w:t>4</w:t>
                    </w:r>
                    <w:r>
                      <w:rPr>
                        <w:rFonts w:ascii="Times New Roman"/>
                        <w:color w:val="FFFFFF"/>
                        <w:spacing w:val="-10"/>
                        <w:sz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C73C7">
    <w:pPr>
      <w:pStyle w:val="6"/>
      <w:spacing w:line="14" w:lineRule="auto"/>
      <w:rPr>
        <w:sz w:val="20"/>
      </w:rPr>
    </w:pPr>
    <w:r>
      <w:rPr>
        <w:sz w:val="20"/>
      </w:rPr>
      <mc:AlternateContent>
        <mc:Choice Requires="wps">
          <w:drawing>
            <wp:anchor distT="0" distB="0" distL="0" distR="0" simplePos="0" relativeHeight="251670528"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26" name="Graphic 26"/>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26" o:spid="_x0000_s1026" o:spt="100" style="position:absolute;left:0pt;margin-left:559.5pt;margin-top:793.05pt;height:25.2pt;width:36pt;mso-position-horizontal-relative:page;mso-position-vertical-relative:page;z-index:-251645952;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1D87bAAAA&#10;DwEAAA8AAAAAAAAAAQAgAAAAIgAAAGRycy9kb3ducmV2LnhtbFBLAQIUABQAAAAIAIdO4kBgj6im&#10;GgIAAOEEAAAOAAAAAAAAAAEAIAAAACoBAABkcnMvZTJvRG9jLnhtbFBLBQYAAAAABgAGAFkBAAC2&#10;BQ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0528"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27" name="Graphic 27"/>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27" o:spid="_x0000_s1026" o:spt="100" style="position:absolute;left:0pt;margin-left:17.75pt;margin-top:790.75pt;height:1.45pt;width:466.5pt;mso-position-horizontal-relative:page;mso-position-vertical-relative:page;z-index:-251645952;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2Led&#10;2AAAAAwBAAAPAAAAAAAAAAEAIAAAACIAAABkcnMvZG93bnJldi54bWxQSwECFAAUAAAACACHTuJA&#10;ii921yECAADiBAAADgAAAAAAAAABACAAAAAnAQAAZHJzL2Uyb0RvYy54bWxQSwUGAAAAAAYABgBZ&#10;AQAAugU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1552" behindDoc="1" locked="0" layoutInCell="1" allowOverlap="1">
              <wp:simplePos x="0" y="0"/>
              <wp:positionH relativeFrom="page">
                <wp:posOffset>7240270</wp:posOffset>
              </wp:positionH>
              <wp:positionV relativeFrom="page">
                <wp:posOffset>10134600</wp:posOffset>
              </wp:positionV>
              <wp:extent cx="221615" cy="221615"/>
              <wp:effectExtent l="0" t="0" r="0" b="0"/>
              <wp:wrapNone/>
              <wp:docPr id="28" name="Textbox 28"/>
              <wp:cNvGraphicFramePr/>
              <a:graphic xmlns:a="http://schemas.openxmlformats.org/drawingml/2006/main">
                <a:graphicData uri="http://schemas.microsoft.com/office/word/2010/wordprocessingShape">
                  <wps:wsp>
                    <wps:cNvSpPr txBox="1"/>
                    <wps:spPr>
                      <a:xfrm>
                        <a:off x="0" y="0"/>
                        <a:ext cx="221615" cy="221615"/>
                      </a:xfrm>
                      <a:prstGeom prst="rect">
                        <a:avLst/>
                      </a:prstGeom>
                    </wps:spPr>
                    <wps:txbx>
                      <w:txbxContent>
                        <w:p w14:paraId="24391825">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10</w:t>
                          </w:r>
                          <w:r>
                            <w:rPr>
                              <w:rFonts w:ascii="Times New Roman"/>
                              <w:color w:val="FFFFFF"/>
                              <w:spacing w:val="-5"/>
                              <w:sz w:val="28"/>
                            </w:rPr>
                            <w:fldChar w:fldCharType="end"/>
                          </w:r>
                        </w:p>
                      </w:txbxContent>
                    </wps:txbx>
                    <wps:bodyPr wrap="square" lIns="0" tIns="0" rIns="0" bIns="0" rtlCol="0">
                      <a:noAutofit/>
                    </wps:bodyPr>
                  </wps:wsp>
                </a:graphicData>
              </a:graphic>
            </wp:anchor>
          </w:drawing>
        </mc:Choice>
        <mc:Fallback>
          <w:pict>
            <v:shape id="Textbox 28" o:spid="_x0000_s1026" o:spt="202" type="#_x0000_t202" style="position:absolute;left:0pt;margin-left:570.1pt;margin-top:798pt;height:17.45pt;width:17.45pt;mso-position-horizontal-relative:page;mso-position-vertical-relative:page;z-index:-251644928;mso-width-relative:page;mso-height-relative:page;" filled="f" stroked="f" coordsize="21600,21600" o:gfxdata="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Ez&#10;9RbbAAAADwEAAA8AAAAAAAAAAQAgAAAAIgAAAGRycy9kb3ducmV2LnhtbFBLAQIUABQAAAAIAIdO&#10;4kByxSQ3rgEAAHUDAAAOAAAAAAAAAAEAIAAAACoBAABkcnMvZTJvRG9jLnhtbFBLBQYAAAAABgAG&#10;AFkBAABKBQAAAAA=&#10;">
              <v:fill on="f" focussize="0,0"/>
              <v:stroke on="f"/>
              <v:imagedata o:title=""/>
              <o:lock v:ext="edit" aspectratio="f"/>
              <v:textbox inset="0mm,0mm,0mm,0mm">
                <w:txbxContent>
                  <w:p w14:paraId="24391825">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10</w:t>
                    </w:r>
                    <w:r>
                      <w:rPr>
                        <w:rFonts w:ascii="Times New Roman"/>
                        <w:color w:val="FFFFFF"/>
                        <w:spacing w:val="-5"/>
                        <w:sz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D52">
    <w:pPr>
      <w:pStyle w:val="6"/>
      <w:spacing w:line="14" w:lineRule="auto"/>
      <w:rPr>
        <w:sz w:val="20"/>
      </w:rPr>
    </w:pPr>
    <w:r>
      <w:rPr>
        <w:sz w:val="20"/>
      </w:rPr>
      <mc:AlternateContent>
        <mc:Choice Requires="wps">
          <w:drawing>
            <wp:anchor distT="0" distB="0" distL="0" distR="0" simplePos="0" relativeHeight="251672576"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33" name="Graphic 33"/>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33" o:spid="_x0000_s1026" o:spt="100" style="position:absolute;left:0pt;margin-left:559.5pt;margin-top:793.05pt;height:25.2pt;width:36pt;mso-position-horizontal-relative:page;mso-position-vertical-relative:page;z-index:-251643904;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1D87bAAAA&#10;DwEAAA8AAAAAAAAAAQAgAAAAIgAAAGRycy9kb3ducmV2LnhtbFBLAQIUABQAAAAIAIdO4kAA8u3T&#10;GgIAAOEEAAAOAAAAAAAAAAEAIAAAACoBAABkcnMvZTJvRG9jLnhtbFBLBQYAAAAABgAGAFkBAAC2&#10;BQ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3600"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34" name="Graphic 34"/>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34" o:spid="_x0000_s1026" o:spt="100" style="position:absolute;left:0pt;margin-left:17.75pt;margin-top:790.75pt;height:1.45pt;width:466.5pt;mso-position-horizontal-relative:page;mso-position-vertical-relative:page;z-index:-251642880;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2Led&#10;2AAAAAwBAAAPAAAAAAAAAAEAIAAAACIAAABkcnMvZG93bnJldi54bWxQSwECFAAUAAAACACHTuJA&#10;zr9bjCECAADiBAAADgAAAAAAAAABACAAAAAnAQAAZHJzL2Uyb0RvYy54bWxQSwUGAAAAAAYABgBZ&#10;AQAAugU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3600" behindDoc="1" locked="0" layoutInCell="1" allowOverlap="1">
              <wp:simplePos x="0" y="0"/>
              <wp:positionH relativeFrom="page">
                <wp:posOffset>7240270</wp:posOffset>
              </wp:positionH>
              <wp:positionV relativeFrom="page">
                <wp:posOffset>10134600</wp:posOffset>
              </wp:positionV>
              <wp:extent cx="259715" cy="221615"/>
              <wp:effectExtent l="0" t="0" r="0" b="0"/>
              <wp:wrapNone/>
              <wp:docPr id="35" name="Textbox 35"/>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0427A103">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16</w:t>
                          </w:r>
                          <w:r>
                            <w:rPr>
                              <w:rFonts w:ascii="Times New Roman"/>
                              <w:color w:val="FFFFFF"/>
                              <w:spacing w:val="-5"/>
                              <w:sz w:val="28"/>
                            </w:rPr>
                            <w:fldChar w:fldCharType="end"/>
                          </w:r>
                        </w:p>
                      </w:txbxContent>
                    </wps:txbx>
                    <wps:bodyPr wrap="square" lIns="0" tIns="0" rIns="0" bIns="0" rtlCol="0">
                      <a:noAutofit/>
                    </wps:bodyPr>
                  </wps:wsp>
                </a:graphicData>
              </a:graphic>
            </wp:anchor>
          </w:drawing>
        </mc:Choice>
        <mc:Fallback>
          <w:pict>
            <v:shape id="Textbox 35" o:spid="_x0000_s1026" o:spt="202" type="#_x0000_t202" style="position:absolute;left:0pt;margin-left:570.1pt;margin-top:798pt;height:17.45pt;width:20.45pt;mso-position-horizontal-relative:page;mso-position-vertical-relative:page;z-index:-251642880;mso-width-relative:page;mso-height-relative:page;" filled="f" stroked="f" coordsize="21600,21600" o:gfxdata="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eY/642wAAAA8BAAAPAAAAAAAAAAEAIAAAACIAAABkcnMvZG93bnJldi54bWxQSwECFAAUAAAA&#10;CACHTuJAjswTNLIBAAB1AwAADgAAAAAAAAABACAAAAAqAQAAZHJzL2Uyb0RvYy54bWxQSwUGAAAA&#10;AAYABgBZAQAATgUAAAAA&#10;">
              <v:fill on="f" focussize="0,0"/>
              <v:stroke on="f"/>
              <v:imagedata o:title=""/>
              <o:lock v:ext="edit" aspectratio="f"/>
              <v:textbox inset="0mm,0mm,0mm,0mm">
                <w:txbxContent>
                  <w:p w14:paraId="0427A103">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16</w:t>
                    </w:r>
                    <w:r>
                      <w:rPr>
                        <w:rFonts w:ascii="Times New Roman"/>
                        <w:color w:val="FFFFFF"/>
                        <w:spacing w:val="-5"/>
                        <w:sz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CD895">
    <w:pPr>
      <w:pStyle w:val="6"/>
      <w:spacing w:line="14" w:lineRule="auto"/>
      <w:rPr>
        <w:sz w:val="20"/>
      </w:rPr>
    </w:pPr>
    <w:r>
      <w:rPr>
        <w:sz w:val="20"/>
      </w:rPr>
      <mc:AlternateContent>
        <mc:Choice Requires="wps">
          <w:drawing>
            <wp:anchor distT="0" distB="0" distL="0" distR="0" simplePos="0" relativeHeight="251675648"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38" name="Graphic 38"/>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38" o:spid="_x0000_s1026" o:spt="100" style="position:absolute;left:0pt;margin-left:559.5pt;margin-top:793.05pt;height:25.2pt;width:36pt;mso-position-horizontal-relative:page;mso-position-vertical-relative:page;z-index:-251640832;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1D87bAAAA&#10;DwEAAA8AAAAAAAAAAQAgAAAAIgAAAGRycy9kb3ducmV2LnhtbFBLAQIUABQAAAAIAIdO4kDaa0JR&#10;GgIAAOEEAAAOAAAAAAAAAAEAIAAAACoBAABkcnMvZTJvRG9jLnhtbFBLBQYAAAAABgAGAFkBAAC2&#10;BQ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5648"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39" name="Graphic 39"/>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39" o:spid="_x0000_s1026" o:spt="100" style="position:absolute;left:0pt;margin-left:17.75pt;margin-top:790.75pt;height:1.45pt;width:466.5pt;mso-position-horizontal-relative:page;mso-position-vertical-relative:page;z-index:-251640832;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ddi3&#10;ndgAAAAMAQAADwAAAAAAAAABACAAAAAiAAAAZHJzL2Rvd25yZXYueG1sUEsBAhQAFAAAAAgAh07i&#10;QPyfNfwiAgAA4gQAAA4AAAAAAAAAAQAgAAAAJwEAAGRycy9lMm9Eb2MueG1sUEsFBgAAAAAGAAYA&#10;WQEAALsFA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6672" behindDoc="1" locked="0" layoutInCell="1" allowOverlap="1">
              <wp:simplePos x="0" y="0"/>
              <wp:positionH relativeFrom="page">
                <wp:posOffset>7240270</wp:posOffset>
              </wp:positionH>
              <wp:positionV relativeFrom="page">
                <wp:posOffset>10134600</wp:posOffset>
              </wp:positionV>
              <wp:extent cx="259715" cy="221615"/>
              <wp:effectExtent l="0" t="0" r="0" b="0"/>
              <wp:wrapNone/>
              <wp:docPr id="40" name="Textbox 40"/>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22A182BC">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18</w:t>
                          </w:r>
                          <w:r>
                            <w:rPr>
                              <w:rFonts w:ascii="Times New Roman"/>
                              <w:color w:val="FFFFFF"/>
                              <w:spacing w:val="-5"/>
                              <w:sz w:val="28"/>
                            </w:rPr>
                            <w:fldChar w:fldCharType="end"/>
                          </w:r>
                        </w:p>
                      </w:txbxContent>
                    </wps:txbx>
                    <wps:bodyPr wrap="square" lIns="0" tIns="0" rIns="0" bIns="0" rtlCol="0">
                      <a:noAutofit/>
                    </wps:bodyPr>
                  </wps:wsp>
                </a:graphicData>
              </a:graphic>
            </wp:anchor>
          </w:drawing>
        </mc:Choice>
        <mc:Fallback>
          <w:pict>
            <v:shape id="Textbox 40" o:spid="_x0000_s1026" o:spt="202" type="#_x0000_t202" style="position:absolute;left:0pt;margin-left:570.1pt;margin-top:798pt;height:17.45pt;width:20.45pt;mso-position-horizontal-relative:page;mso-position-vertical-relative:page;z-index:-251639808;mso-width-relative:page;mso-height-relative:page;" filled="f" stroked="f" coordsize="21600,21600" o:gfxdata="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eY/642wAAAA8BAAAPAAAAAAAAAAEAIAAAACIAAABkcnMvZG93bnJldi54bWxQSwECFAAUAAAA&#10;CACHTuJAzqMtxbIBAAB1AwAADgAAAAAAAAABACAAAAAqAQAAZHJzL2Uyb0RvYy54bWxQSwUGAAAA&#10;AAYABgBZAQAATgUAAAAA&#10;">
              <v:fill on="f" focussize="0,0"/>
              <v:stroke on="f"/>
              <v:imagedata o:title=""/>
              <o:lock v:ext="edit" aspectratio="f"/>
              <v:textbox inset="0mm,0mm,0mm,0mm">
                <w:txbxContent>
                  <w:p w14:paraId="22A182BC">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18</w:t>
                    </w:r>
                    <w:r>
                      <w:rPr>
                        <w:rFonts w:ascii="Times New Roman"/>
                        <w:color w:val="FFFFFF"/>
                        <w:spacing w:val="-5"/>
                        <w:sz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CC12F">
    <w:pPr>
      <w:pStyle w:val="6"/>
      <w:spacing w:line="14" w:lineRule="auto"/>
      <w:rPr>
        <w:sz w:val="20"/>
      </w:rPr>
    </w:pPr>
    <w:r>
      <w:rPr>
        <w:sz w:val="20"/>
      </w:rPr>
      <mc:AlternateContent>
        <mc:Choice Requires="wps">
          <w:drawing>
            <wp:anchor distT="0" distB="0" distL="0" distR="0" simplePos="0" relativeHeight="251677696" behindDoc="1" locked="0" layoutInCell="1" allowOverlap="1">
              <wp:simplePos x="0" y="0"/>
              <wp:positionH relativeFrom="page">
                <wp:posOffset>7105650</wp:posOffset>
              </wp:positionH>
              <wp:positionV relativeFrom="page">
                <wp:posOffset>10071735</wp:posOffset>
              </wp:positionV>
              <wp:extent cx="457200" cy="320040"/>
              <wp:effectExtent l="0" t="0" r="0" b="0"/>
              <wp:wrapNone/>
              <wp:docPr id="47" name="Graphic 47"/>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47" o:spid="_x0000_s1026" o:spt="100" style="position:absolute;left:0pt;margin-left:559.5pt;margin-top:793.05pt;height:25.2pt;width:36pt;mso-position-horizontal-relative:page;mso-position-vertical-relative:page;z-index:-251638784;mso-width-relative:page;mso-height-relative:page;" fillcolor="#000000" filled="t" stroked="f" coordsize="457200,320040" o:gfxdata="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Z1D87bAAAA&#10;DwEAAA8AAAAAAAAAAQAgAAAAIgAAAGRycy9kb3ducmV2LnhtbFBLAQIUABQAAAAIAIdO4kD7yRFj&#10;GgIAAOEEAAAOAAAAAAAAAAEAIAAAACoBAABkcnMvZTJvRG9jLnhtbFBLBQYAAAAABgAGAFkBAAC2&#10;BQAA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7696" behindDoc="1" locked="0" layoutInCell="1" allowOverlap="1">
              <wp:simplePos x="0" y="0"/>
              <wp:positionH relativeFrom="page">
                <wp:posOffset>225425</wp:posOffset>
              </wp:positionH>
              <wp:positionV relativeFrom="page">
                <wp:posOffset>10042525</wp:posOffset>
              </wp:positionV>
              <wp:extent cx="5924550" cy="18415"/>
              <wp:effectExtent l="0" t="0" r="0" b="0"/>
              <wp:wrapNone/>
              <wp:docPr id="48" name="Graphic 48"/>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4"/>
                            </a:lnTo>
                            <a:lnTo>
                              <a:pt x="5924550" y="18414"/>
                            </a:lnTo>
                            <a:lnTo>
                              <a:pt x="5924550" y="0"/>
                            </a:lnTo>
                            <a:close/>
                          </a:path>
                        </a:pathLst>
                      </a:custGeom>
                      <a:solidFill>
                        <a:srgbClr val="00AE50"/>
                      </a:solidFill>
                    </wps:spPr>
                    <wps:bodyPr wrap="square" lIns="0" tIns="0" rIns="0" bIns="0" rtlCol="0">
                      <a:noAutofit/>
                    </wps:bodyPr>
                  </wps:wsp>
                </a:graphicData>
              </a:graphic>
            </wp:anchor>
          </w:drawing>
        </mc:Choice>
        <mc:Fallback>
          <w:pict>
            <v:shape id="Graphic 48" o:spid="_x0000_s1026" o:spt="100" style="position:absolute;left:0pt;margin-left:17.75pt;margin-top:790.75pt;height:1.45pt;width:466.5pt;mso-position-horizontal-relative:page;mso-position-vertical-relative:page;z-index:-251638784;mso-width-relative:page;mso-height-relative:page;" fillcolor="#00AE50" filled="t" stroked="f" coordsize="5924550,18415" o:gfxdata="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2Led&#10;2AAAAAwBAAAPAAAAAAAAAAEAIAAAACIAAABkcnMvZG93bnJldi54bWxQSwECFAAUAAAACACHTuJA&#10;IiXNJiECAADiBAAADgAAAAAAAAABACAAAAAnAQAAZHJzL2Uyb0RvYy54bWxQSwUGAAAAAAYABgBZ&#10;AQAAugUAAAAA&#10;" path="m5924550,0l0,0,0,18414,5924550,18414,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7240270</wp:posOffset>
              </wp:positionH>
              <wp:positionV relativeFrom="page">
                <wp:posOffset>10134600</wp:posOffset>
              </wp:positionV>
              <wp:extent cx="259715" cy="221615"/>
              <wp:effectExtent l="0" t="0" r="0" b="0"/>
              <wp:wrapNone/>
              <wp:docPr id="49" name="Textbox 49"/>
              <wp:cNvGraphicFramePr/>
              <a:graphic xmlns:a="http://schemas.openxmlformats.org/drawingml/2006/main">
                <a:graphicData uri="http://schemas.microsoft.com/office/word/2010/wordprocessingShape">
                  <wps:wsp>
                    <wps:cNvSpPr txBox="1"/>
                    <wps:spPr>
                      <a:xfrm>
                        <a:off x="0" y="0"/>
                        <a:ext cx="259715" cy="221615"/>
                      </a:xfrm>
                      <a:prstGeom prst="rect">
                        <a:avLst/>
                      </a:prstGeom>
                    </wps:spPr>
                    <wps:txbx>
                      <w:txbxContent>
                        <w:p w14:paraId="35506FA5">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27</w:t>
                          </w:r>
                          <w:r>
                            <w:rPr>
                              <w:rFonts w:ascii="Times New Roman"/>
                              <w:color w:val="FFFFFF"/>
                              <w:spacing w:val="-5"/>
                              <w:sz w:val="28"/>
                            </w:rPr>
                            <w:fldChar w:fldCharType="end"/>
                          </w:r>
                        </w:p>
                      </w:txbxContent>
                    </wps:txbx>
                    <wps:bodyPr wrap="square" lIns="0" tIns="0" rIns="0" bIns="0" rtlCol="0">
                      <a:noAutofit/>
                    </wps:bodyPr>
                  </wps:wsp>
                </a:graphicData>
              </a:graphic>
            </wp:anchor>
          </w:drawing>
        </mc:Choice>
        <mc:Fallback>
          <w:pict>
            <v:shape id="Textbox 49" o:spid="_x0000_s1026" o:spt="202" type="#_x0000_t202" style="position:absolute;left:0pt;margin-left:570.1pt;margin-top:798pt;height:17.45pt;width:20.45pt;mso-position-horizontal-relative:page;mso-position-vertical-relative:page;z-index:-251637760;mso-width-relative:page;mso-height-relative:page;" filled="f" stroked="f" coordsize="21600,21600" o:gfxdata="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eY/642wAAAA8BAAAPAAAAAAAAAAEAIAAAACIAAABkcnMvZG93bnJldi54bWxQSwECFAAUAAAA&#10;CACHTuJAZhZ+BLIBAAB1AwAADgAAAAAAAAABACAAAAAqAQAAZHJzL2Uyb0RvYy54bWxQSwUGAAAA&#10;AAYABgBZAQAATgUAAAAA&#10;">
              <v:fill on="f" focussize="0,0"/>
              <v:stroke on="f"/>
              <v:imagedata o:title=""/>
              <o:lock v:ext="edit" aspectratio="f"/>
              <v:textbox inset="0mm,0mm,0mm,0mm">
                <w:txbxContent>
                  <w:p w14:paraId="35506FA5">
                    <w:pPr>
                      <w:spacing w:before="6"/>
                      <w:ind w:left="60" w:right="0" w:firstLine="0"/>
                      <w:jc w:val="left"/>
                      <w:rPr>
                        <w:rFonts w:ascii="Times New Roman"/>
                        <w:sz w:val="28"/>
                      </w:rPr>
                    </w:pPr>
                    <w:r>
                      <w:rPr>
                        <w:rFonts w:ascii="Times New Roman"/>
                        <w:color w:val="FFFFFF"/>
                        <w:spacing w:val="-5"/>
                        <w:sz w:val="28"/>
                      </w:rPr>
                      <w:fldChar w:fldCharType="begin"/>
                    </w:r>
                    <w:r>
                      <w:rPr>
                        <w:rFonts w:ascii="Times New Roman"/>
                        <w:color w:val="FFFFFF"/>
                        <w:spacing w:val="-5"/>
                        <w:sz w:val="28"/>
                      </w:rPr>
                      <w:instrText xml:space="preserve"> PAGE </w:instrText>
                    </w:r>
                    <w:r>
                      <w:rPr>
                        <w:rFonts w:ascii="Times New Roman"/>
                        <w:color w:val="FFFFFF"/>
                        <w:spacing w:val="-5"/>
                        <w:sz w:val="28"/>
                      </w:rPr>
                      <w:fldChar w:fldCharType="separate"/>
                    </w:r>
                    <w:r>
                      <w:rPr>
                        <w:rFonts w:ascii="Times New Roman"/>
                        <w:color w:val="FFFFFF"/>
                        <w:spacing w:val="-5"/>
                        <w:sz w:val="28"/>
                      </w:rPr>
                      <w:t>27</w:t>
                    </w:r>
                    <w:r>
                      <w:rPr>
                        <w:rFonts w:ascii="Times New Roman"/>
                        <w:color w:val="FFFFFF"/>
                        <w:spacing w:val="-5"/>
                        <w:sz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6507B">
    <w:pPr>
      <w:pStyle w:val="6"/>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730885</wp:posOffset>
              </wp:positionH>
              <wp:positionV relativeFrom="page">
                <wp:posOffset>823595</wp:posOffset>
              </wp:positionV>
              <wp:extent cx="1106805"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71F4446D">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5" o:spid="_x0000_s1026" o:spt="202" type="#_x0000_t202" style="position:absolute;left:0pt;margin-left:57.55pt;margin-top:64.85pt;height:15.3pt;width:87.15pt;mso-position-horizontal-relative:page;mso-position-vertical-relative:page;z-index:-251653120;mso-width-relative:page;mso-height-relative:page;" filled="f" stroked="f" coordsize="21600,21600" o:gfxdata="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GCBX9kAAAALAQAADwAAAAAAAAABACAAAAAiAAAAZHJzL2Rvd25yZXYueG1sUEsBAhQAFAAAAAgA&#10;h07iQMMChFCyAQAAdAMAAA4AAAAAAAAAAQAgAAAAKAEAAGRycy9lMm9Eb2MueG1sUEsFBgAAAAAG&#10;AAYAWQEAAEwFAAAAAA==&#10;">
              <v:fill on="f" focussize="0,0"/>
              <v:stroke on="f"/>
              <v:imagedata o:title=""/>
              <o:lock v:ext="edit" aspectratio="f"/>
              <v:textbox inset="0mm,0mm,0mm,0mm">
                <w:txbxContent>
                  <w:p w14:paraId="71F4446D">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EC56D">
    <w:pPr>
      <w:pStyle w:val="6"/>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438785</wp:posOffset>
              </wp:positionH>
              <wp:positionV relativeFrom="page">
                <wp:posOffset>1250315</wp:posOffset>
              </wp:positionV>
              <wp:extent cx="6687820" cy="56515"/>
              <wp:effectExtent l="0" t="0" r="0" b="0"/>
              <wp:wrapNone/>
              <wp:docPr id="17" name="Graphic 17"/>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17" o:spid="_x0000_s1026" o:spt="100" style="position:absolute;left:0pt;margin-left:34.55pt;margin-top:98.45pt;height:4.45pt;width:526.6pt;mso-position-horizontal-relative:page;mso-position-vertical-relative:page;z-index:-251651072;mso-width-relative:page;mso-height-relative:page;" fillcolor="#612221" filled="t" stroked="f" coordsize="6687820,56515" o:gfxdata="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grDW9oAAAALAQAADwAA&#10;AAAAAAABACAAAAAiAAAAZHJzL2Rvd25yZXYueG1sUEsBAhQAFAAAAAgAh07iQBmTm2pNAgAA7wUA&#10;AA4AAAAAAAAAAQAgAAAAKQEAAGRycy9lMm9Eb2MueG1sUEsFBgAAAAAGAAYAWQEAAOgFAAAAAA==&#10;" path="m6687299,18288l0,18288,0,56388,6687299,56388,6687299,18288xem6687299,0l0,0,0,9144,6687299,9144,668729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6432" behindDoc="1" locked="0" layoutInCell="1" allowOverlap="1">
              <wp:simplePos x="0" y="0"/>
              <wp:positionH relativeFrom="page">
                <wp:posOffset>346710</wp:posOffset>
              </wp:positionH>
              <wp:positionV relativeFrom="page">
                <wp:posOffset>312420</wp:posOffset>
              </wp:positionV>
              <wp:extent cx="217805" cy="196215"/>
              <wp:effectExtent l="0" t="0" r="0" b="0"/>
              <wp:wrapNone/>
              <wp:docPr id="18" name="Textbox 18"/>
              <wp:cNvGraphicFramePr/>
              <a:graphic xmlns:a="http://schemas.openxmlformats.org/drawingml/2006/main">
                <a:graphicData uri="http://schemas.microsoft.com/office/word/2010/wordprocessingShape">
                  <wps:wsp>
                    <wps:cNvSpPr txBox="1"/>
                    <wps:spPr>
                      <a:xfrm>
                        <a:off x="0" y="0"/>
                        <a:ext cx="217804" cy="196215"/>
                      </a:xfrm>
                      <a:prstGeom prst="rect">
                        <a:avLst/>
                      </a:prstGeom>
                    </wps:spPr>
                    <wps:txbx>
                      <w:txbxContent>
                        <w:p w14:paraId="075C0E9A">
                          <w:pPr>
                            <w:spacing w:before="12"/>
                            <w:ind w:left="20" w:right="0" w:firstLine="0"/>
                            <w:jc w:val="left"/>
                            <w:rPr>
                              <w:rFonts w:ascii="Arial"/>
                              <w:b/>
                              <w:sz w:val="24"/>
                            </w:rPr>
                          </w:pPr>
                          <w:r>
                            <w:rPr>
                              <w:rFonts w:ascii="Arial"/>
                              <w:b/>
                              <w:spacing w:val="-5"/>
                              <w:w w:val="80"/>
                              <w:sz w:val="24"/>
                            </w:rPr>
                            <w:t>056</w:t>
                          </w:r>
                        </w:p>
                      </w:txbxContent>
                    </wps:txbx>
                    <wps:bodyPr wrap="square" lIns="0" tIns="0" rIns="0" bIns="0" rtlCol="0">
                      <a:noAutofit/>
                    </wps:bodyPr>
                  </wps:wsp>
                </a:graphicData>
              </a:graphic>
            </wp:anchor>
          </w:drawing>
        </mc:Choice>
        <mc:Fallback>
          <w:pict>
            <v:shape id="Textbox 18" o:spid="_x0000_s1026" o:spt="202" type="#_x0000_t202" style="position:absolute;left:0pt;margin-left:27.3pt;margin-top:24.6pt;height:15.45pt;width:17.15pt;mso-position-horizontal-relative:page;mso-position-vertical-relative:page;z-index:-251650048;mso-width-relative:page;mso-height-relative:page;" filled="f" stroked="f" coordsize="21600,21600" o:gfxdata="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oZA&#10;7NYAAAAHAQAADwAAAAAAAAABACAAAAAiAAAAZHJzL2Rvd25yZXYueG1sUEsBAhQAFAAAAAgAh07i&#10;QJQ038uyAQAAdQMAAA4AAAAAAAAAAQAgAAAAJQEAAGRycy9lMm9Eb2MueG1sUEsFBgAAAAAGAAYA&#10;WQEAAEkFAAAAAA==&#10;">
              <v:fill on="f" focussize="0,0"/>
              <v:stroke on="f"/>
              <v:imagedata o:title=""/>
              <o:lock v:ext="edit" aspectratio="f"/>
              <v:textbox inset="0mm,0mm,0mm,0mm">
                <w:txbxContent>
                  <w:p w14:paraId="075C0E9A">
                    <w:pPr>
                      <w:spacing w:before="12"/>
                      <w:ind w:left="20" w:right="0" w:firstLine="0"/>
                      <w:jc w:val="left"/>
                      <w:rPr>
                        <w:rFonts w:ascii="Arial"/>
                        <w:b/>
                        <w:sz w:val="24"/>
                      </w:rPr>
                    </w:pPr>
                    <w:r>
                      <w:rPr>
                        <w:rFonts w:ascii="Arial"/>
                        <w:b/>
                        <w:spacing w:val="-5"/>
                        <w:w w:val="80"/>
                        <w:sz w:val="24"/>
                      </w:rPr>
                      <w:t>056</w:t>
                    </w:r>
                  </w:p>
                </w:txbxContent>
              </v:textbox>
            </v:shape>
          </w:pict>
        </mc:Fallback>
      </mc:AlternateContent>
    </w:r>
    <w:r>
      <w:rPr>
        <w:sz w:val="20"/>
      </w:rPr>
      <mc:AlternateContent>
        <mc:Choice Requires="wps">
          <w:drawing>
            <wp:anchor distT="0" distB="0" distL="0" distR="0" simplePos="0" relativeHeight="251666432" behindDoc="1" locked="0" layoutInCell="1" allowOverlap="1">
              <wp:simplePos x="0" y="0"/>
              <wp:positionH relativeFrom="page">
                <wp:posOffset>2633980</wp:posOffset>
              </wp:positionH>
              <wp:positionV relativeFrom="page">
                <wp:posOffset>882650</wp:posOffset>
              </wp:positionV>
              <wp:extent cx="59055" cy="196215"/>
              <wp:effectExtent l="0" t="0" r="0" b="0"/>
              <wp:wrapNone/>
              <wp:docPr id="19" name="Textbox 19"/>
              <wp:cNvGraphicFramePr/>
              <a:graphic xmlns:a="http://schemas.openxmlformats.org/drawingml/2006/main">
                <a:graphicData uri="http://schemas.microsoft.com/office/word/2010/wordprocessingShape">
                  <wps:wsp>
                    <wps:cNvSpPr txBox="1"/>
                    <wps:spPr>
                      <a:xfrm>
                        <a:off x="0" y="0"/>
                        <a:ext cx="59055" cy="196215"/>
                      </a:xfrm>
                      <a:prstGeom prst="rect">
                        <a:avLst/>
                      </a:prstGeom>
                    </wps:spPr>
                    <wps:txbx>
                      <w:txbxContent>
                        <w:p w14:paraId="74CAA513">
                          <w:pPr>
                            <w:spacing w:before="12"/>
                            <w:ind w:left="20" w:right="0" w:firstLine="0"/>
                            <w:jc w:val="left"/>
                            <w:rPr>
                              <w:rFonts w:ascii="Arial"/>
                              <w:b/>
                              <w:sz w:val="24"/>
                            </w:rPr>
                          </w:pPr>
                          <w:r>
                            <w:rPr>
                              <w:rFonts w:ascii="Arial"/>
                              <w:b/>
                              <w:spacing w:val="-10"/>
                              <w:w w:val="90"/>
                              <w:sz w:val="24"/>
                            </w:rPr>
                            <w:t>.</w:t>
                          </w:r>
                        </w:p>
                      </w:txbxContent>
                    </wps:txbx>
                    <wps:bodyPr wrap="square" lIns="0" tIns="0" rIns="0" bIns="0" rtlCol="0">
                      <a:noAutofit/>
                    </wps:bodyPr>
                  </wps:wsp>
                </a:graphicData>
              </a:graphic>
            </wp:anchor>
          </w:drawing>
        </mc:Choice>
        <mc:Fallback>
          <w:pict>
            <v:shape id="Textbox 19" o:spid="_x0000_s1026" o:spt="202" type="#_x0000_t202" style="position:absolute;left:0pt;margin-left:207.4pt;margin-top:69.5pt;height:15.45pt;width:4.65pt;mso-position-horizontal-relative:page;mso-position-vertical-relative:page;z-index:-251650048;mso-width-relative:page;mso-height-relative:page;" filled="f" stroked="f" coordsize="21600,21600" o:gfxdata="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7&#10;8Bba2QAAAAsBAAAPAAAAAAAAAAEAIAAAACIAAABkcnMvZG93bnJldi54bWxQSwECFAAUAAAACACH&#10;TuJAfpThvbEBAAB0AwAADgAAAAAAAAABACAAAAAoAQAAZHJzL2Uyb0RvYy54bWxQSwUGAAAAAAYA&#10;BgBZAQAASwUAAAAA&#10;">
              <v:fill on="f" focussize="0,0"/>
              <v:stroke on="f"/>
              <v:imagedata o:title=""/>
              <o:lock v:ext="edit" aspectratio="f"/>
              <v:textbox inset="0mm,0mm,0mm,0mm">
                <w:txbxContent>
                  <w:p w14:paraId="74CAA513">
                    <w:pPr>
                      <w:spacing w:before="12"/>
                      <w:ind w:left="20" w:right="0" w:firstLine="0"/>
                      <w:jc w:val="left"/>
                      <w:rPr>
                        <w:rFonts w:ascii="Arial"/>
                        <w:b/>
                        <w:sz w:val="24"/>
                      </w:rPr>
                    </w:pPr>
                    <w:r>
                      <w:rPr>
                        <w:rFonts w:ascii="Arial"/>
                        <w:b/>
                        <w:spacing w:val="-10"/>
                        <w:w w:val="90"/>
                        <w:sz w:val="24"/>
                      </w:rPr>
                      <w:t>.</w:t>
                    </w:r>
                  </w:p>
                </w:txbxContent>
              </v:textbox>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730885</wp:posOffset>
              </wp:positionH>
              <wp:positionV relativeFrom="page">
                <wp:posOffset>921385</wp:posOffset>
              </wp:positionV>
              <wp:extent cx="1106805" cy="194310"/>
              <wp:effectExtent l="0" t="0" r="0" b="0"/>
              <wp:wrapNone/>
              <wp:docPr id="20" name="Textbox 20"/>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2827A671">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20" o:spid="_x0000_s1026" o:spt="202" type="#_x0000_t202" style="position:absolute;left:0pt;margin-left:57.55pt;margin-top:72.55pt;height:15.3pt;width:87.15pt;mso-position-horizontal-relative:page;mso-position-vertical-relative:page;z-index:-251649024;mso-width-relative:page;mso-height-relative:page;" filled="f" stroked="f" coordsize="21600,21600" o:gfxdata="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XjtJtgAAAALAQAADwAAAAAAAAABACAAAAAiAAAAZHJzL2Rvd25yZXYueG1sUEsBAhQAFAAAAAgA&#10;h07iQAIZfp+zAQAAdgMAAA4AAAAAAAAAAQAgAAAAJwEAAGRycy9lMm9Eb2MueG1sUEsFBgAAAAAG&#10;AAYAWQEAAEwFAAAAAA==&#10;">
              <v:fill on="f" focussize="0,0"/>
              <v:stroke on="f"/>
              <v:imagedata o:title=""/>
              <o:lock v:ext="edit" aspectratio="f"/>
              <v:textbox inset="0mm,0mm,0mm,0mm">
                <w:txbxContent>
                  <w:p w14:paraId="2827A671">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DC65D">
    <w:pPr>
      <w:pStyle w:val="6"/>
      <w:spacing w:line="14" w:lineRule="auto"/>
      <w:rPr>
        <w:sz w:val="20"/>
      </w:rPr>
    </w:pPr>
    <w:r>
      <w:rPr>
        <w:sz w:val="20"/>
      </w:rPr>
      <mc:AlternateContent>
        <mc:Choice Requires="wps">
          <w:drawing>
            <wp:anchor distT="0" distB="0" distL="0" distR="0" simplePos="0" relativeHeight="251669504" behindDoc="1" locked="0" layoutInCell="1" allowOverlap="1">
              <wp:simplePos x="0" y="0"/>
              <wp:positionH relativeFrom="page">
                <wp:posOffset>2633980</wp:posOffset>
              </wp:positionH>
              <wp:positionV relativeFrom="page">
                <wp:posOffset>882650</wp:posOffset>
              </wp:positionV>
              <wp:extent cx="59055" cy="196215"/>
              <wp:effectExtent l="0" t="0" r="0" b="0"/>
              <wp:wrapNone/>
              <wp:docPr id="24" name="Textbox 24"/>
              <wp:cNvGraphicFramePr/>
              <a:graphic xmlns:a="http://schemas.openxmlformats.org/drawingml/2006/main">
                <a:graphicData uri="http://schemas.microsoft.com/office/word/2010/wordprocessingShape">
                  <wps:wsp>
                    <wps:cNvSpPr txBox="1"/>
                    <wps:spPr>
                      <a:xfrm>
                        <a:off x="0" y="0"/>
                        <a:ext cx="59055" cy="196215"/>
                      </a:xfrm>
                      <a:prstGeom prst="rect">
                        <a:avLst/>
                      </a:prstGeom>
                    </wps:spPr>
                    <wps:txbx>
                      <w:txbxContent>
                        <w:p w14:paraId="774FE3C2">
                          <w:pPr>
                            <w:spacing w:before="12"/>
                            <w:ind w:left="20" w:right="0" w:firstLine="0"/>
                            <w:jc w:val="left"/>
                            <w:rPr>
                              <w:rFonts w:ascii="Arial"/>
                              <w:b/>
                              <w:sz w:val="24"/>
                            </w:rPr>
                          </w:pPr>
                          <w:r>
                            <w:rPr>
                              <w:rFonts w:ascii="Arial"/>
                              <w:b/>
                              <w:spacing w:val="-10"/>
                              <w:w w:val="90"/>
                              <w:sz w:val="24"/>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07.4pt;margin-top:69.5pt;height:15.45pt;width:4.65pt;mso-position-horizontal-relative:page;mso-position-vertical-relative:page;z-index:-251646976;mso-width-relative:page;mso-height-relative:page;" filled="f" stroked="f" coordsize="21600,21600" o:gfxdata="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AW2tkAAAALAQAADwAAAAAAAAABACAAAAAiAAAAZHJzL2Rvd25yZXYueG1sUEsBAhQAFAAAAAgA&#10;h07iQGSNWUuyAQAAdAMAAA4AAAAAAAAAAQAgAAAAKAEAAGRycy9lMm9Eb2MueG1sUEsFBgAAAAAG&#10;AAYAWQEAAEwFAAAAAA==&#10;">
              <v:fill on="f" focussize="0,0"/>
              <v:stroke on="f"/>
              <v:imagedata o:title=""/>
              <o:lock v:ext="edit" aspectratio="f"/>
              <v:textbox inset="0mm,0mm,0mm,0mm">
                <w:txbxContent>
                  <w:p w14:paraId="774FE3C2">
                    <w:pPr>
                      <w:spacing w:before="12"/>
                      <w:ind w:left="20" w:right="0" w:firstLine="0"/>
                      <w:jc w:val="left"/>
                      <w:rPr>
                        <w:rFonts w:ascii="Arial"/>
                        <w:b/>
                        <w:sz w:val="24"/>
                      </w:rPr>
                    </w:pPr>
                    <w:r>
                      <w:rPr>
                        <w:rFonts w:ascii="Arial"/>
                        <w:b/>
                        <w:spacing w:val="-10"/>
                        <w:w w:val="90"/>
                        <w:sz w:val="24"/>
                      </w:rPr>
                      <w:t>.</w:t>
                    </w:r>
                  </w:p>
                </w:txbxContent>
              </v:textbox>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730885</wp:posOffset>
              </wp:positionH>
              <wp:positionV relativeFrom="page">
                <wp:posOffset>921385</wp:posOffset>
              </wp:positionV>
              <wp:extent cx="1106805" cy="194310"/>
              <wp:effectExtent l="0" t="0" r="0" b="0"/>
              <wp:wrapNone/>
              <wp:docPr id="25" name="Textbox 25"/>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5EED7F00">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25" o:spid="_x0000_s1026" o:spt="202" type="#_x0000_t202" style="position:absolute;left:0pt;margin-left:57.55pt;margin-top:72.55pt;height:15.3pt;width:87.15pt;mso-position-horizontal-relative:page;mso-position-vertical-relative:page;z-index:-251646976;mso-width-relative:page;mso-height-relative:page;" filled="f" stroked="f" coordsize="21600,21600" o:gfxdata="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XjtJtgAAAALAQAADwAAAAAAAAABACAAAAAiAAAAZHJzL2Rvd25yZXYueG1sUEsBAhQAFAAAAAgA&#10;h07iQJL2H6KzAQAAdgMAAA4AAAAAAAAAAQAgAAAAJwEAAGRycy9lMm9Eb2MueG1sUEsFBgAAAAAG&#10;AAYAWQEAAEwFAAAAAA==&#10;">
              <v:fill on="f" focussize="0,0"/>
              <v:stroke on="f"/>
              <v:imagedata o:title=""/>
              <o:lock v:ext="edit" aspectratio="f"/>
              <v:textbox inset="0mm,0mm,0mm,0mm">
                <w:txbxContent>
                  <w:p w14:paraId="5EED7F00">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C626C">
    <w:pPr>
      <w:pStyle w:val="6"/>
      <w:spacing w:line="14" w:lineRule="auto"/>
      <w:rPr>
        <w:sz w:val="20"/>
      </w:rPr>
    </w:pPr>
    <w:r>
      <w:rPr>
        <w:sz w:val="20"/>
      </w:rPr>
      <mc:AlternateContent>
        <mc:Choice Requires="wps">
          <w:drawing>
            <wp:anchor distT="0" distB="0" distL="0" distR="0" simplePos="0" relativeHeight="251671552" behindDoc="1" locked="0" layoutInCell="1" allowOverlap="1">
              <wp:simplePos x="0" y="0"/>
              <wp:positionH relativeFrom="page">
                <wp:posOffset>438785</wp:posOffset>
              </wp:positionH>
              <wp:positionV relativeFrom="page">
                <wp:posOffset>1250315</wp:posOffset>
              </wp:positionV>
              <wp:extent cx="6687820" cy="56515"/>
              <wp:effectExtent l="0" t="0" r="0" b="0"/>
              <wp:wrapNone/>
              <wp:docPr id="31" name="Graphic 31"/>
              <wp:cNvGraphicFramePr/>
              <a:graphic xmlns:a="http://schemas.openxmlformats.org/drawingml/2006/main">
                <a:graphicData uri="http://schemas.microsoft.com/office/word/2010/wordprocessingShape">
                  <wps:wsp>
                    <wps:cNvSpPr/>
                    <wps:spPr>
                      <a:xfrm>
                        <a:off x="0" y="0"/>
                        <a:ext cx="6687820" cy="56515"/>
                      </a:xfrm>
                      <a:custGeom>
                        <a:avLst/>
                        <a:gdLst/>
                        <a:ahLst/>
                        <a:cxnLst/>
                        <a:rect l="l" t="t" r="r" b="b"/>
                        <a:pathLst>
                          <a:path w="6687820" h="56515">
                            <a:moveTo>
                              <a:pt x="6687299" y="18288"/>
                            </a:moveTo>
                            <a:lnTo>
                              <a:pt x="0" y="18288"/>
                            </a:lnTo>
                            <a:lnTo>
                              <a:pt x="0" y="56388"/>
                            </a:lnTo>
                            <a:lnTo>
                              <a:pt x="6687299" y="56388"/>
                            </a:lnTo>
                            <a:lnTo>
                              <a:pt x="6687299" y="18288"/>
                            </a:lnTo>
                            <a:close/>
                          </a:path>
                          <a:path w="6687820" h="56515">
                            <a:moveTo>
                              <a:pt x="6687299" y="0"/>
                            </a:moveTo>
                            <a:lnTo>
                              <a:pt x="0" y="0"/>
                            </a:lnTo>
                            <a:lnTo>
                              <a:pt x="0" y="9144"/>
                            </a:lnTo>
                            <a:lnTo>
                              <a:pt x="6687299" y="9144"/>
                            </a:lnTo>
                            <a:lnTo>
                              <a:pt x="6687299" y="0"/>
                            </a:lnTo>
                            <a:close/>
                          </a:path>
                        </a:pathLst>
                      </a:custGeom>
                      <a:solidFill>
                        <a:srgbClr val="612221"/>
                      </a:solidFill>
                    </wps:spPr>
                    <wps:bodyPr wrap="square" lIns="0" tIns="0" rIns="0" bIns="0" rtlCol="0">
                      <a:noAutofit/>
                    </wps:bodyPr>
                  </wps:wsp>
                </a:graphicData>
              </a:graphic>
            </wp:anchor>
          </w:drawing>
        </mc:Choice>
        <mc:Fallback>
          <w:pict>
            <v:shape id="Graphic 31" o:spid="_x0000_s1026" o:spt="100" style="position:absolute;left:0pt;margin-left:34.55pt;margin-top:98.45pt;height:4.45pt;width:526.6pt;mso-position-horizontal-relative:page;mso-position-vertical-relative:page;z-index:-251644928;mso-width-relative:page;mso-height-relative:page;" fillcolor="#612221" filled="t" stroked="f" coordsize="6687820,56515" o:gfxdata="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2CsNb2gAAAAsBAAAP&#10;AAAAAAAAAAEAIAAAACIAAABkcnMvZG93bnJldi54bWxQSwECFAAUAAAACACHTuJAvinPMk8CAADv&#10;BQAADgAAAAAAAAABACAAAAApAQAAZHJzL2Uyb0RvYy54bWxQSwUGAAAAAAYABgBZAQAA6gUAAAAA&#10;" path="m6687299,18288l0,18288,0,56388,6687299,56388,6687299,18288xem6687299,0l0,0,0,9144,6687299,9144,668729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2576" behindDoc="1" locked="0" layoutInCell="1" allowOverlap="1">
              <wp:simplePos x="0" y="0"/>
              <wp:positionH relativeFrom="page">
                <wp:posOffset>730885</wp:posOffset>
              </wp:positionH>
              <wp:positionV relativeFrom="page">
                <wp:posOffset>921385</wp:posOffset>
              </wp:positionV>
              <wp:extent cx="1106805" cy="194310"/>
              <wp:effectExtent l="0" t="0" r="0" b="0"/>
              <wp:wrapNone/>
              <wp:docPr id="32" name="Textbox 32"/>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55C0CE46">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32" o:spid="_x0000_s1026" o:spt="202" type="#_x0000_t202" style="position:absolute;left:0pt;margin-left:57.55pt;margin-top:72.55pt;height:15.3pt;width:87.15pt;mso-position-horizontal-relative:page;mso-position-vertical-relative:page;z-index:-251643904;mso-width-relative:page;mso-height-relative:page;" filled="f" stroked="f" coordsize="21600,21600" o:gfxdata="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147SbYAAAACwEAAA8AAAAAAAAAAQAgAAAAIgAAAGRycy9kb3ducmV2LnhtbFBLAQIUABQAAAAI&#10;AIdO4kDV7+S3tAEAAHYDAAAOAAAAAAAAAAEAIAAAACcBAABkcnMvZTJvRG9jLnhtbFBLBQYAAAAA&#10;BgAGAFkBAABNBQAAAAA=&#10;">
              <v:fill on="f" focussize="0,0"/>
              <v:stroke on="f"/>
              <v:imagedata o:title=""/>
              <o:lock v:ext="edit" aspectratio="f"/>
              <v:textbox inset="0mm,0mm,0mm,0mm">
                <w:txbxContent>
                  <w:p w14:paraId="55C0CE46">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FA9F">
    <w:pPr>
      <w:pStyle w:val="6"/>
      <w:spacing w:line="14" w:lineRule="auto"/>
      <w:rPr>
        <w:sz w:val="20"/>
      </w:rPr>
    </w:pPr>
    <w:r>
      <w:rPr>
        <w:sz w:val="20"/>
      </w:rPr>
      <mc:AlternateContent>
        <mc:Choice Requires="wps">
          <w:drawing>
            <wp:anchor distT="0" distB="0" distL="0" distR="0" simplePos="0" relativeHeight="251674624" behindDoc="1" locked="0" layoutInCell="1" allowOverlap="1">
              <wp:simplePos x="0" y="0"/>
              <wp:positionH relativeFrom="page">
                <wp:posOffset>2633980</wp:posOffset>
              </wp:positionH>
              <wp:positionV relativeFrom="page">
                <wp:posOffset>882650</wp:posOffset>
              </wp:positionV>
              <wp:extent cx="59055" cy="196215"/>
              <wp:effectExtent l="0" t="0" r="0" b="0"/>
              <wp:wrapNone/>
              <wp:docPr id="36" name="Textbox 36"/>
              <wp:cNvGraphicFramePr/>
              <a:graphic xmlns:a="http://schemas.openxmlformats.org/drawingml/2006/main">
                <a:graphicData uri="http://schemas.microsoft.com/office/word/2010/wordprocessingShape">
                  <wps:wsp>
                    <wps:cNvSpPr txBox="1"/>
                    <wps:spPr>
                      <a:xfrm>
                        <a:off x="0" y="0"/>
                        <a:ext cx="59055" cy="196215"/>
                      </a:xfrm>
                      <a:prstGeom prst="rect">
                        <a:avLst/>
                      </a:prstGeom>
                    </wps:spPr>
                    <wps:txbx>
                      <w:txbxContent>
                        <w:p w14:paraId="30076ECF">
                          <w:pPr>
                            <w:spacing w:before="12"/>
                            <w:ind w:left="20" w:right="0" w:firstLine="0"/>
                            <w:jc w:val="left"/>
                            <w:rPr>
                              <w:rFonts w:ascii="Arial"/>
                              <w:b/>
                              <w:sz w:val="24"/>
                            </w:rPr>
                          </w:pPr>
                          <w:r>
                            <w:rPr>
                              <w:rFonts w:ascii="Arial"/>
                              <w:b/>
                              <w:spacing w:val="-10"/>
                              <w:w w:val="90"/>
                              <w:sz w:val="24"/>
                            </w:rPr>
                            <w:t>.</w:t>
                          </w:r>
                        </w:p>
                      </w:txbxContent>
                    </wps:txbx>
                    <wps:bodyPr wrap="square" lIns="0" tIns="0" rIns="0" bIns="0" rtlCol="0">
                      <a:noAutofit/>
                    </wps:bodyPr>
                  </wps:wsp>
                </a:graphicData>
              </a:graphic>
            </wp:anchor>
          </w:drawing>
        </mc:Choice>
        <mc:Fallback>
          <w:pict>
            <v:shape id="Textbox 36" o:spid="_x0000_s1026" o:spt="202" type="#_x0000_t202" style="position:absolute;left:0pt;margin-left:207.4pt;margin-top:69.5pt;height:15.45pt;width:4.65pt;mso-position-horizontal-relative:page;mso-position-vertical-relative:page;z-index:-251641856;mso-width-relative:page;mso-height-relative:page;" filled="f" stroked="f" coordsize="21600,21600" o:gfxdata="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AW2tkAAAALAQAADwAAAAAAAAABACAAAAAiAAAAZHJzL2Rvd25yZXYueG1sUEsBAhQAFAAAAAgA&#10;h07iQCYJMNeyAQAAdAMAAA4AAAAAAAAAAQAgAAAAKAEAAGRycy9lMm9Eb2MueG1sUEsFBgAAAAAG&#10;AAYAWQEAAEwFAAAAAA==&#10;">
              <v:fill on="f" focussize="0,0"/>
              <v:stroke on="f"/>
              <v:imagedata o:title=""/>
              <o:lock v:ext="edit" aspectratio="f"/>
              <v:textbox inset="0mm,0mm,0mm,0mm">
                <w:txbxContent>
                  <w:p w14:paraId="30076ECF">
                    <w:pPr>
                      <w:spacing w:before="12"/>
                      <w:ind w:left="20" w:right="0" w:firstLine="0"/>
                      <w:jc w:val="left"/>
                      <w:rPr>
                        <w:rFonts w:ascii="Arial"/>
                        <w:b/>
                        <w:sz w:val="24"/>
                      </w:rPr>
                    </w:pPr>
                    <w:r>
                      <w:rPr>
                        <w:rFonts w:ascii="Arial"/>
                        <w:b/>
                        <w:spacing w:val="-10"/>
                        <w:w w:val="90"/>
                        <w:sz w:val="24"/>
                      </w:rPr>
                      <w:t>.</w:t>
                    </w:r>
                  </w:p>
                </w:txbxContent>
              </v:textbox>
            </v:shape>
          </w:pict>
        </mc:Fallback>
      </mc:AlternateContent>
    </w:r>
    <w:r>
      <w:rPr>
        <w:sz w:val="20"/>
      </w:rPr>
      <mc:AlternateContent>
        <mc:Choice Requires="wps">
          <w:drawing>
            <wp:anchor distT="0" distB="0" distL="0" distR="0" simplePos="0" relativeHeight="251674624" behindDoc="1" locked="0" layoutInCell="1" allowOverlap="1">
              <wp:simplePos x="0" y="0"/>
              <wp:positionH relativeFrom="page">
                <wp:posOffset>730885</wp:posOffset>
              </wp:positionH>
              <wp:positionV relativeFrom="page">
                <wp:posOffset>921385</wp:posOffset>
              </wp:positionV>
              <wp:extent cx="1106805" cy="194310"/>
              <wp:effectExtent l="0" t="0" r="0" b="0"/>
              <wp:wrapNone/>
              <wp:docPr id="37" name="Textbox 37"/>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75545D5C">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37" o:spid="_x0000_s1026" o:spt="202" type="#_x0000_t202" style="position:absolute;left:0pt;margin-left:57.55pt;margin-top:72.55pt;height:15.3pt;width:87.15pt;mso-position-horizontal-relative:page;mso-position-vertical-relative:page;z-index:-251641856;mso-width-relative:page;mso-height-relative:page;" filled="f" stroked="f" coordsize="21600,21600" o:gfxdata="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147SbYAAAACwEAAA8AAAAAAAAAAQAgAAAAIgAAAGRycy9kb3ducmV2LnhtbFBLAQIUABQAAAAI&#10;AIdO4kBFAIWKtAEAAHYDAAAOAAAAAAAAAAEAIAAAACcBAABkcnMvZTJvRG9jLnhtbFBLBQYAAAAA&#10;BgAGAFkBAABNBQAAAAA=&#10;">
              <v:fill on="f" focussize="0,0"/>
              <v:stroke on="f"/>
              <v:imagedata o:title=""/>
              <o:lock v:ext="edit" aspectratio="f"/>
              <v:textbox inset="0mm,0mm,0mm,0mm">
                <w:txbxContent>
                  <w:p w14:paraId="75545D5C">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450FD">
    <w:pPr>
      <w:pStyle w:val="6"/>
      <w:spacing w:line="14" w:lineRule="auto"/>
      <w:rPr>
        <w:sz w:val="20"/>
      </w:rPr>
    </w:pPr>
    <w:r>
      <w:rPr>
        <w:sz w:val="20"/>
      </w:rPr>
      <mc:AlternateContent>
        <mc:Choice Requires="wps">
          <w:drawing>
            <wp:anchor distT="0" distB="0" distL="0" distR="0" simplePos="0" relativeHeight="251676672" behindDoc="1" locked="0" layoutInCell="1" allowOverlap="1">
              <wp:simplePos x="0" y="0"/>
              <wp:positionH relativeFrom="page">
                <wp:posOffset>730885</wp:posOffset>
              </wp:positionH>
              <wp:positionV relativeFrom="page">
                <wp:posOffset>921385</wp:posOffset>
              </wp:positionV>
              <wp:extent cx="1106805" cy="194310"/>
              <wp:effectExtent l="0" t="0" r="0" b="0"/>
              <wp:wrapNone/>
              <wp:docPr id="46" name="Textbox 46"/>
              <wp:cNvGraphicFramePr/>
              <a:graphic xmlns:a="http://schemas.openxmlformats.org/drawingml/2006/main">
                <a:graphicData uri="http://schemas.microsoft.com/office/word/2010/wordprocessingShape">
                  <wps:wsp>
                    <wps:cNvSpPr txBox="1"/>
                    <wps:spPr>
                      <a:xfrm>
                        <a:off x="0" y="0"/>
                        <a:ext cx="1106805" cy="194310"/>
                      </a:xfrm>
                      <a:prstGeom prst="rect">
                        <a:avLst/>
                      </a:prstGeom>
                    </wps:spPr>
                    <wps:txbx>
                      <w:txbxContent>
                        <w:p w14:paraId="39C198A9">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wps:txbx>
                    <wps:bodyPr wrap="square" lIns="0" tIns="0" rIns="0" bIns="0" rtlCol="0">
                      <a:noAutofit/>
                    </wps:bodyPr>
                  </wps:wsp>
                </a:graphicData>
              </a:graphic>
            </wp:anchor>
          </w:drawing>
        </mc:Choice>
        <mc:Fallback>
          <w:pict>
            <v:shape id="Textbox 46" o:spid="_x0000_s1026" o:spt="202" type="#_x0000_t202" style="position:absolute;left:0pt;margin-left:57.55pt;margin-top:72.55pt;height:15.3pt;width:87.15pt;mso-position-horizontal-relative:page;mso-position-vertical-relative:page;z-index:-251639808;mso-width-relative:page;mso-height-relative:page;" filled="f" stroked="f" coordsize="21600,21600" o:gfxdata="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147SbYAAAACwEAAA8AAAAAAAAAAQAgAAAAIgAAAGRycy9kb3ducmV2LnhtbFBLAQIUABQAAAAI&#10;AIdO4kDQ8OMWtAEAAHYDAAAOAAAAAAAAAAEAIAAAACcBAABkcnMvZTJvRG9jLnhtbFBLBQYAAAAA&#10;BgAGAFkBAABNBQAAAAA=&#10;">
              <v:fill on="f" focussize="0,0"/>
              <v:stroke on="f"/>
              <v:imagedata o:title=""/>
              <o:lock v:ext="edit" aspectratio="f"/>
              <v:textbox inset="0mm,0mm,0mm,0mm">
                <w:txbxContent>
                  <w:p w14:paraId="39C198A9">
                    <w:pPr>
                      <w:spacing w:before="10"/>
                      <w:ind w:left="20" w:right="0" w:firstLine="0"/>
                      <w:jc w:val="left"/>
                      <w:rPr>
                        <w:rFonts w:ascii="Times New Roman"/>
                        <w:b/>
                        <w:sz w:val="24"/>
                      </w:rPr>
                    </w:pPr>
                    <w:r>
                      <w:rPr>
                        <w:rFonts w:ascii="Times New Roman"/>
                        <w:b/>
                        <w:sz w:val="24"/>
                      </w:rPr>
                      <w:t>B.B.A.</w:t>
                    </w:r>
                    <w:r>
                      <w:rPr>
                        <w:rFonts w:ascii="Times New Roman"/>
                        <w:b/>
                        <w:spacing w:val="-7"/>
                        <w:sz w:val="24"/>
                      </w:rPr>
                      <w:t xml:space="preserve"> </w:t>
                    </w:r>
                    <w:r>
                      <w:rPr>
                        <w:rFonts w:ascii="Times New Roman"/>
                        <w:b/>
                        <w:spacing w:val="-2"/>
                        <w:sz w:val="24"/>
                      </w:rPr>
                      <w:t>(Regular)</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0"/>
      <w:numFmt w:val="bullet"/>
      <w:lvlText w:val="-"/>
      <w:lvlJc w:val="left"/>
      <w:pPr>
        <w:ind w:left="110" w:hanging="173"/>
      </w:pPr>
      <w:rPr>
        <w:rFonts w:hint="default" w:ascii="Cambria" w:hAnsi="Cambria" w:eastAsia="Cambria" w:cs="Cambria"/>
        <w:b w:val="0"/>
        <w:bCs w:val="0"/>
        <w:i w:val="0"/>
        <w:iCs w:val="0"/>
        <w:spacing w:val="0"/>
        <w:w w:val="119"/>
        <w:sz w:val="24"/>
        <w:szCs w:val="24"/>
        <w:lang w:val="en-US" w:eastAsia="en-US" w:bidi="ar-SA"/>
      </w:rPr>
    </w:lvl>
    <w:lvl w:ilvl="1" w:tentative="0">
      <w:start w:val="0"/>
      <w:numFmt w:val="bullet"/>
      <w:lvlText w:val="•"/>
      <w:lvlJc w:val="left"/>
      <w:pPr>
        <w:ind w:left="1153" w:hanging="173"/>
      </w:pPr>
      <w:rPr>
        <w:rFonts w:hint="default"/>
        <w:lang w:val="en-US" w:eastAsia="en-US" w:bidi="ar-SA"/>
      </w:rPr>
    </w:lvl>
    <w:lvl w:ilvl="2" w:tentative="0">
      <w:start w:val="0"/>
      <w:numFmt w:val="bullet"/>
      <w:lvlText w:val="•"/>
      <w:lvlJc w:val="left"/>
      <w:pPr>
        <w:ind w:left="2187" w:hanging="173"/>
      </w:pPr>
      <w:rPr>
        <w:rFonts w:hint="default"/>
        <w:lang w:val="en-US" w:eastAsia="en-US" w:bidi="ar-SA"/>
      </w:rPr>
    </w:lvl>
    <w:lvl w:ilvl="3" w:tentative="0">
      <w:start w:val="0"/>
      <w:numFmt w:val="bullet"/>
      <w:lvlText w:val="•"/>
      <w:lvlJc w:val="left"/>
      <w:pPr>
        <w:ind w:left="3220" w:hanging="173"/>
      </w:pPr>
      <w:rPr>
        <w:rFonts w:hint="default"/>
        <w:lang w:val="en-US" w:eastAsia="en-US" w:bidi="ar-SA"/>
      </w:rPr>
    </w:lvl>
    <w:lvl w:ilvl="4" w:tentative="0">
      <w:start w:val="0"/>
      <w:numFmt w:val="bullet"/>
      <w:lvlText w:val="•"/>
      <w:lvlJc w:val="left"/>
      <w:pPr>
        <w:ind w:left="4254" w:hanging="173"/>
      </w:pPr>
      <w:rPr>
        <w:rFonts w:hint="default"/>
        <w:lang w:val="en-US" w:eastAsia="en-US" w:bidi="ar-SA"/>
      </w:rPr>
    </w:lvl>
    <w:lvl w:ilvl="5" w:tentative="0">
      <w:start w:val="0"/>
      <w:numFmt w:val="bullet"/>
      <w:lvlText w:val="•"/>
      <w:lvlJc w:val="left"/>
      <w:pPr>
        <w:ind w:left="5287" w:hanging="173"/>
      </w:pPr>
      <w:rPr>
        <w:rFonts w:hint="default"/>
        <w:lang w:val="en-US" w:eastAsia="en-US" w:bidi="ar-SA"/>
      </w:rPr>
    </w:lvl>
    <w:lvl w:ilvl="6" w:tentative="0">
      <w:start w:val="0"/>
      <w:numFmt w:val="bullet"/>
      <w:lvlText w:val="•"/>
      <w:lvlJc w:val="left"/>
      <w:pPr>
        <w:ind w:left="6321" w:hanging="173"/>
      </w:pPr>
      <w:rPr>
        <w:rFonts w:hint="default"/>
        <w:lang w:val="en-US" w:eastAsia="en-US" w:bidi="ar-SA"/>
      </w:rPr>
    </w:lvl>
    <w:lvl w:ilvl="7" w:tentative="0">
      <w:start w:val="0"/>
      <w:numFmt w:val="bullet"/>
      <w:lvlText w:val="•"/>
      <w:lvlJc w:val="left"/>
      <w:pPr>
        <w:ind w:left="7354" w:hanging="173"/>
      </w:pPr>
      <w:rPr>
        <w:rFonts w:hint="default"/>
        <w:lang w:val="en-US" w:eastAsia="en-US" w:bidi="ar-SA"/>
      </w:rPr>
    </w:lvl>
    <w:lvl w:ilvl="8" w:tentative="0">
      <w:start w:val="0"/>
      <w:numFmt w:val="bullet"/>
      <w:lvlText w:val="•"/>
      <w:lvlJc w:val="left"/>
      <w:pPr>
        <w:ind w:left="8388" w:hanging="173"/>
      </w:pPr>
      <w:rPr>
        <w:rFonts w:hint="default"/>
        <w:lang w:val="en-US" w:eastAsia="en-US" w:bidi="ar-SA"/>
      </w:rPr>
    </w:lvl>
  </w:abstractNum>
  <w:abstractNum w:abstractNumId="1">
    <w:nsid w:val="8461FADE"/>
    <w:multiLevelType w:val="multilevel"/>
    <w:tmpl w:val="8461FADE"/>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2">
    <w:nsid w:val="9239341B"/>
    <w:multiLevelType w:val="multilevel"/>
    <w:tmpl w:val="9239341B"/>
    <w:lvl w:ilvl="0" w:tentative="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5" w:hanging="360"/>
      </w:pPr>
      <w:rPr>
        <w:rFonts w:hint="default"/>
        <w:lang w:val="en-US" w:eastAsia="en-US" w:bidi="ar-SA"/>
      </w:rPr>
    </w:lvl>
    <w:lvl w:ilvl="3" w:tentative="0">
      <w:start w:val="0"/>
      <w:numFmt w:val="bullet"/>
      <w:lvlText w:val="•"/>
      <w:lvlJc w:val="left"/>
      <w:pPr>
        <w:ind w:left="3472" w:hanging="360"/>
      </w:pPr>
      <w:rPr>
        <w:rFonts w:hint="default"/>
        <w:lang w:val="en-US" w:eastAsia="en-US" w:bidi="ar-SA"/>
      </w:rPr>
    </w:lvl>
    <w:lvl w:ilvl="4" w:tentative="0">
      <w:start w:val="0"/>
      <w:numFmt w:val="bullet"/>
      <w:lvlText w:val="•"/>
      <w:lvlJc w:val="left"/>
      <w:pPr>
        <w:ind w:left="4470" w:hanging="360"/>
      </w:pPr>
      <w:rPr>
        <w:rFonts w:hint="default"/>
        <w:lang w:val="en-US" w:eastAsia="en-US" w:bidi="ar-SA"/>
      </w:rPr>
    </w:lvl>
    <w:lvl w:ilvl="5" w:tentative="0">
      <w:start w:val="0"/>
      <w:numFmt w:val="bullet"/>
      <w:lvlText w:val="•"/>
      <w:lvlJc w:val="left"/>
      <w:pPr>
        <w:ind w:left="5468" w:hanging="360"/>
      </w:pPr>
      <w:rPr>
        <w:rFonts w:hint="default"/>
        <w:lang w:val="en-US" w:eastAsia="en-US" w:bidi="ar-SA"/>
      </w:rPr>
    </w:lvl>
    <w:lvl w:ilvl="6" w:tentative="0">
      <w:start w:val="0"/>
      <w:numFmt w:val="bullet"/>
      <w:lvlText w:val="•"/>
      <w:lvlJc w:val="left"/>
      <w:pPr>
        <w:ind w:left="6465" w:hanging="360"/>
      </w:pPr>
      <w:rPr>
        <w:rFonts w:hint="default"/>
        <w:lang w:val="en-US" w:eastAsia="en-US" w:bidi="ar-SA"/>
      </w:rPr>
    </w:lvl>
    <w:lvl w:ilvl="7" w:tentative="0">
      <w:start w:val="0"/>
      <w:numFmt w:val="bullet"/>
      <w:lvlText w:val="•"/>
      <w:lvlJc w:val="left"/>
      <w:pPr>
        <w:ind w:left="7463" w:hanging="360"/>
      </w:pPr>
      <w:rPr>
        <w:rFonts w:hint="default"/>
        <w:lang w:val="en-US" w:eastAsia="en-US" w:bidi="ar-SA"/>
      </w:rPr>
    </w:lvl>
    <w:lvl w:ilvl="8" w:tentative="0">
      <w:start w:val="0"/>
      <w:numFmt w:val="bullet"/>
      <w:lvlText w:val="•"/>
      <w:lvlJc w:val="left"/>
      <w:pPr>
        <w:ind w:left="8460" w:hanging="360"/>
      </w:pPr>
      <w:rPr>
        <w:rFonts w:hint="default"/>
        <w:lang w:val="en-US" w:eastAsia="en-US" w:bidi="ar-SA"/>
      </w:rPr>
    </w:lvl>
  </w:abstractNum>
  <w:abstractNum w:abstractNumId="3">
    <w:nsid w:val="9288B902"/>
    <w:multiLevelType w:val="multilevel"/>
    <w:tmpl w:val="9288B902"/>
    <w:lvl w:ilvl="0" w:tentative="0">
      <w:start w:val="0"/>
      <w:numFmt w:val="bullet"/>
      <w:lvlText w:val=""/>
      <w:lvlJc w:val="left"/>
      <w:pPr>
        <w:ind w:left="830" w:hanging="360"/>
      </w:pPr>
      <w:rPr>
        <w:rFonts w:hint="default" w:ascii="Symbol" w:hAnsi="Symbol" w:eastAsia="Symbol" w:cs="Symbol"/>
        <w:b w:val="0"/>
        <w:bCs w:val="0"/>
        <w:i w:val="0"/>
        <w:iCs w:val="0"/>
        <w:color w:val="40404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4">
    <w:nsid w:val="9C8AC8EF"/>
    <w:multiLevelType w:val="multilevel"/>
    <w:tmpl w:val="9C8AC8EF"/>
    <w:lvl w:ilvl="0" w:tentative="0">
      <w:start w:val="1"/>
      <w:numFmt w:val="decimal"/>
      <w:lvlText w:val="%1."/>
      <w:lvlJc w:val="left"/>
      <w:pPr>
        <w:ind w:left="369" w:hanging="360"/>
        <w:jc w:val="left"/>
      </w:pPr>
      <w:rPr>
        <w:rFonts w:hint="default" w:ascii="Gadugi" w:hAnsi="Gadugi" w:eastAsia="Gadugi" w:cs="Gadugi"/>
        <w:b w:val="0"/>
        <w:bCs w:val="0"/>
        <w:i w:val="0"/>
        <w:iCs w:val="0"/>
        <w:spacing w:val="0"/>
        <w:w w:val="100"/>
        <w:sz w:val="24"/>
        <w:szCs w:val="24"/>
        <w:lang w:val="en-US" w:eastAsia="en-US" w:bidi="ar-SA"/>
      </w:rPr>
    </w:lvl>
    <w:lvl w:ilvl="1" w:tentative="0">
      <w:start w:val="0"/>
      <w:numFmt w:val="bullet"/>
      <w:lvlText w:val="•"/>
      <w:lvlJc w:val="left"/>
      <w:pPr>
        <w:ind w:left="1369" w:hanging="360"/>
      </w:pPr>
      <w:rPr>
        <w:rFonts w:hint="default"/>
        <w:lang w:val="en-US" w:eastAsia="en-US" w:bidi="ar-SA"/>
      </w:rPr>
    </w:lvl>
    <w:lvl w:ilvl="2" w:tentative="0">
      <w:start w:val="0"/>
      <w:numFmt w:val="bullet"/>
      <w:lvlText w:val="•"/>
      <w:lvlJc w:val="left"/>
      <w:pPr>
        <w:ind w:left="2379" w:hanging="360"/>
      </w:pPr>
      <w:rPr>
        <w:rFonts w:hint="default"/>
        <w:lang w:val="en-US" w:eastAsia="en-US" w:bidi="ar-SA"/>
      </w:rPr>
    </w:lvl>
    <w:lvl w:ilvl="3" w:tentative="0">
      <w:start w:val="0"/>
      <w:numFmt w:val="bullet"/>
      <w:lvlText w:val="•"/>
      <w:lvlJc w:val="left"/>
      <w:pPr>
        <w:ind w:left="3389" w:hanging="360"/>
      </w:pPr>
      <w:rPr>
        <w:rFonts w:hint="default"/>
        <w:lang w:val="en-US" w:eastAsia="en-US" w:bidi="ar-SA"/>
      </w:rPr>
    </w:lvl>
    <w:lvl w:ilvl="4" w:tentative="0">
      <w:start w:val="0"/>
      <w:numFmt w:val="bullet"/>
      <w:lvlText w:val="•"/>
      <w:lvlJc w:val="left"/>
      <w:pPr>
        <w:ind w:left="4399" w:hanging="360"/>
      </w:pPr>
      <w:rPr>
        <w:rFonts w:hint="default"/>
        <w:lang w:val="en-US" w:eastAsia="en-US" w:bidi="ar-SA"/>
      </w:rPr>
    </w:lvl>
    <w:lvl w:ilvl="5" w:tentative="0">
      <w:start w:val="0"/>
      <w:numFmt w:val="bullet"/>
      <w:lvlText w:val="•"/>
      <w:lvlJc w:val="left"/>
      <w:pPr>
        <w:ind w:left="5409" w:hanging="360"/>
      </w:pPr>
      <w:rPr>
        <w:rFonts w:hint="default"/>
        <w:lang w:val="en-US" w:eastAsia="en-US" w:bidi="ar-SA"/>
      </w:rPr>
    </w:lvl>
    <w:lvl w:ilvl="6" w:tentative="0">
      <w:start w:val="0"/>
      <w:numFmt w:val="bullet"/>
      <w:lvlText w:val="•"/>
      <w:lvlJc w:val="left"/>
      <w:pPr>
        <w:ind w:left="6418" w:hanging="360"/>
      </w:pPr>
      <w:rPr>
        <w:rFonts w:hint="default"/>
        <w:lang w:val="en-US" w:eastAsia="en-US" w:bidi="ar-SA"/>
      </w:rPr>
    </w:lvl>
    <w:lvl w:ilvl="7" w:tentative="0">
      <w:start w:val="0"/>
      <w:numFmt w:val="bullet"/>
      <w:lvlText w:val="•"/>
      <w:lvlJc w:val="left"/>
      <w:pPr>
        <w:ind w:left="7428" w:hanging="360"/>
      </w:pPr>
      <w:rPr>
        <w:rFonts w:hint="default"/>
        <w:lang w:val="en-US" w:eastAsia="en-US" w:bidi="ar-SA"/>
      </w:rPr>
    </w:lvl>
    <w:lvl w:ilvl="8" w:tentative="0">
      <w:start w:val="0"/>
      <w:numFmt w:val="bullet"/>
      <w:lvlText w:val="•"/>
      <w:lvlJc w:val="left"/>
      <w:pPr>
        <w:ind w:left="8438" w:hanging="360"/>
      </w:pPr>
      <w:rPr>
        <w:rFonts w:hint="default"/>
        <w:lang w:val="en-US" w:eastAsia="en-US" w:bidi="ar-SA"/>
      </w:rPr>
    </w:lvl>
  </w:abstractNum>
  <w:abstractNum w:abstractNumId="5">
    <w:nsid w:val="B0F1ACD9"/>
    <w:multiLevelType w:val="multilevel"/>
    <w:tmpl w:val="B0F1ACD9"/>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6">
    <w:nsid w:val="B5E306ED"/>
    <w:multiLevelType w:val="multilevel"/>
    <w:tmpl w:val="B5E306ED"/>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7">
    <w:nsid w:val="BE923771"/>
    <w:multiLevelType w:val="multilevel"/>
    <w:tmpl w:val="BE923771"/>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18" w:hanging="360"/>
      </w:pPr>
      <w:rPr>
        <w:rFonts w:hint="default"/>
        <w:lang w:val="en-US" w:eastAsia="en-US" w:bidi="ar-SA"/>
      </w:rPr>
    </w:lvl>
    <w:lvl w:ilvl="2" w:tentative="0">
      <w:start w:val="0"/>
      <w:numFmt w:val="bullet"/>
      <w:lvlText w:val="•"/>
      <w:lvlJc w:val="left"/>
      <w:pPr>
        <w:ind w:left="2797" w:hanging="360"/>
      </w:pPr>
      <w:rPr>
        <w:rFonts w:hint="default"/>
        <w:lang w:val="en-US" w:eastAsia="en-US" w:bidi="ar-SA"/>
      </w:rPr>
    </w:lvl>
    <w:lvl w:ilvl="3" w:tentative="0">
      <w:start w:val="0"/>
      <w:numFmt w:val="bullet"/>
      <w:lvlText w:val="•"/>
      <w:lvlJc w:val="left"/>
      <w:pPr>
        <w:ind w:left="3775" w:hanging="360"/>
      </w:pPr>
      <w:rPr>
        <w:rFonts w:hint="default"/>
        <w:lang w:val="en-US" w:eastAsia="en-US" w:bidi="ar-SA"/>
      </w:rPr>
    </w:lvl>
    <w:lvl w:ilvl="4" w:tentative="0">
      <w:start w:val="0"/>
      <w:numFmt w:val="bullet"/>
      <w:lvlText w:val="•"/>
      <w:lvlJc w:val="left"/>
      <w:pPr>
        <w:ind w:left="4754" w:hanging="360"/>
      </w:pPr>
      <w:rPr>
        <w:rFonts w:hint="default"/>
        <w:lang w:val="en-US" w:eastAsia="en-US" w:bidi="ar-SA"/>
      </w:rPr>
    </w:lvl>
    <w:lvl w:ilvl="5" w:tentative="0">
      <w:start w:val="0"/>
      <w:numFmt w:val="bullet"/>
      <w:lvlText w:val="•"/>
      <w:lvlJc w:val="left"/>
      <w:pPr>
        <w:ind w:left="5733" w:hanging="360"/>
      </w:pPr>
      <w:rPr>
        <w:rFonts w:hint="default"/>
        <w:lang w:val="en-US" w:eastAsia="en-US" w:bidi="ar-SA"/>
      </w:rPr>
    </w:lvl>
    <w:lvl w:ilvl="6" w:tentative="0">
      <w:start w:val="0"/>
      <w:numFmt w:val="bullet"/>
      <w:lvlText w:val="•"/>
      <w:lvlJc w:val="left"/>
      <w:pPr>
        <w:ind w:left="6711" w:hanging="360"/>
      </w:pPr>
      <w:rPr>
        <w:rFonts w:hint="default"/>
        <w:lang w:val="en-US" w:eastAsia="en-US" w:bidi="ar-SA"/>
      </w:rPr>
    </w:lvl>
    <w:lvl w:ilvl="7" w:tentative="0">
      <w:start w:val="0"/>
      <w:numFmt w:val="bullet"/>
      <w:lvlText w:val="•"/>
      <w:lvlJc w:val="left"/>
      <w:pPr>
        <w:ind w:left="7690" w:hanging="360"/>
      </w:pPr>
      <w:rPr>
        <w:rFonts w:hint="default"/>
        <w:lang w:val="en-US" w:eastAsia="en-US" w:bidi="ar-SA"/>
      </w:rPr>
    </w:lvl>
    <w:lvl w:ilvl="8" w:tentative="0">
      <w:start w:val="0"/>
      <w:numFmt w:val="bullet"/>
      <w:lvlText w:val="•"/>
      <w:lvlJc w:val="left"/>
      <w:pPr>
        <w:ind w:left="8668" w:hanging="360"/>
      </w:pPr>
      <w:rPr>
        <w:rFonts w:hint="default"/>
        <w:lang w:val="en-US" w:eastAsia="en-US" w:bidi="ar-SA"/>
      </w:rPr>
    </w:lvl>
  </w:abstractNum>
  <w:abstractNum w:abstractNumId="8">
    <w:nsid w:val="BF205925"/>
    <w:multiLevelType w:val="multilevel"/>
    <w:tmpl w:val="BF205925"/>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9">
    <w:nsid w:val="C8879AEF"/>
    <w:multiLevelType w:val="multilevel"/>
    <w:tmpl w:val="C8879AEF"/>
    <w:lvl w:ilvl="0" w:tentative="0">
      <w:start w:val="11"/>
      <w:numFmt w:val="decimal"/>
      <w:lvlText w:val="%1."/>
      <w:lvlJc w:val="left"/>
      <w:pPr>
        <w:ind w:left="830" w:hanging="1081"/>
        <w:jc w:val="left"/>
      </w:pPr>
      <w:rPr>
        <w:rFonts w:hint="default" w:ascii="Cambria" w:hAnsi="Cambria" w:eastAsia="Cambria" w:cs="Cambria"/>
        <w:b w:val="0"/>
        <w:bCs w:val="0"/>
        <w:i w:val="0"/>
        <w:iCs w:val="0"/>
        <w:spacing w:val="-1"/>
        <w:w w:val="116"/>
        <w:sz w:val="24"/>
        <w:szCs w:val="24"/>
        <w:lang w:val="en-US" w:eastAsia="en-US" w:bidi="ar-SA"/>
      </w:rPr>
    </w:lvl>
    <w:lvl w:ilvl="1" w:tentative="0">
      <w:start w:val="1"/>
      <w:numFmt w:val="decimal"/>
      <w:lvlText w:val="%2."/>
      <w:lvlJc w:val="left"/>
      <w:pPr>
        <w:ind w:left="830" w:hanging="356"/>
        <w:jc w:val="left"/>
      </w:pPr>
      <w:rPr>
        <w:rFonts w:hint="default" w:ascii="Cambria" w:hAnsi="Cambria" w:eastAsia="Cambria" w:cs="Cambria"/>
        <w:b w:val="0"/>
        <w:bCs w:val="0"/>
        <w:i w:val="0"/>
        <w:iCs w:val="0"/>
        <w:spacing w:val="0"/>
        <w:w w:val="122"/>
        <w:sz w:val="24"/>
        <w:szCs w:val="24"/>
        <w:lang w:val="en-US" w:eastAsia="en-US" w:bidi="ar-SA"/>
      </w:rPr>
    </w:lvl>
    <w:lvl w:ilvl="2" w:tentative="0">
      <w:start w:val="0"/>
      <w:numFmt w:val="bullet"/>
      <w:lvlText w:val="•"/>
      <w:lvlJc w:val="left"/>
      <w:pPr>
        <w:ind w:left="2763" w:hanging="356"/>
      </w:pPr>
      <w:rPr>
        <w:rFonts w:hint="default"/>
        <w:lang w:val="en-US" w:eastAsia="en-US" w:bidi="ar-SA"/>
      </w:rPr>
    </w:lvl>
    <w:lvl w:ilvl="3" w:tentative="0">
      <w:start w:val="0"/>
      <w:numFmt w:val="bullet"/>
      <w:lvlText w:val="•"/>
      <w:lvlJc w:val="left"/>
      <w:pPr>
        <w:ind w:left="3725" w:hanging="356"/>
      </w:pPr>
      <w:rPr>
        <w:rFonts w:hint="default"/>
        <w:lang w:val="en-US" w:eastAsia="en-US" w:bidi="ar-SA"/>
      </w:rPr>
    </w:lvl>
    <w:lvl w:ilvl="4" w:tentative="0">
      <w:start w:val="0"/>
      <w:numFmt w:val="bullet"/>
      <w:lvlText w:val="•"/>
      <w:lvlJc w:val="left"/>
      <w:pPr>
        <w:ind w:left="4687" w:hanging="356"/>
      </w:pPr>
      <w:rPr>
        <w:rFonts w:hint="default"/>
        <w:lang w:val="en-US" w:eastAsia="en-US" w:bidi="ar-SA"/>
      </w:rPr>
    </w:lvl>
    <w:lvl w:ilvl="5" w:tentative="0">
      <w:start w:val="0"/>
      <w:numFmt w:val="bullet"/>
      <w:lvlText w:val="•"/>
      <w:lvlJc w:val="left"/>
      <w:pPr>
        <w:ind w:left="5649" w:hanging="356"/>
      </w:pPr>
      <w:rPr>
        <w:rFonts w:hint="default"/>
        <w:lang w:val="en-US" w:eastAsia="en-US" w:bidi="ar-SA"/>
      </w:rPr>
    </w:lvl>
    <w:lvl w:ilvl="6" w:tentative="0">
      <w:start w:val="0"/>
      <w:numFmt w:val="bullet"/>
      <w:lvlText w:val="•"/>
      <w:lvlJc w:val="left"/>
      <w:pPr>
        <w:ind w:left="6610" w:hanging="356"/>
      </w:pPr>
      <w:rPr>
        <w:rFonts w:hint="default"/>
        <w:lang w:val="en-US" w:eastAsia="en-US" w:bidi="ar-SA"/>
      </w:rPr>
    </w:lvl>
    <w:lvl w:ilvl="7" w:tentative="0">
      <w:start w:val="0"/>
      <w:numFmt w:val="bullet"/>
      <w:lvlText w:val="•"/>
      <w:lvlJc w:val="left"/>
      <w:pPr>
        <w:ind w:left="7572" w:hanging="356"/>
      </w:pPr>
      <w:rPr>
        <w:rFonts w:hint="default"/>
        <w:lang w:val="en-US" w:eastAsia="en-US" w:bidi="ar-SA"/>
      </w:rPr>
    </w:lvl>
    <w:lvl w:ilvl="8" w:tentative="0">
      <w:start w:val="0"/>
      <w:numFmt w:val="bullet"/>
      <w:lvlText w:val="•"/>
      <w:lvlJc w:val="left"/>
      <w:pPr>
        <w:ind w:left="8534" w:hanging="356"/>
      </w:pPr>
      <w:rPr>
        <w:rFonts w:hint="default"/>
        <w:lang w:val="en-US" w:eastAsia="en-US" w:bidi="ar-SA"/>
      </w:rPr>
    </w:lvl>
  </w:abstractNum>
  <w:abstractNum w:abstractNumId="10">
    <w:nsid w:val="CF092B84"/>
    <w:multiLevelType w:val="multilevel"/>
    <w:tmpl w:val="CF092B84"/>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2" w:hanging="360"/>
      </w:pPr>
      <w:rPr>
        <w:rFonts w:hint="default"/>
        <w:lang w:val="en-US" w:eastAsia="en-US" w:bidi="ar-SA"/>
      </w:rPr>
    </w:lvl>
    <w:lvl w:ilvl="3" w:tentative="0">
      <w:start w:val="0"/>
      <w:numFmt w:val="bullet"/>
      <w:lvlText w:val="•"/>
      <w:lvlJc w:val="left"/>
      <w:pPr>
        <w:ind w:left="3723" w:hanging="360"/>
      </w:pPr>
      <w:rPr>
        <w:rFonts w:hint="default"/>
        <w:lang w:val="en-US" w:eastAsia="en-US" w:bidi="ar-SA"/>
      </w:rPr>
    </w:lvl>
    <w:lvl w:ilvl="4" w:tentative="0">
      <w:start w:val="0"/>
      <w:numFmt w:val="bullet"/>
      <w:lvlText w:val="•"/>
      <w:lvlJc w:val="left"/>
      <w:pPr>
        <w:ind w:left="4684" w:hanging="360"/>
      </w:pPr>
      <w:rPr>
        <w:rFonts w:hint="default"/>
        <w:lang w:val="en-US" w:eastAsia="en-US" w:bidi="ar-SA"/>
      </w:rPr>
    </w:lvl>
    <w:lvl w:ilvl="5" w:tentative="0">
      <w:start w:val="0"/>
      <w:numFmt w:val="bullet"/>
      <w:lvlText w:val="•"/>
      <w:lvlJc w:val="left"/>
      <w:pPr>
        <w:ind w:left="5646" w:hanging="360"/>
      </w:pPr>
      <w:rPr>
        <w:rFonts w:hint="default"/>
        <w:lang w:val="en-US" w:eastAsia="en-US" w:bidi="ar-SA"/>
      </w:rPr>
    </w:lvl>
    <w:lvl w:ilvl="6" w:tentative="0">
      <w:start w:val="0"/>
      <w:numFmt w:val="bullet"/>
      <w:lvlText w:val="•"/>
      <w:lvlJc w:val="left"/>
      <w:pPr>
        <w:ind w:left="6607" w:hanging="360"/>
      </w:pPr>
      <w:rPr>
        <w:rFonts w:hint="default"/>
        <w:lang w:val="en-US" w:eastAsia="en-US" w:bidi="ar-SA"/>
      </w:rPr>
    </w:lvl>
    <w:lvl w:ilvl="7" w:tentative="0">
      <w:start w:val="0"/>
      <w:numFmt w:val="bullet"/>
      <w:lvlText w:val="•"/>
      <w:lvlJc w:val="left"/>
      <w:pPr>
        <w:ind w:left="7568" w:hanging="360"/>
      </w:pPr>
      <w:rPr>
        <w:rFonts w:hint="default"/>
        <w:lang w:val="en-US" w:eastAsia="en-US" w:bidi="ar-SA"/>
      </w:rPr>
    </w:lvl>
    <w:lvl w:ilvl="8" w:tentative="0">
      <w:start w:val="0"/>
      <w:numFmt w:val="bullet"/>
      <w:lvlText w:val="•"/>
      <w:lvlJc w:val="left"/>
      <w:pPr>
        <w:ind w:left="8529" w:hanging="360"/>
      </w:pPr>
      <w:rPr>
        <w:rFonts w:hint="default"/>
        <w:lang w:val="en-US" w:eastAsia="en-US" w:bidi="ar-SA"/>
      </w:rPr>
    </w:lvl>
  </w:abstractNum>
  <w:abstractNum w:abstractNumId="11">
    <w:nsid w:val="D7F9FE59"/>
    <w:multiLevelType w:val="multilevel"/>
    <w:tmpl w:val="D7F9FE59"/>
    <w:lvl w:ilvl="0" w:tentative="0">
      <w:start w:val="0"/>
      <w:numFmt w:val="bullet"/>
      <w:lvlText w:val=""/>
      <w:lvlJc w:val="left"/>
      <w:pPr>
        <w:ind w:left="575" w:hanging="365"/>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567" w:hanging="365"/>
      </w:pPr>
      <w:rPr>
        <w:rFonts w:hint="default"/>
        <w:lang w:val="en-US" w:eastAsia="en-US" w:bidi="ar-SA"/>
      </w:rPr>
    </w:lvl>
    <w:lvl w:ilvl="2" w:tentative="0">
      <w:start w:val="0"/>
      <w:numFmt w:val="bullet"/>
      <w:lvlText w:val="•"/>
      <w:lvlJc w:val="left"/>
      <w:pPr>
        <w:ind w:left="2555" w:hanging="365"/>
      </w:pPr>
      <w:rPr>
        <w:rFonts w:hint="default"/>
        <w:lang w:val="en-US" w:eastAsia="en-US" w:bidi="ar-SA"/>
      </w:rPr>
    </w:lvl>
    <w:lvl w:ilvl="3" w:tentative="0">
      <w:start w:val="0"/>
      <w:numFmt w:val="bullet"/>
      <w:lvlText w:val="•"/>
      <w:lvlJc w:val="left"/>
      <w:pPr>
        <w:ind w:left="3543" w:hanging="365"/>
      </w:pPr>
      <w:rPr>
        <w:rFonts w:hint="default"/>
        <w:lang w:val="en-US" w:eastAsia="en-US" w:bidi="ar-SA"/>
      </w:rPr>
    </w:lvl>
    <w:lvl w:ilvl="4" w:tentative="0">
      <w:start w:val="0"/>
      <w:numFmt w:val="bullet"/>
      <w:lvlText w:val="•"/>
      <w:lvlJc w:val="left"/>
      <w:pPr>
        <w:ind w:left="4531" w:hanging="365"/>
      </w:pPr>
      <w:rPr>
        <w:rFonts w:hint="default"/>
        <w:lang w:val="en-US" w:eastAsia="en-US" w:bidi="ar-SA"/>
      </w:rPr>
    </w:lvl>
    <w:lvl w:ilvl="5" w:tentative="0">
      <w:start w:val="0"/>
      <w:numFmt w:val="bullet"/>
      <w:lvlText w:val="•"/>
      <w:lvlJc w:val="left"/>
      <w:pPr>
        <w:ind w:left="5519" w:hanging="365"/>
      </w:pPr>
      <w:rPr>
        <w:rFonts w:hint="default"/>
        <w:lang w:val="en-US" w:eastAsia="en-US" w:bidi="ar-SA"/>
      </w:rPr>
    </w:lvl>
    <w:lvl w:ilvl="6" w:tentative="0">
      <w:start w:val="0"/>
      <w:numFmt w:val="bullet"/>
      <w:lvlText w:val="•"/>
      <w:lvlJc w:val="left"/>
      <w:pPr>
        <w:ind w:left="6506" w:hanging="365"/>
      </w:pPr>
      <w:rPr>
        <w:rFonts w:hint="default"/>
        <w:lang w:val="en-US" w:eastAsia="en-US" w:bidi="ar-SA"/>
      </w:rPr>
    </w:lvl>
    <w:lvl w:ilvl="7" w:tentative="0">
      <w:start w:val="0"/>
      <w:numFmt w:val="bullet"/>
      <w:lvlText w:val="•"/>
      <w:lvlJc w:val="left"/>
      <w:pPr>
        <w:ind w:left="7494" w:hanging="365"/>
      </w:pPr>
      <w:rPr>
        <w:rFonts w:hint="default"/>
        <w:lang w:val="en-US" w:eastAsia="en-US" w:bidi="ar-SA"/>
      </w:rPr>
    </w:lvl>
    <w:lvl w:ilvl="8" w:tentative="0">
      <w:start w:val="0"/>
      <w:numFmt w:val="bullet"/>
      <w:lvlText w:val="•"/>
      <w:lvlJc w:val="left"/>
      <w:pPr>
        <w:ind w:left="8482" w:hanging="365"/>
      </w:pPr>
      <w:rPr>
        <w:rFonts w:hint="default"/>
        <w:lang w:val="en-US" w:eastAsia="en-US" w:bidi="ar-SA"/>
      </w:rPr>
    </w:lvl>
  </w:abstractNum>
  <w:abstractNum w:abstractNumId="12">
    <w:nsid w:val="DCBA6B53"/>
    <w:multiLevelType w:val="multilevel"/>
    <w:tmpl w:val="DCBA6B53"/>
    <w:lvl w:ilvl="0" w:tentative="0">
      <w:start w:val="1"/>
      <w:numFmt w:val="decimal"/>
      <w:lvlText w:val="%1."/>
      <w:lvlJc w:val="left"/>
      <w:pPr>
        <w:ind w:left="369"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729"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1802" w:hanging="360"/>
      </w:pPr>
      <w:rPr>
        <w:rFonts w:hint="default"/>
        <w:lang w:val="en-US" w:eastAsia="en-US" w:bidi="ar-SA"/>
      </w:rPr>
    </w:lvl>
    <w:lvl w:ilvl="3" w:tentative="0">
      <w:start w:val="0"/>
      <w:numFmt w:val="bullet"/>
      <w:lvlText w:val="•"/>
      <w:lvlJc w:val="left"/>
      <w:pPr>
        <w:ind w:left="2884" w:hanging="360"/>
      </w:pPr>
      <w:rPr>
        <w:rFonts w:hint="default"/>
        <w:lang w:val="en-US" w:eastAsia="en-US" w:bidi="ar-SA"/>
      </w:rPr>
    </w:lvl>
    <w:lvl w:ilvl="4" w:tentative="0">
      <w:start w:val="0"/>
      <w:numFmt w:val="bullet"/>
      <w:lvlText w:val="•"/>
      <w:lvlJc w:val="left"/>
      <w:pPr>
        <w:ind w:left="3966" w:hanging="360"/>
      </w:pPr>
      <w:rPr>
        <w:rFonts w:hint="default"/>
        <w:lang w:val="en-US" w:eastAsia="en-US" w:bidi="ar-SA"/>
      </w:rPr>
    </w:lvl>
    <w:lvl w:ilvl="5" w:tentative="0">
      <w:start w:val="0"/>
      <w:numFmt w:val="bullet"/>
      <w:lvlText w:val="•"/>
      <w:lvlJc w:val="left"/>
      <w:pPr>
        <w:ind w:left="5048" w:hanging="360"/>
      </w:pPr>
      <w:rPr>
        <w:rFonts w:hint="default"/>
        <w:lang w:val="en-US" w:eastAsia="en-US" w:bidi="ar-SA"/>
      </w:rPr>
    </w:lvl>
    <w:lvl w:ilvl="6" w:tentative="0">
      <w:start w:val="0"/>
      <w:numFmt w:val="bullet"/>
      <w:lvlText w:val="•"/>
      <w:lvlJc w:val="left"/>
      <w:pPr>
        <w:ind w:left="6130" w:hanging="360"/>
      </w:pPr>
      <w:rPr>
        <w:rFonts w:hint="default"/>
        <w:lang w:val="en-US" w:eastAsia="en-US" w:bidi="ar-SA"/>
      </w:rPr>
    </w:lvl>
    <w:lvl w:ilvl="7" w:tentative="0">
      <w:start w:val="0"/>
      <w:numFmt w:val="bullet"/>
      <w:lvlText w:val="•"/>
      <w:lvlJc w:val="left"/>
      <w:pPr>
        <w:ind w:left="7212" w:hanging="360"/>
      </w:pPr>
      <w:rPr>
        <w:rFonts w:hint="default"/>
        <w:lang w:val="en-US" w:eastAsia="en-US" w:bidi="ar-SA"/>
      </w:rPr>
    </w:lvl>
    <w:lvl w:ilvl="8" w:tentative="0">
      <w:start w:val="0"/>
      <w:numFmt w:val="bullet"/>
      <w:lvlText w:val="•"/>
      <w:lvlJc w:val="left"/>
      <w:pPr>
        <w:ind w:left="8294" w:hanging="360"/>
      </w:pPr>
      <w:rPr>
        <w:rFonts w:hint="default"/>
        <w:lang w:val="en-US" w:eastAsia="en-US" w:bidi="ar-SA"/>
      </w:rPr>
    </w:lvl>
  </w:abstractNum>
  <w:abstractNum w:abstractNumId="13">
    <w:nsid w:val="F4B5D9F5"/>
    <w:multiLevelType w:val="multilevel"/>
    <w:tmpl w:val="F4B5D9F5"/>
    <w:lvl w:ilvl="0" w:tentative="0">
      <w:start w:val="1"/>
      <w:numFmt w:val="decimal"/>
      <w:lvlText w:val="%1."/>
      <w:lvlJc w:val="left"/>
      <w:pPr>
        <w:ind w:left="729"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729" w:hanging="360"/>
      </w:pPr>
      <w:rPr>
        <w:rFonts w:hint="default" w:ascii="Symbol" w:hAnsi="Symbol" w:eastAsia="Symbol" w:cs="Symbol"/>
        <w:b w:val="0"/>
        <w:bCs w:val="0"/>
        <w:i w:val="0"/>
        <w:iCs w:val="0"/>
        <w:spacing w:val="0"/>
        <w:w w:val="100"/>
        <w:sz w:val="24"/>
        <w:szCs w:val="24"/>
        <w:lang w:val="en-US" w:eastAsia="en-US" w:bidi="ar-SA"/>
      </w:rPr>
    </w:lvl>
    <w:lvl w:ilvl="2" w:tentative="0">
      <w:start w:val="0"/>
      <w:numFmt w:val="bullet"/>
      <w:lvlText w:val="•"/>
      <w:lvlJc w:val="left"/>
      <w:pPr>
        <w:ind w:left="2667" w:hanging="360"/>
      </w:pPr>
      <w:rPr>
        <w:rFonts w:hint="default"/>
        <w:lang w:val="en-US" w:eastAsia="en-US" w:bidi="ar-SA"/>
      </w:rPr>
    </w:lvl>
    <w:lvl w:ilvl="3" w:tentative="0">
      <w:start w:val="0"/>
      <w:numFmt w:val="bullet"/>
      <w:lvlText w:val="•"/>
      <w:lvlJc w:val="left"/>
      <w:pPr>
        <w:ind w:left="3641" w:hanging="360"/>
      </w:pPr>
      <w:rPr>
        <w:rFonts w:hint="default"/>
        <w:lang w:val="en-US" w:eastAsia="en-US" w:bidi="ar-SA"/>
      </w:rPr>
    </w:lvl>
    <w:lvl w:ilvl="4" w:tentative="0">
      <w:start w:val="0"/>
      <w:numFmt w:val="bullet"/>
      <w:lvlText w:val="•"/>
      <w:lvlJc w:val="left"/>
      <w:pPr>
        <w:ind w:left="4615" w:hanging="360"/>
      </w:pPr>
      <w:rPr>
        <w:rFonts w:hint="default"/>
        <w:lang w:val="en-US" w:eastAsia="en-US" w:bidi="ar-SA"/>
      </w:rPr>
    </w:lvl>
    <w:lvl w:ilvl="5" w:tentative="0">
      <w:start w:val="0"/>
      <w:numFmt w:val="bullet"/>
      <w:lvlText w:val="•"/>
      <w:lvlJc w:val="left"/>
      <w:pPr>
        <w:ind w:left="5589" w:hanging="360"/>
      </w:pPr>
      <w:rPr>
        <w:rFonts w:hint="default"/>
        <w:lang w:val="en-US" w:eastAsia="en-US" w:bidi="ar-SA"/>
      </w:rPr>
    </w:lvl>
    <w:lvl w:ilvl="6" w:tentative="0">
      <w:start w:val="0"/>
      <w:numFmt w:val="bullet"/>
      <w:lvlText w:val="•"/>
      <w:lvlJc w:val="left"/>
      <w:pPr>
        <w:ind w:left="6562" w:hanging="360"/>
      </w:pPr>
      <w:rPr>
        <w:rFonts w:hint="default"/>
        <w:lang w:val="en-US" w:eastAsia="en-US" w:bidi="ar-SA"/>
      </w:rPr>
    </w:lvl>
    <w:lvl w:ilvl="7" w:tentative="0">
      <w:start w:val="0"/>
      <w:numFmt w:val="bullet"/>
      <w:lvlText w:val="•"/>
      <w:lvlJc w:val="left"/>
      <w:pPr>
        <w:ind w:left="7536" w:hanging="360"/>
      </w:pPr>
      <w:rPr>
        <w:rFonts w:hint="default"/>
        <w:lang w:val="en-US" w:eastAsia="en-US" w:bidi="ar-SA"/>
      </w:rPr>
    </w:lvl>
    <w:lvl w:ilvl="8" w:tentative="0">
      <w:start w:val="0"/>
      <w:numFmt w:val="bullet"/>
      <w:lvlText w:val="•"/>
      <w:lvlJc w:val="left"/>
      <w:pPr>
        <w:ind w:left="8510" w:hanging="360"/>
      </w:pPr>
      <w:rPr>
        <w:rFonts w:hint="default"/>
        <w:lang w:val="en-US" w:eastAsia="en-US" w:bidi="ar-SA"/>
      </w:rPr>
    </w:lvl>
  </w:abstractNum>
  <w:abstractNum w:abstractNumId="14">
    <w:nsid w:val="0248C179"/>
    <w:multiLevelType w:val="multilevel"/>
    <w:tmpl w:val="0248C179"/>
    <w:lvl w:ilvl="0" w:tentative="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5" w:hanging="360"/>
      </w:pPr>
      <w:rPr>
        <w:rFonts w:hint="default"/>
        <w:lang w:val="en-US" w:eastAsia="en-US" w:bidi="ar-SA"/>
      </w:rPr>
    </w:lvl>
    <w:lvl w:ilvl="3" w:tentative="0">
      <w:start w:val="0"/>
      <w:numFmt w:val="bullet"/>
      <w:lvlText w:val="•"/>
      <w:lvlJc w:val="left"/>
      <w:pPr>
        <w:ind w:left="3473" w:hanging="360"/>
      </w:pPr>
      <w:rPr>
        <w:rFonts w:hint="default"/>
        <w:lang w:val="en-US" w:eastAsia="en-US" w:bidi="ar-SA"/>
      </w:rPr>
    </w:lvl>
    <w:lvl w:ilvl="4" w:tentative="0">
      <w:start w:val="0"/>
      <w:numFmt w:val="bullet"/>
      <w:lvlText w:val="•"/>
      <w:lvlJc w:val="left"/>
      <w:pPr>
        <w:ind w:left="4471" w:hanging="360"/>
      </w:pPr>
      <w:rPr>
        <w:rFonts w:hint="default"/>
        <w:lang w:val="en-US" w:eastAsia="en-US" w:bidi="ar-SA"/>
      </w:rPr>
    </w:lvl>
    <w:lvl w:ilvl="5" w:tentative="0">
      <w:start w:val="0"/>
      <w:numFmt w:val="bullet"/>
      <w:lvlText w:val="•"/>
      <w:lvlJc w:val="left"/>
      <w:pPr>
        <w:ind w:left="5469" w:hanging="360"/>
      </w:pPr>
      <w:rPr>
        <w:rFonts w:hint="default"/>
        <w:lang w:val="en-US" w:eastAsia="en-US" w:bidi="ar-SA"/>
      </w:rPr>
    </w:lvl>
    <w:lvl w:ilvl="6" w:tentative="0">
      <w:start w:val="0"/>
      <w:numFmt w:val="bullet"/>
      <w:lvlText w:val="•"/>
      <w:lvlJc w:val="left"/>
      <w:pPr>
        <w:ind w:left="6466" w:hanging="360"/>
      </w:pPr>
      <w:rPr>
        <w:rFonts w:hint="default"/>
        <w:lang w:val="en-US" w:eastAsia="en-US" w:bidi="ar-SA"/>
      </w:rPr>
    </w:lvl>
    <w:lvl w:ilvl="7" w:tentative="0">
      <w:start w:val="0"/>
      <w:numFmt w:val="bullet"/>
      <w:lvlText w:val="•"/>
      <w:lvlJc w:val="left"/>
      <w:pPr>
        <w:ind w:left="7464" w:hanging="360"/>
      </w:pPr>
      <w:rPr>
        <w:rFonts w:hint="default"/>
        <w:lang w:val="en-US" w:eastAsia="en-US" w:bidi="ar-SA"/>
      </w:rPr>
    </w:lvl>
    <w:lvl w:ilvl="8" w:tentative="0">
      <w:start w:val="0"/>
      <w:numFmt w:val="bullet"/>
      <w:lvlText w:val="•"/>
      <w:lvlJc w:val="left"/>
      <w:pPr>
        <w:ind w:left="8462" w:hanging="360"/>
      </w:pPr>
      <w:rPr>
        <w:rFonts w:hint="default"/>
        <w:lang w:val="en-US" w:eastAsia="en-US" w:bidi="ar-SA"/>
      </w:rPr>
    </w:lvl>
  </w:abstractNum>
  <w:abstractNum w:abstractNumId="15">
    <w:nsid w:val="03D62ECE"/>
    <w:multiLevelType w:val="multilevel"/>
    <w:tmpl w:val="03D62ECE"/>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2" w:hanging="360"/>
      </w:pPr>
      <w:rPr>
        <w:rFonts w:hint="default"/>
        <w:lang w:val="en-US" w:eastAsia="en-US" w:bidi="ar-SA"/>
      </w:rPr>
    </w:lvl>
    <w:lvl w:ilvl="3" w:tentative="0">
      <w:start w:val="0"/>
      <w:numFmt w:val="bullet"/>
      <w:lvlText w:val="•"/>
      <w:lvlJc w:val="left"/>
      <w:pPr>
        <w:ind w:left="3723" w:hanging="360"/>
      </w:pPr>
      <w:rPr>
        <w:rFonts w:hint="default"/>
        <w:lang w:val="en-US" w:eastAsia="en-US" w:bidi="ar-SA"/>
      </w:rPr>
    </w:lvl>
    <w:lvl w:ilvl="4" w:tentative="0">
      <w:start w:val="0"/>
      <w:numFmt w:val="bullet"/>
      <w:lvlText w:val="•"/>
      <w:lvlJc w:val="left"/>
      <w:pPr>
        <w:ind w:left="4684" w:hanging="360"/>
      </w:pPr>
      <w:rPr>
        <w:rFonts w:hint="default"/>
        <w:lang w:val="en-US" w:eastAsia="en-US" w:bidi="ar-SA"/>
      </w:rPr>
    </w:lvl>
    <w:lvl w:ilvl="5" w:tentative="0">
      <w:start w:val="0"/>
      <w:numFmt w:val="bullet"/>
      <w:lvlText w:val="•"/>
      <w:lvlJc w:val="left"/>
      <w:pPr>
        <w:ind w:left="5646" w:hanging="360"/>
      </w:pPr>
      <w:rPr>
        <w:rFonts w:hint="default"/>
        <w:lang w:val="en-US" w:eastAsia="en-US" w:bidi="ar-SA"/>
      </w:rPr>
    </w:lvl>
    <w:lvl w:ilvl="6" w:tentative="0">
      <w:start w:val="0"/>
      <w:numFmt w:val="bullet"/>
      <w:lvlText w:val="•"/>
      <w:lvlJc w:val="left"/>
      <w:pPr>
        <w:ind w:left="6607" w:hanging="360"/>
      </w:pPr>
      <w:rPr>
        <w:rFonts w:hint="default"/>
        <w:lang w:val="en-US" w:eastAsia="en-US" w:bidi="ar-SA"/>
      </w:rPr>
    </w:lvl>
    <w:lvl w:ilvl="7" w:tentative="0">
      <w:start w:val="0"/>
      <w:numFmt w:val="bullet"/>
      <w:lvlText w:val="•"/>
      <w:lvlJc w:val="left"/>
      <w:pPr>
        <w:ind w:left="7568" w:hanging="360"/>
      </w:pPr>
      <w:rPr>
        <w:rFonts w:hint="default"/>
        <w:lang w:val="en-US" w:eastAsia="en-US" w:bidi="ar-SA"/>
      </w:rPr>
    </w:lvl>
    <w:lvl w:ilvl="8" w:tentative="0">
      <w:start w:val="0"/>
      <w:numFmt w:val="bullet"/>
      <w:lvlText w:val="•"/>
      <w:lvlJc w:val="left"/>
      <w:pPr>
        <w:ind w:left="8529" w:hanging="360"/>
      </w:pPr>
      <w:rPr>
        <w:rFonts w:hint="default"/>
        <w:lang w:val="en-US" w:eastAsia="en-US" w:bidi="ar-SA"/>
      </w:rPr>
    </w:lvl>
  </w:abstractNum>
  <w:abstractNum w:abstractNumId="16">
    <w:nsid w:val="0E640482"/>
    <w:multiLevelType w:val="multilevel"/>
    <w:tmpl w:val="0E640482"/>
    <w:lvl w:ilvl="0" w:tentative="0">
      <w:start w:val="1"/>
      <w:numFmt w:val="decimal"/>
      <w:lvlText w:val="%1."/>
      <w:lvlJc w:val="left"/>
      <w:pPr>
        <w:ind w:left="470" w:hanging="360"/>
        <w:jc w:val="left"/>
      </w:pPr>
      <w:rPr>
        <w:rFonts w:hint="default"/>
        <w:spacing w:val="0"/>
        <w:w w:val="122"/>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472" w:hanging="360"/>
      </w:pPr>
      <w:rPr>
        <w:rFonts w:hint="default"/>
        <w:lang w:val="en-US" w:eastAsia="en-US" w:bidi="ar-SA"/>
      </w:rPr>
    </w:lvl>
    <w:lvl w:ilvl="4" w:tentative="0">
      <w:start w:val="0"/>
      <w:numFmt w:val="bullet"/>
      <w:lvlText w:val="•"/>
      <w:lvlJc w:val="left"/>
      <w:pPr>
        <w:ind w:left="4469" w:hanging="360"/>
      </w:pPr>
      <w:rPr>
        <w:rFonts w:hint="default"/>
        <w:lang w:val="en-US" w:eastAsia="en-US" w:bidi="ar-SA"/>
      </w:rPr>
    </w:lvl>
    <w:lvl w:ilvl="5" w:tentative="0">
      <w:start w:val="0"/>
      <w:numFmt w:val="bullet"/>
      <w:lvlText w:val="•"/>
      <w:lvlJc w:val="left"/>
      <w:pPr>
        <w:ind w:left="5467" w:hanging="360"/>
      </w:pPr>
      <w:rPr>
        <w:rFonts w:hint="default"/>
        <w:lang w:val="en-US" w:eastAsia="en-US" w:bidi="ar-SA"/>
      </w:rPr>
    </w:lvl>
    <w:lvl w:ilvl="6" w:tentative="0">
      <w:start w:val="0"/>
      <w:numFmt w:val="bullet"/>
      <w:lvlText w:val="•"/>
      <w:lvlJc w:val="left"/>
      <w:pPr>
        <w:ind w:left="6464" w:hanging="360"/>
      </w:pPr>
      <w:rPr>
        <w:rFonts w:hint="default"/>
        <w:lang w:val="en-US" w:eastAsia="en-US" w:bidi="ar-SA"/>
      </w:rPr>
    </w:lvl>
    <w:lvl w:ilvl="7" w:tentative="0">
      <w:start w:val="0"/>
      <w:numFmt w:val="bullet"/>
      <w:lvlText w:val="•"/>
      <w:lvlJc w:val="left"/>
      <w:pPr>
        <w:ind w:left="7461" w:hanging="360"/>
      </w:pPr>
      <w:rPr>
        <w:rFonts w:hint="default"/>
        <w:lang w:val="en-US" w:eastAsia="en-US" w:bidi="ar-SA"/>
      </w:rPr>
    </w:lvl>
    <w:lvl w:ilvl="8" w:tentative="0">
      <w:start w:val="0"/>
      <w:numFmt w:val="bullet"/>
      <w:lvlText w:val="•"/>
      <w:lvlJc w:val="left"/>
      <w:pPr>
        <w:ind w:left="8459" w:hanging="360"/>
      </w:pPr>
      <w:rPr>
        <w:rFonts w:hint="default"/>
        <w:lang w:val="en-US" w:eastAsia="en-US" w:bidi="ar-SA"/>
      </w:rPr>
    </w:lvl>
  </w:abstractNum>
  <w:abstractNum w:abstractNumId="17">
    <w:nsid w:val="243FCF68"/>
    <w:multiLevelType w:val="multilevel"/>
    <w:tmpl w:val="243FCF68"/>
    <w:lvl w:ilvl="0" w:tentative="0">
      <w:start w:val="2"/>
      <w:numFmt w:val="decimal"/>
      <w:lvlText w:val="%1."/>
      <w:lvlJc w:val="left"/>
      <w:pPr>
        <w:ind w:left="836" w:hanging="356"/>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3" w:hanging="356"/>
      </w:pPr>
      <w:rPr>
        <w:rFonts w:hint="default"/>
        <w:lang w:val="en-US" w:eastAsia="en-US" w:bidi="ar-SA"/>
      </w:rPr>
    </w:lvl>
    <w:lvl w:ilvl="2" w:tentative="0">
      <w:start w:val="0"/>
      <w:numFmt w:val="bullet"/>
      <w:lvlText w:val="•"/>
      <w:lvlJc w:val="left"/>
      <w:pPr>
        <w:ind w:left="2766" w:hanging="356"/>
      </w:pPr>
      <w:rPr>
        <w:rFonts w:hint="default"/>
        <w:lang w:val="en-US" w:eastAsia="en-US" w:bidi="ar-SA"/>
      </w:rPr>
    </w:lvl>
    <w:lvl w:ilvl="3" w:tentative="0">
      <w:start w:val="0"/>
      <w:numFmt w:val="bullet"/>
      <w:lvlText w:val="•"/>
      <w:lvlJc w:val="left"/>
      <w:pPr>
        <w:ind w:left="3729" w:hanging="356"/>
      </w:pPr>
      <w:rPr>
        <w:rFonts w:hint="default"/>
        <w:lang w:val="en-US" w:eastAsia="en-US" w:bidi="ar-SA"/>
      </w:rPr>
    </w:lvl>
    <w:lvl w:ilvl="4" w:tentative="0">
      <w:start w:val="0"/>
      <w:numFmt w:val="bullet"/>
      <w:lvlText w:val="•"/>
      <w:lvlJc w:val="left"/>
      <w:pPr>
        <w:ind w:left="4692" w:hanging="356"/>
      </w:pPr>
      <w:rPr>
        <w:rFonts w:hint="default"/>
        <w:lang w:val="en-US" w:eastAsia="en-US" w:bidi="ar-SA"/>
      </w:rPr>
    </w:lvl>
    <w:lvl w:ilvl="5" w:tentative="0">
      <w:start w:val="0"/>
      <w:numFmt w:val="bullet"/>
      <w:lvlText w:val="•"/>
      <w:lvlJc w:val="left"/>
      <w:pPr>
        <w:ind w:left="5655" w:hanging="356"/>
      </w:pPr>
      <w:rPr>
        <w:rFonts w:hint="default"/>
        <w:lang w:val="en-US" w:eastAsia="en-US" w:bidi="ar-SA"/>
      </w:rPr>
    </w:lvl>
    <w:lvl w:ilvl="6" w:tentative="0">
      <w:start w:val="0"/>
      <w:numFmt w:val="bullet"/>
      <w:lvlText w:val="•"/>
      <w:lvlJc w:val="left"/>
      <w:pPr>
        <w:ind w:left="6618" w:hanging="356"/>
      </w:pPr>
      <w:rPr>
        <w:rFonts w:hint="default"/>
        <w:lang w:val="en-US" w:eastAsia="en-US" w:bidi="ar-SA"/>
      </w:rPr>
    </w:lvl>
    <w:lvl w:ilvl="7" w:tentative="0">
      <w:start w:val="0"/>
      <w:numFmt w:val="bullet"/>
      <w:lvlText w:val="•"/>
      <w:lvlJc w:val="left"/>
      <w:pPr>
        <w:ind w:left="7581" w:hanging="356"/>
      </w:pPr>
      <w:rPr>
        <w:rFonts w:hint="default"/>
        <w:lang w:val="en-US" w:eastAsia="en-US" w:bidi="ar-SA"/>
      </w:rPr>
    </w:lvl>
    <w:lvl w:ilvl="8" w:tentative="0">
      <w:start w:val="0"/>
      <w:numFmt w:val="bullet"/>
      <w:lvlText w:val="•"/>
      <w:lvlJc w:val="left"/>
      <w:pPr>
        <w:ind w:left="8544" w:hanging="356"/>
      </w:pPr>
      <w:rPr>
        <w:rFonts w:hint="default"/>
        <w:lang w:val="en-US" w:eastAsia="en-US" w:bidi="ar-SA"/>
      </w:rPr>
    </w:lvl>
  </w:abstractNum>
  <w:abstractNum w:abstractNumId="18">
    <w:nsid w:val="2470EC97"/>
    <w:multiLevelType w:val="multilevel"/>
    <w:tmpl w:val="2470EC97"/>
    <w:lvl w:ilvl="0" w:tentative="0">
      <w:start w:val="1"/>
      <w:numFmt w:val="decimal"/>
      <w:lvlText w:val="%1."/>
      <w:lvlJc w:val="left"/>
      <w:pPr>
        <w:ind w:left="729"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693" w:hanging="360"/>
      </w:pPr>
      <w:rPr>
        <w:rFonts w:hint="default"/>
        <w:lang w:val="en-US" w:eastAsia="en-US" w:bidi="ar-SA"/>
      </w:rPr>
    </w:lvl>
    <w:lvl w:ilvl="2" w:tentative="0">
      <w:start w:val="0"/>
      <w:numFmt w:val="bullet"/>
      <w:lvlText w:val="•"/>
      <w:lvlJc w:val="left"/>
      <w:pPr>
        <w:ind w:left="2667" w:hanging="360"/>
      </w:pPr>
      <w:rPr>
        <w:rFonts w:hint="default"/>
        <w:lang w:val="en-US" w:eastAsia="en-US" w:bidi="ar-SA"/>
      </w:rPr>
    </w:lvl>
    <w:lvl w:ilvl="3" w:tentative="0">
      <w:start w:val="0"/>
      <w:numFmt w:val="bullet"/>
      <w:lvlText w:val="•"/>
      <w:lvlJc w:val="left"/>
      <w:pPr>
        <w:ind w:left="3641" w:hanging="360"/>
      </w:pPr>
      <w:rPr>
        <w:rFonts w:hint="default"/>
        <w:lang w:val="en-US" w:eastAsia="en-US" w:bidi="ar-SA"/>
      </w:rPr>
    </w:lvl>
    <w:lvl w:ilvl="4" w:tentative="0">
      <w:start w:val="0"/>
      <w:numFmt w:val="bullet"/>
      <w:lvlText w:val="•"/>
      <w:lvlJc w:val="left"/>
      <w:pPr>
        <w:ind w:left="4615" w:hanging="360"/>
      </w:pPr>
      <w:rPr>
        <w:rFonts w:hint="default"/>
        <w:lang w:val="en-US" w:eastAsia="en-US" w:bidi="ar-SA"/>
      </w:rPr>
    </w:lvl>
    <w:lvl w:ilvl="5" w:tentative="0">
      <w:start w:val="0"/>
      <w:numFmt w:val="bullet"/>
      <w:lvlText w:val="•"/>
      <w:lvlJc w:val="left"/>
      <w:pPr>
        <w:ind w:left="5589" w:hanging="360"/>
      </w:pPr>
      <w:rPr>
        <w:rFonts w:hint="default"/>
        <w:lang w:val="en-US" w:eastAsia="en-US" w:bidi="ar-SA"/>
      </w:rPr>
    </w:lvl>
    <w:lvl w:ilvl="6" w:tentative="0">
      <w:start w:val="0"/>
      <w:numFmt w:val="bullet"/>
      <w:lvlText w:val="•"/>
      <w:lvlJc w:val="left"/>
      <w:pPr>
        <w:ind w:left="6562" w:hanging="360"/>
      </w:pPr>
      <w:rPr>
        <w:rFonts w:hint="default"/>
        <w:lang w:val="en-US" w:eastAsia="en-US" w:bidi="ar-SA"/>
      </w:rPr>
    </w:lvl>
    <w:lvl w:ilvl="7" w:tentative="0">
      <w:start w:val="0"/>
      <w:numFmt w:val="bullet"/>
      <w:lvlText w:val="•"/>
      <w:lvlJc w:val="left"/>
      <w:pPr>
        <w:ind w:left="7536" w:hanging="360"/>
      </w:pPr>
      <w:rPr>
        <w:rFonts w:hint="default"/>
        <w:lang w:val="en-US" w:eastAsia="en-US" w:bidi="ar-SA"/>
      </w:rPr>
    </w:lvl>
    <w:lvl w:ilvl="8" w:tentative="0">
      <w:start w:val="0"/>
      <w:numFmt w:val="bullet"/>
      <w:lvlText w:val="•"/>
      <w:lvlJc w:val="left"/>
      <w:pPr>
        <w:ind w:left="8510" w:hanging="360"/>
      </w:pPr>
      <w:rPr>
        <w:rFonts w:hint="default"/>
        <w:lang w:val="en-US" w:eastAsia="en-US" w:bidi="ar-SA"/>
      </w:rPr>
    </w:lvl>
  </w:abstractNum>
  <w:abstractNum w:abstractNumId="19">
    <w:nsid w:val="25B654F3"/>
    <w:multiLevelType w:val="multilevel"/>
    <w:tmpl w:val="25B654F3"/>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20">
    <w:nsid w:val="2A8F537B"/>
    <w:multiLevelType w:val="multilevel"/>
    <w:tmpl w:val="2A8F537B"/>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21">
    <w:nsid w:val="39A0D9AC"/>
    <w:multiLevelType w:val="multilevel"/>
    <w:tmpl w:val="39A0D9AC"/>
    <w:lvl w:ilvl="0" w:tentative="0">
      <w:start w:val="1"/>
      <w:numFmt w:val="decimal"/>
      <w:lvlText w:val="%1."/>
      <w:lvlJc w:val="left"/>
      <w:pPr>
        <w:ind w:left="830" w:hanging="356"/>
        <w:jc w:val="left"/>
      </w:pPr>
      <w:rPr>
        <w:rFonts w:hint="default"/>
        <w:spacing w:val="0"/>
        <w:w w:val="122"/>
        <w:lang w:val="en-US" w:eastAsia="en-US" w:bidi="ar-SA"/>
      </w:rPr>
    </w:lvl>
    <w:lvl w:ilvl="1" w:tentative="0">
      <w:start w:val="0"/>
      <w:numFmt w:val="bullet"/>
      <w:lvlText w:val="•"/>
      <w:lvlJc w:val="left"/>
      <w:pPr>
        <w:ind w:left="1801" w:hanging="356"/>
      </w:pPr>
      <w:rPr>
        <w:rFonts w:hint="default"/>
        <w:lang w:val="en-US" w:eastAsia="en-US" w:bidi="ar-SA"/>
      </w:rPr>
    </w:lvl>
    <w:lvl w:ilvl="2" w:tentative="0">
      <w:start w:val="0"/>
      <w:numFmt w:val="bullet"/>
      <w:lvlText w:val="•"/>
      <w:lvlJc w:val="left"/>
      <w:pPr>
        <w:ind w:left="2763" w:hanging="356"/>
      </w:pPr>
      <w:rPr>
        <w:rFonts w:hint="default"/>
        <w:lang w:val="en-US" w:eastAsia="en-US" w:bidi="ar-SA"/>
      </w:rPr>
    </w:lvl>
    <w:lvl w:ilvl="3" w:tentative="0">
      <w:start w:val="0"/>
      <w:numFmt w:val="bullet"/>
      <w:lvlText w:val="•"/>
      <w:lvlJc w:val="left"/>
      <w:pPr>
        <w:ind w:left="3725" w:hanging="356"/>
      </w:pPr>
      <w:rPr>
        <w:rFonts w:hint="default"/>
        <w:lang w:val="en-US" w:eastAsia="en-US" w:bidi="ar-SA"/>
      </w:rPr>
    </w:lvl>
    <w:lvl w:ilvl="4" w:tentative="0">
      <w:start w:val="0"/>
      <w:numFmt w:val="bullet"/>
      <w:lvlText w:val="•"/>
      <w:lvlJc w:val="left"/>
      <w:pPr>
        <w:ind w:left="4687" w:hanging="356"/>
      </w:pPr>
      <w:rPr>
        <w:rFonts w:hint="default"/>
        <w:lang w:val="en-US" w:eastAsia="en-US" w:bidi="ar-SA"/>
      </w:rPr>
    </w:lvl>
    <w:lvl w:ilvl="5" w:tentative="0">
      <w:start w:val="0"/>
      <w:numFmt w:val="bullet"/>
      <w:lvlText w:val="•"/>
      <w:lvlJc w:val="left"/>
      <w:pPr>
        <w:ind w:left="5649" w:hanging="356"/>
      </w:pPr>
      <w:rPr>
        <w:rFonts w:hint="default"/>
        <w:lang w:val="en-US" w:eastAsia="en-US" w:bidi="ar-SA"/>
      </w:rPr>
    </w:lvl>
    <w:lvl w:ilvl="6" w:tentative="0">
      <w:start w:val="0"/>
      <w:numFmt w:val="bullet"/>
      <w:lvlText w:val="•"/>
      <w:lvlJc w:val="left"/>
      <w:pPr>
        <w:ind w:left="6610" w:hanging="356"/>
      </w:pPr>
      <w:rPr>
        <w:rFonts w:hint="default"/>
        <w:lang w:val="en-US" w:eastAsia="en-US" w:bidi="ar-SA"/>
      </w:rPr>
    </w:lvl>
    <w:lvl w:ilvl="7" w:tentative="0">
      <w:start w:val="0"/>
      <w:numFmt w:val="bullet"/>
      <w:lvlText w:val="•"/>
      <w:lvlJc w:val="left"/>
      <w:pPr>
        <w:ind w:left="7572" w:hanging="356"/>
      </w:pPr>
      <w:rPr>
        <w:rFonts w:hint="default"/>
        <w:lang w:val="en-US" w:eastAsia="en-US" w:bidi="ar-SA"/>
      </w:rPr>
    </w:lvl>
    <w:lvl w:ilvl="8" w:tentative="0">
      <w:start w:val="0"/>
      <w:numFmt w:val="bullet"/>
      <w:lvlText w:val="•"/>
      <w:lvlJc w:val="left"/>
      <w:pPr>
        <w:ind w:left="8534" w:hanging="356"/>
      </w:pPr>
      <w:rPr>
        <w:rFonts w:hint="default"/>
        <w:lang w:val="en-US" w:eastAsia="en-US" w:bidi="ar-SA"/>
      </w:rPr>
    </w:lvl>
  </w:abstractNum>
  <w:abstractNum w:abstractNumId="22">
    <w:nsid w:val="46A08BB8"/>
    <w:multiLevelType w:val="multilevel"/>
    <w:tmpl w:val="46A08BB8"/>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23">
    <w:nsid w:val="4C1BAE26"/>
    <w:multiLevelType w:val="multilevel"/>
    <w:tmpl w:val="4C1BAE26"/>
    <w:lvl w:ilvl="0" w:tentative="0">
      <w:start w:val="0"/>
      <w:numFmt w:val="bullet"/>
      <w:lvlText w:val=""/>
      <w:lvlJc w:val="left"/>
      <w:pPr>
        <w:ind w:left="369"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369" w:hanging="360"/>
      </w:pPr>
      <w:rPr>
        <w:rFonts w:hint="default"/>
        <w:lang w:val="en-US" w:eastAsia="en-US" w:bidi="ar-SA"/>
      </w:rPr>
    </w:lvl>
    <w:lvl w:ilvl="2" w:tentative="0">
      <w:start w:val="0"/>
      <w:numFmt w:val="bullet"/>
      <w:lvlText w:val="•"/>
      <w:lvlJc w:val="left"/>
      <w:pPr>
        <w:ind w:left="2379" w:hanging="360"/>
      </w:pPr>
      <w:rPr>
        <w:rFonts w:hint="default"/>
        <w:lang w:val="en-US" w:eastAsia="en-US" w:bidi="ar-SA"/>
      </w:rPr>
    </w:lvl>
    <w:lvl w:ilvl="3" w:tentative="0">
      <w:start w:val="0"/>
      <w:numFmt w:val="bullet"/>
      <w:lvlText w:val="•"/>
      <w:lvlJc w:val="left"/>
      <w:pPr>
        <w:ind w:left="3389" w:hanging="360"/>
      </w:pPr>
      <w:rPr>
        <w:rFonts w:hint="default"/>
        <w:lang w:val="en-US" w:eastAsia="en-US" w:bidi="ar-SA"/>
      </w:rPr>
    </w:lvl>
    <w:lvl w:ilvl="4" w:tentative="0">
      <w:start w:val="0"/>
      <w:numFmt w:val="bullet"/>
      <w:lvlText w:val="•"/>
      <w:lvlJc w:val="left"/>
      <w:pPr>
        <w:ind w:left="4399" w:hanging="360"/>
      </w:pPr>
      <w:rPr>
        <w:rFonts w:hint="default"/>
        <w:lang w:val="en-US" w:eastAsia="en-US" w:bidi="ar-SA"/>
      </w:rPr>
    </w:lvl>
    <w:lvl w:ilvl="5" w:tentative="0">
      <w:start w:val="0"/>
      <w:numFmt w:val="bullet"/>
      <w:lvlText w:val="•"/>
      <w:lvlJc w:val="left"/>
      <w:pPr>
        <w:ind w:left="5409" w:hanging="360"/>
      </w:pPr>
      <w:rPr>
        <w:rFonts w:hint="default"/>
        <w:lang w:val="en-US" w:eastAsia="en-US" w:bidi="ar-SA"/>
      </w:rPr>
    </w:lvl>
    <w:lvl w:ilvl="6" w:tentative="0">
      <w:start w:val="0"/>
      <w:numFmt w:val="bullet"/>
      <w:lvlText w:val="•"/>
      <w:lvlJc w:val="left"/>
      <w:pPr>
        <w:ind w:left="6418" w:hanging="360"/>
      </w:pPr>
      <w:rPr>
        <w:rFonts w:hint="default"/>
        <w:lang w:val="en-US" w:eastAsia="en-US" w:bidi="ar-SA"/>
      </w:rPr>
    </w:lvl>
    <w:lvl w:ilvl="7" w:tentative="0">
      <w:start w:val="0"/>
      <w:numFmt w:val="bullet"/>
      <w:lvlText w:val="•"/>
      <w:lvlJc w:val="left"/>
      <w:pPr>
        <w:ind w:left="7428" w:hanging="360"/>
      </w:pPr>
      <w:rPr>
        <w:rFonts w:hint="default"/>
        <w:lang w:val="en-US" w:eastAsia="en-US" w:bidi="ar-SA"/>
      </w:rPr>
    </w:lvl>
    <w:lvl w:ilvl="8" w:tentative="0">
      <w:start w:val="0"/>
      <w:numFmt w:val="bullet"/>
      <w:lvlText w:val="•"/>
      <w:lvlJc w:val="left"/>
      <w:pPr>
        <w:ind w:left="8438" w:hanging="360"/>
      </w:pPr>
      <w:rPr>
        <w:rFonts w:hint="default"/>
        <w:lang w:val="en-US" w:eastAsia="en-US" w:bidi="ar-SA"/>
      </w:rPr>
    </w:lvl>
  </w:abstractNum>
  <w:abstractNum w:abstractNumId="24">
    <w:nsid w:val="4D4DC07F"/>
    <w:multiLevelType w:val="multilevel"/>
    <w:tmpl w:val="4D4DC07F"/>
    <w:lvl w:ilvl="0" w:tentative="0">
      <w:start w:val="0"/>
      <w:numFmt w:val="bullet"/>
      <w:lvlText w:val=""/>
      <w:lvlJc w:val="left"/>
      <w:pPr>
        <w:ind w:left="575" w:hanging="365"/>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567" w:hanging="365"/>
      </w:pPr>
      <w:rPr>
        <w:rFonts w:hint="default"/>
        <w:lang w:val="en-US" w:eastAsia="en-US" w:bidi="ar-SA"/>
      </w:rPr>
    </w:lvl>
    <w:lvl w:ilvl="2" w:tentative="0">
      <w:start w:val="0"/>
      <w:numFmt w:val="bullet"/>
      <w:lvlText w:val="•"/>
      <w:lvlJc w:val="left"/>
      <w:pPr>
        <w:ind w:left="2555" w:hanging="365"/>
      </w:pPr>
      <w:rPr>
        <w:rFonts w:hint="default"/>
        <w:lang w:val="en-US" w:eastAsia="en-US" w:bidi="ar-SA"/>
      </w:rPr>
    </w:lvl>
    <w:lvl w:ilvl="3" w:tentative="0">
      <w:start w:val="0"/>
      <w:numFmt w:val="bullet"/>
      <w:lvlText w:val="•"/>
      <w:lvlJc w:val="left"/>
      <w:pPr>
        <w:ind w:left="3543" w:hanging="365"/>
      </w:pPr>
      <w:rPr>
        <w:rFonts w:hint="default"/>
        <w:lang w:val="en-US" w:eastAsia="en-US" w:bidi="ar-SA"/>
      </w:rPr>
    </w:lvl>
    <w:lvl w:ilvl="4" w:tentative="0">
      <w:start w:val="0"/>
      <w:numFmt w:val="bullet"/>
      <w:lvlText w:val="•"/>
      <w:lvlJc w:val="left"/>
      <w:pPr>
        <w:ind w:left="4531" w:hanging="365"/>
      </w:pPr>
      <w:rPr>
        <w:rFonts w:hint="default"/>
        <w:lang w:val="en-US" w:eastAsia="en-US" w:bidi="ar-SA"/>
      </w:rPr>
    </w:lvl>
    <w:lvl w:ilvl="5" w:tentative="0">
      <w:start w:val="0"/>
      <w:numFmt w:val="bullet"/>
      <w:lvlText w:val="•"/>
      <w:lvlJc w:val="left"/>
      <w:pPr>
        <w:ind w:left="5519" w:hanging="365"/>
      </w:pPr>
      <w:rPr>
        <w:rFonts w:hint="default"/>
        <w:lang w:val="en-US" w:eastAsia="en-US" w:bidi="ar-SA"/>
      </w:rPr>
    </w:lvl>
    <w:lvl w:ilvl="6" w:tentative="0">
      <w:start w:val="0"/>
      <w:numFmt w:val="bullet"/>
      <w:lvlText w:val="•"/>
      <w:lvlJc w:val="left"/>
      <w:pPr>
        <w:ind w:left="6506" w:hanging="365"/>
      </w:pPr>
      <w:rPr>
        <w:rFonts w:hint="default"/>
        <w:lang w:val="en-US" w:eastAsia="en-US" w:bidi="ar-SA"/>
      </w:rPr>
    </w:lvl>
    <w:lvl w:ilvl="7" w:tentative="0">
      <w:start w:val="0"/>
      <w:numFmt w:val="bullet"/>
      <w:lvlText w:val="•"/>
      <w:lvlJc w:val="left"/>
      <w:pPr>
        <w:ind w:left="7494" w:hanging="365"/>
      </w:pPr>
      <w:rPr>
        <w:rFonts w:hint="default"/>
        <w:lang w:val="en-US" w:eastAsia="en-US" w:bidi="ar-SA"/>
      </w:rPr>
    </w:lvl>
    <w:lvl w:ilvl="8" w:tentative="0">
      <w:start w:val="0"/>
      <w:numFmt w:val="bullet"/>
      <w:lvlText w:val="•"/>
      <w:lvlJc w:val="left"/>
      <w:pPr>
        <w:ind w:left="8482" w:hanging="365"/>
      </w:pPr>
      <w:rPr>
        <w:rFonts w:hint="default"/>
        <w:lang w:val="en-US" w:eastAsia="en-US" w:bidi="ar-SA"/>
      </w:rPr>
    </w:lvl>
  </w:abstractNum>
  <w:abstractNum w:abstractNumId="25">
    <w:nsid w:val="4D94DA66"/>
    <w:multiLevelType w:val="multilevel"/>
    <w:tmpl w:val="4D94DA66"/>
    <w:lvl w:ilvl="0" w:tentative="0">
      <w:start w:val="0"/>
      <w:numFmt w:val="bullet"/>
      <w:lvlText w:val=""/>
      <w:lvlJc w:val="left"/>
      <w:pPr>
        <w:ind w:left="836"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3" w:hanging="360"/>
      </w:pPr>
      <w:rPr>
        <w:rFonts w:hint="default"/>
        <w:lang w:val="en-US" w:eastAsia="en-US" w:bidi="ar-SA"/>
      </w:rPr>
    </w:lvl>
    <w:lvl w:ilvl="2" w:tentative="0">
      <w:start w:val="0"/>
      <w:numFmt w:val="bullet"/>
      <w:lvlText w:val="•"/>
      <w:lvlJc w:val="left"/>
      <w:pPr>
        <w:ind w:left="2766" w:hanging="360"/>
      </w:pPr>
      <w:rPr>
        <w:rFonts w:hint="default"/>
        <w:lang w:val="en-US" w:eastAsia="en-US" w:bidi="ar-SA"/>
      </w:rPr>
    </w:lvl>
    <w:lvl w:ilvl="3" w:tentative="0">
      <w:start w:val="0"/>
      <w:numFmt w:val="bullet"/>
      <w:lvlText w:val="•"/>
      <w:lvlJc w:val="left"/>
      <w:pPr>
        <w:ind w:left="3729" w:hanging="360"/>
      </w:pPr>
      <w:rPr>
        <w:rFonts w:hint="default"/>
        <w:lang w:val="en-US" w:eastAsia="en-US" w:bidi="ar-SA"/>
      </w:rPr>
    </w:lvl>
    <w:lvl w:ilvl="4" w:tentative="0">
      <w:start w:val="0"/>
      <w:numFmt w:val="bullet"/>
      <w:lvlText w:val="•"/>
      <w:lvlJc w:val="left"/>
      <w:pPr>
        <w:ind w:left="4692" w:hanging="360"/>
      </w:pPr>
      <w:rPr>
        <w:rFonts w:hint="default"/>
        <w:lang w:val="en-US" w:eastAsia="en-US" w:bidi="ar-SA"/>
      </w:rPr>
    </w:lvl>
    <w:lvl w:ilvl="5" w:tentative="0">
      <w:start w:val="0"/>
      <w:numFmt w:val="bullet"/>
      <w:lvlText w:val="•"/>
      <w:lvlJc w:val="left"/>
      <w:pPr>
        <w:ind w:left="5655" w:hanging="360"/>
      </w:pPr>
      <w:rPr>
        <w:rFonts w:hint="default"/>
        <w:lang w:val="en-US" w:eastAsia="en-US" w:bidi="ar-SA"/>
      </w:rPr>
    </w:lvl>
    <w:lvl w:ilvl="6" w:tentative="0">
      <w:start w:val="0"/>
      <w:numFmt w:val="bullet"/>
      <w:lvlText w:val="•"/>
      <w:lvlJc w:val="left"/>
      <w:pPr>
        <w:ind w:left="6618" w:hanging="360"/>
      </w:pPr>
      <w:rPr>
        <w:rFonts w:hint="default"/>
        <w:lang w:val="en-US" w:eastAsia="en-US" w:bidi="ar-SA"/>
      </w:rPr>
    </w:lvl>
    <w:lvl w:ilvl="7" w:tentative="0">
      <w:start w:val="0"/>
      <w:numFmt w:val="bullet"/>
      <w:lvlText w:val="•"/>
      <w:lvlJc w:val="left"/>
      <w:pPr>
        <w:ind w:left="7581" w:hanging="360"/>
      </w:pPr>
      <w:rPr>
        <w:rFonts w:hint="default"/>
        <w:lang w:val="en-US" w:eastAsia="en-US" w:bidi="ar-SA"/>
      </w:rPr>
    </w:lvl>
    <w:lvl w:ilvl="8" w:tentative="0">
      <w:start w:val="0"/>
      <w:numFmt w:val="bullet"/>
      <w:lvlText w:val="•"/>
      <w:lvlJc w:val="left"/>
      <w:pPr>
        <w:ind w:left="8544" w:hanging="360"/>
      </w:pPr>
      <w:rPr>
        <w:rFonts w:hint="default"/>
        <w:lang w:val="en-US" w:eastAsia="en-US" w:bidi="ar-SA"/>
      </w:rPr>
    </w:lvl>
  </w:abstractNum>
  <w:abstractNum w:abstractNumId="26">
    <w:nsid w:val="58765686"/>
    <w:multiLevelType w:val="multilevel"/>
    <w:tmpl w:val="58765686"/>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27">
    <w:nsid w:val="59ADCABA"/>
    <w:multiLevelType w:val="multilevel"/>
    <w:tmpl w:val="59ADCABA"/>
    <w:lvl w:ilvl="0" w:tentative="0">
      <w:start w:val="1"/>
      <w:numFmt w:val="lowerLetter"/>
      <w:lvlText w:val="%1)"/>
      <w:lvlJc w:val="left"/>
      <w:pPr>
        <w:ind w:left="470" w:hanging="360"/>
        <w:jc w:val="left"/>
      </w:pPr>
      <w:rPr>
        <w:rFonts w:hint="default" w:ascii="Cambria" w:hAnsi="Cambria" w:eastAsia="Cambria" w:cs="Cambria"/>
        <w:b w:val="0"/>
        <w:bCs w:val="0"/>
        <w:i w:val="0"/>
        <w:iCs w:val="0"/>
        <w:spacing w:val="0"/>
        <w:w w:val="100"/>
        <w:sz w:val="24"/>
        <w:szCs w:val="24"/>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5" w:hanging="360"/>
      </w:pPr>
      <w:rPr>
        <w:rFonts w:hint="default"/>
        <w:lang w:val="en-US" w:eastAsia="en-US" w:bidi="ar-SA"/>
      </w:rPr>
    </w:lvl>
    <w:lvl w:ilvl="3" w:tentative="0">
      <w:start w:val="0"/>
      <w:numFmt w:val="bullet"/>
      <w:lvlText w:val="•"/>
      <w:lvlJc w:val="left"/>
      <w:pPr>
        <w:ind w:left="3473" w:hanging="360"/>
      </w:pPr>
      <w:rPr>
        <w:rFonts w:hint="default"/>
        <w:lang w:val="en-US" w:eastAsia="en-US" w:bidi="ar-SA"/>
      </w:rPr>
    </w:lvl>
    <w:lvl w:ilvl="4" w:tentative="0">
      <w:start w:val="0"/>
      <w:numFmt w:val="bullet"/>
      <w:lvlText w:val="•"/>
      <w:lvlJc w:val="left"/>
      <w:pPr>
        <w:ind w:left="4471" w:hanging="360"/>
      </w:pPr>
      <w:rPr>
        <w:rFonts w:hint="default"/>
        <w:lang w:val="en-US" w:eastAsia="en-US" w:bidi="ar-SA"/>
      </w:rPr>
    </w:lvl>
    <w:lvl w:ilvl="5" w:tentative="0">
      <w:start w:val="0"/>
      <w:numFmt w:val="bullet"/>
      <w:lvlText w:val="•"/>
      <w:lvlJc w:val="left"/>
      <w:pPr>
        <w:ind w:left="5469" w:hanging="360"/>
      </w:pPr>
      <w:rPr>
        <w:rFonts w:hint="default"/>
        <w:lang w:val="en-US" w:eastAsia="en-US" w:bidi="ar-SA"/>
      </w:rPr>
    </w:lvl>
    <w:lvl w:ilvl="6" w:tentative="0">
      <w:start w:val="0"/>
      <w:numFmt w:val="bullet"/>
      <w:lvlText w:val="•"/>
      <w:lvlJc w:val="left"/>
      <w:pPr>
        <w:ind w:left="6466" w:hanging="360"/>
      </w:pPr>
      <w:rPr>
        <w:rFonts w:hint="default"/>
        <w:lang w:val="en-US" w:eastAsia="en-US" w:bidi="ar-SA"/>
      </w:rPr>
    </w:lvl>
    <w:lvl w:ilvl="7" w:tentative="0">
      <w:start w:val="0"/>
      <w:numFmt w:val="bullet"/>
      <w:lvlText w:val="•"/>
      <w:lvlJc w:val="left"/>
      <w:pPr>
        <w:ind w:left="7464" w:hanging="360"/>
      </w:pPr>
      <w:rPr>
        <w:rFonts w:hint="default"/>
        <w:lang w:val="en-US" w:eastAsia="en-US" w:bidi="ar-SA"/>
      </w:rPr>
    </w:lvl>
    <w:lvl w:ilvl="8" w:tentative="0">
      <w:start w:val="0"/>
      <w:numFmt w:val="bullet"/>
      <w:lvlText w:val="•"/>
      <w:lvlJc w:val="left"/>
      <w:pPr>
        <w:ind w:left="8462" w:hanging="360"/>
      </w:pPr>
      <w:rPr>
        <w:rFonts w:hint="default"/>
        <w:lang w:val="en-US" w:eastAsia="en-US" w:bidi="ar-SA"/>
      </w:rPr>
    </w:lvl>
  </w:abstractNum>
  <w:abstractNum w:abstractNumId="28">
    <w:nsid w:val="5A241D34"/>
    <w:multiLevelType w:val="multilevel"/>
    <w:tmpl w:val="5A241D34"/>
    <w:lvl w:ilvl="0" w:tentative="0">
      <w:start w:val="1"/>
      <w:numFmt w:val="decimal"/>
      <w:lvlText w:val="%1."/>
      <w:lvlJc w:val="left"/>
      <w:pPr>
        <w:ind w:left="830" w:hanging="356"/>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01" w:hanging="356"/>
      </w:pPr>
      <w:rPr>
        <w:rFonts w:hint="default"/>
        <w:lang w:val="en-US" w:eastAsia="en-US" w:bidi="ar-SA"/>
      </w:rPr>
    </w:lvl>
    <w:lvl w:ilvl="2" w:tentative="0">
      <w:start w:val="0"/>
      <w:numFmt w:val="bullet"/>
      <w:lvlText w:val="•"/>
      <w:lvlJc w:val="left"/>
      <w:pPr>
        <w:ind w:left="2763" w:hanging="356"/>
      </w:pPr>
      <w:rPr>
        <w:rFonts w:hint="default"/>
        <w:lang w:val="en-US" w:eastAsia="en-US" w:bidi="ar-SA"/>
      </w:rPr>
    </w:lvl>
    <w:lvl w:ilvl="3" w:tentative="0">
      <w:start w:val="0"/>
      <w:numFmt w:val="bullet"/>
      <w:lvlText w:val="•"/>
      <w:lvlJc w:val="left"/>
      <w:pPr>
        <w:ind w:left="3725" w:hanging="356"/>
      </w:pPr>
      <w:rPr>
        <w:rFonts w:hint="default"/>
        <w:lang w:val="en-US" w:eastAsia="en-US" w:bidi="ar-SA"/>
      </w:rPr>
    </w:lvl>
    <w:lvl w:ilvl="4" w:tentative="0">
      <w:start w:val="0"/>
      <w:numFmt w:val="bullet"/>
      <w:lvlText w:val="•"/>
      <w:lvlJc w:val="left"/>
      <w:pPr>
        <w:ind w:left="4687" w:hanging="356"/>
      </w:pPr>
      <w:rPr>
        <w:rFonts w:hint="default"/>
        <w:lang w:val="en-US" w:eastAsia="en-US" w:bidi="ar-SA"/>
      </w:rPr>
    </w:lvl>
    <w:lvl w:ilvl="5" w:tentative="0">
      <w:start w:val="0"/>
      <w:numFmt w:val="bullet"/>
      <w:lvlText w:val="•"/>
      <w:lvlJc w:val="left"/>
      <w:pPr>
        <w:ind w:left="5649" w:hanging="356"/>
      </w:pPr>
      <w:rPr>
        <w:rFonts w:hint="default"/>
        <w:lang w:val="en-US" w:eastAsia="en-US" w:bidi="ar-SA"/>
      </w:rPr>
    </w:lvl>
    <w:lvl w:ilvl="6" w:tentative="0">
      <w:start w:val="0"/>
      <w:numFmt w:val="bullet"/>
      <w:lvlText w:val="•"/>
      <w:lvlJc w:val="left"/>
      <w:pPr>
        <w:ind w:left="6610" w:hanging="356"/>
      </w:pPr>
      <w:rPr>
        <w:rFonts w:hint="default"/>
        <w:lang w:val="en-US" w:eastAsia="en-US" w:bidi="ar-SA"/>
      </w:rPr>
    </w:lvl>
    <w:lvl w:ilvl="7" w:tentative="0">
      <w:start w:val="0"/>
      <w:numFmt w:val="bullet"/>
      <w:lvlText w:val="•"/>
      <w:lvlJc w:val="left"/>
      <w:pPr>
        <w:ind w:left="7572" w:hanging="356"/>
      </w:pPr>
      <w:rPr>
        <w:rFonts w:hint="default"/>
        <w:lang w:val="en-US" w:eastAsia="en-US" w:bidi="ar-SA"/>
      </w:rPr>
    </w:lvl>
    <w:lvl w:ilvl="8" w:tentative="0">
      <w:start w:val="0"/>
      <w:numFmt w:val="bullet"/>
      <w:lvlText w:val="•"/>
      <w:lvlJc w:val="left"/>
      <w:pPr>
        <w:ind w:left="8534" w:hanging="356"/>
      </w:pPr>
      <w:rPr>
        <w:rFonts w:hint="default"/>
        <w:lang w:val="en-US" w:eastAsia="en-US" w:bidi="ar-SA"/>
      </w:rPr>
    </w:lvl>
  </w:abstractNum>
  <w:abstractNum w:abstractNumId="29">
    <w:nsid w:val="60382F6E"/>
    <w:multiLevelType w:val="multilevel"/>
    <w:tmpl w:val="60382F6E"/>
    <w:lvl w:ilvl="0" w:tentative="0">
      <w:start w:val="0"/>
      <w:numFmt w:val="bullet"/>
      <w:lvlText w:val=""/>
      <w:lvlJc w:val="left"/>
      <w:pPr>
        <w:ind w:left="470" w:hanging="360"/>
      </w:pPr>
      <w:rPr>
        <w:rFonts w:hint="default" w:ascii="Symbol" w:hAnsi="Symbol" w:eastAsia="Symbol" w:cs="Symbol"/>
        <w:spacing w:val="0"/>
        <w:w w:val="100"/>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4" w:hanging="360"/>
      </w:pPr>
      <w:rPr>
        <w:rFonts w:hint="default"/>
        <w:lang w:val="en-US" w:eastAsia="en-US" w:bidi="ar-SA"/>
      </w:rPr>
    </w:lvl>
    <w:lvl w:ilvl="3" w:tentative="0">
      <w:start w:val="0"/>
      <w:numFmt w:val="bullet"/>
      <w:lvlText w:val="•"/>
      <w:lvlJc w:val="left"/>
      <w:pPr>
        <w:ind w:left="3472" w:hanging="360"/>
      </w:pPr>
      <w:rPr>
        <w:rFonts w:hint="default"/>
        <w:lang w:val="en-US" w:eastAsia="en-US" w:bidi="ar-SA"/>
      </w:rPr>
    </w:lvl>
    <w:lvl w:ilvl="4" w:tentative="0">
      <w:start w:val="0"/>
      <w:numFmt w:val="bullet"/>
      <w:lvlText w:val="•"/>
      <w:lvlJc w:val="left"/>
      <w:pPr>
        <w:ind w:left="4469" w:hanging="360"/>
      </w:pPr>
      <w:rPr>
        <w:rFonts w:hint="default"/>
        <w:lang w:val="en-US" w:eastAsia="en-US" w:bidi="ar-SA"/>
      </w:rPr>
    </w:lvl>
    <w:lvl w:ilvl="5" w:tentative="0">
      <w:start w:val="0"/>
      <w:numFmt w:val="bullet"/>
      <w:lvlText w:val="•"/>
      <w:lvlJc w:val="left"/>
      <w:pPr>
        <w:ind w:left="5467" w:hanging="360"/>
      </w:pPr>
      <w:rPr>
        <w:rFonts w:hint="default"/>
        <w:lang w:val="en-US" w:eastAsia="en-US" w:bidi="ar-SA"/>
      </w:rPr>
    </w:lvl>
    <w:lvl w:ilvl="6" w:tentative="0">
      <w:start w:val="0"/>
      <w:numFmt w:val="bullet"/>
      <w:lvlText w:val="•"/>
      <w:lvlJc w:val="left"/>
      <w:pPr>
        <w:ind w:left="6464" w:hanging="360"/>
      </w:pPr>
      <w:rPr>
        <w:rFonts w:hint="default"/>
        <w:lang w:val="en-US" w:eastAsia="en-US" w:bidi="ar-SA"/>
      </w:rPr>
    </w:lvl>
    <w:lvl w:ilvl="7" w:tentative="0">
      <w:start w:val="0"/>
      <w:numFmt w:val="bullet"/>
      <w:lvlText w:val="•"/>
      <w:lvlJc w:val="left"/>
      <w:pPr>
        <w:ind w:left="7461" w:hanging="360"/>
      </w:pPr>
      <w:rPr>
        <w:rFonts w:hint="default"/>
        <w:lang w:val="en-US" w:eastAsia="en-US" w:bidi="ar-SA"/>
      </w:rPr>
    </w:lvl>
    <w:lvl w:ilvl="8" w:tentative="0">
      <w:start w:val="0"/>
      <w:numFmt w:val="bullet"/>
      <w:lvlText w:val="•"/>
      <w:lvlJc w:val="left"/>
      <w:pPr>
        <w:ind w:left="8459" w:hanging="360"/>
      </w:pPr>
      <w:rPr>
        <w:rFonts w:hint="default"/>
        <w:lang w:val="en-US" w:eastAsia="en-US" w:bidi="ar-SA"/>
      </w:rPr>
    </w:lvl>
  </w:abstractNum>
  <w:abstractNum w:abstractNumId="30">
    <w:nsid w:val="629F7852"/>
    <w:multiLevelType w:val="multilevel"/>
    <w:tmpl w:val="629F7852"/>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31">
    <w:nsid w:val="72183CF9"/>
    <w:multiLevelType w:val="multilevel"/>
    <w:tmpl w:val="72183CF9"/>
    <w:lvl w:ilvl="0" w:tentative="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77" w:hanging="360"/>
      </w:pPr>
      <w:rPr>
        <w:rFonts w:hint="default"/>
        <w:lang w:val="en-US" w:eastAsia="en-US" w:bidi="ar-SA"/>
      </w:rPr>
    </w:lvl>
    <w:lvl w:ilvl="2" w:tentative="0">
      <w:start w:val="0"/>
      <w:numFmt w:val="bullet"/>
      <w:lvlText w:val="•"/>
      <w:lvlJc w:val="left"/>
      <w:pPr>
        <w:ind w:left="2475" w:hanging="360"/>
      </w:pPr>
      <w:rPr>
        <w:rFonts w:hint="default"/>
        <w:lang w:val="en-US" w:eastAsia="en-US" w:bidi="ar-SA"/>
      </w:rPr>
    </w:lvl>
    <w:lvl w:ilvl="3" w:tentative="0">
      <w:start w:val="0"/>
      <w:numFmt w:val="bullet"/>
      <w:lvlText w:val="•"/>
      <w:lvlJc w:val="left"/>
      <w:pPr>
        <w:ind w:left="3473" w:hanging="360"/>
      </w:pPr>
      <w:rPr>
        <w:rFonts w:hint="default"/>
        <w:lang w:val="en-US" w:eastAsia="en-US" w:bidi="ar-SA"/>
      </w:rPr>
    </w:lvl>
    <w:lvl w:ilvl="4" w:tentative="0">
      <w:start w:val="0"/>
      <w:numFmt w:val="bullet"/>
      <w:lvlText w:val="•"/>
      <w:lvlJc w:val="left"/>
      <w:pPr>
        <w:ind w:left="4471" w:hanging="360"/>
      </w:pPr>
      <w:rPr>
        <w:rFonts w:hint="default"/>
        <w:lang w:val="en-US" w:eastAsia="en-US" w:bidi="ar-SA"/>
      </w:rPr>
    </w:lvl>
    <w:lvl w:ilvl="5" w:tentative="0">
      <w:start w:val="0"/>
      <w:numFmt w:val="bullet"/>
      <w:lvlText w:val="•"/>
      <w:lvlJc w:val="left"/>
      <w:pPr>
        <w:ind w:left="5469" w:hanging="360"/>
      </w:pPr>
      <w:rPr>
        <w:rFonts w:hint="default"/>
        <w:lang w:val="en-US" w:eastAsia="en-US" w:bidi="ar-SA"/>
      </w:rPr>
    </w:lvl>
    <w:lvl w:ilvl="6" w:tentative="0">
      <w:start w:val="0"/>
      <w:numFmt w:val="bullet"/>
      <w:lvlText w:val="•"/>
      <w:lvlJc w:val="left"/>
      <w:pPr>
        <w:ind w:left="6466" w:hanging="360"/>
      </w:pPr>
      <w:rPr>
        <w:rFonts w:hint="default"/>
        <w:lang w:val="en-US" w:eastAsia="en-US" w:bidi="ar-SA"/>
      </w:rPr>
    </w:lvl>
    <w:lvl w:ilvl="7" w:tentative="0">
      <w:start w:val="0"/>
      <w:numFmt w:val="bullet"/>
      <w:lvlText w:val="•"/>
      <w:lvlJc w:val="left"/>
      <w:pPr>
        <w:ind w:left="7464" w:hanging="360"/>
      </w:pPr>
      <w:rPr>
        <w:rFonts w:hint="default"/>
        <w:lang w:val="en-US" w:eastAsia="en-US" w:bidi="ar-SA"/>
      </w:rPr>
    </w:lvl>
    <w:lvl w:ilvl="8" w:tentative="0">
      <w:start w:val="0"/>
      <w:numFmt w:val="bullet"/>
      <w:lvlText w:val="•"/>
      <w:lvlJc w:val="left"/>
      <w:pPr>
        <w:ind w:left="8462" w:hanging="360"/>
      </w:pPr>
      <w:rPr>
        <w:rFonts w:hint="default"/>
        <w:lang w:val="en-US" w:eastAsia="en-US" w:bidi="ar-SA"/>
      </w:rPr>
    </w:lvl>
  </w:abstractNum>
  <w:abstractNum w:abstractNumId="32">
    <w:nsid w:val="77ECEA79"/>
    <w:multiLevelType w:val="multilevel"/>
    <w:tmpl w:val="77ECEA79"/>
    <w:lvl w:ilvl="0" w:tentative="0">
      <w:start w:val="1"/>
      <w:numFmt w:val="decimal"/>
      <w:lvlText w:val="%1."/>
      <w:lvlJc w:val="left"/>
      <w:pPr>
        <w:ind w:left="830" w:hanging="360"/>
        <w:jc w:val="left"/>
      </w:pPr>
      <w:rPr>
        <w:rFonts w:hint="default" w:ascii="Cambria" w:hAnsi="Cambria" w:eastAsia="Cambria" w:cs="Cambria"/>
        <w:b w:val="0"/>
        <w:bCs w:val="0"/>
        <w:i w:val="0"/>
        <w:iCs w:val="0"/>
        <w:spacing w:val="0"/>
        <w:w w:val="122"/>
        <w:sz w:val="24"/>
        <w:szCs w:val="24"/>
        <w:lang w:val="en-US" w:eastAsia="en-US" w:bidi="ar-SA"/>
      </w:rPr>
    </w:lvl>
    <w:lvl w:ilvl="1" w:tentative="0">
      <w:start w:val="0"/>
      <w:numFmt w:val="bullet"/>
      <w:lvlText w:val="•"/>
      <w:lvlJc w:val="left"/>
      <w:pPr>
        <w:ind w:left="1818" w:hanging="360"/>
      </w:pPr>
      <w:rPr>
        <w:rFonts w:hint="default"/>
        <w:lang w:val="en-US" w:eastAsia="en-US" w:bidi="ar-SA"/>
      </w:rPr>
    </w:lvl>
    <w:lvl w:ilvl="2" w:tentative="0">
      <w:start w:val="0"/>
      <w:numFmt w:val="bullet"/>
      <w:lvlText w:val="•"/>
      <w:lvlJc w:val="left"/>
      <w:pPr>
        <w:ind w:left="2797" w:hanging="360"/>
      </w:pPr>
      <w:rPr>
        <w:rFonts w:hint="default"/>
        <w:lang w:val="en-US" w:eastAsia="en-US" w:bidi="ar-SA"/>
      </w:rPr>
    </w:lvl>
    <w:lvl w:ilvl="3" w:tentative="0">
      <w:start w:val="0"/>
      <w:numFmt w:val="bullet"/>
      <w:lvlText w:val="•"/>
      <w:lvlJc w:val="left"/>
      <w:pPr>
        <w:ind w:left="3775" w:hanging="360"/>
      </w:pPr>
      <w:rPr>
        <w:rFonts w:hint="default"/>
        <w:lang w:val="en-US" w:eastAsia="en-US" w:bidi="ar-SA"/>
      </w:rPr>
    </w:lvl>
    <w:lvl w:ilvl="4" w:tentative="0">
      <w:start w:val="0"/>
      <w:numFmt w:val="bullet"/>
      <w:lvlText w:val="•"/>
      <w:lvlJc w:val="left"/>
      <w:pPr>
        <w:ind w:left="4754" w:hanging="360"/>
      </w:pPr>
      <w:rPr>
        <w:rFonts w:hint="default"/>
        <w:lang w:val="en-US" w:eastAsia="en-US" w:bidi="ar-SA"/>
      </w:rPr>
    </w:lvl>
    <w:lvl w:ilvl="5" w:tentative="0">
      <w:start w:val="0"/>
      <w:numFmt w:val="bullet"/>
      <w:lvlText w:val="•"/>
      <w:lvlJc w:val="left"/>
      <w:pPr>
        <w:ind w:left="5733" w:hanging="360"/>
      </w:pPr>
      <w:rPr>
        <w:rFonts w:hint="default"/>
        <w:lang w:val="en-US" w:eastAsia="en-US" w:bidi="ar-SA"/>
      </w:rPr>
    </w:lvl>
    <w:lvl w:ilvl="6" w:tentative="0">
      <w:start w:val="0"/>
      <w:numFmt w:val="bullet"/>
      <w:lvlText w:val="•"/>
      <w:lvlJc w:val="left"/>
      <w:pPr>
        <w:ind w:left="6711" w:hanging="360"/>
      </w:pPr>
      <w:rPr>
        <w:rFonts w:hint="default"/>
        <w:lang w:val="en-US" w:eastAsia="en-US" w:bidi="ar-SA"/>
      </w:rPr>
    </w:lvl>
    <w:lvl w:ilvl="7" w:tentative="0">
      <w:start w:val="0"/>
      <w:numFmt w:val="bullet"/>
      <w:lvlText w:val="•"/>
      <w:lvlJc w:val="left"/>
      <w:pPr>
        <w:ind w:left="7690" w:hanging="360"/>
      </w:pPr>
      <w:rPr>
        <w:rFonts w:hint="default"/>
        <w:lang w:val="en-US" w:eastAsia="en-US" w:bidi="ar-SA"/>
      </w:rPr>
    </w:lvl>
    <w:lvl w:ilvl="8" w:tentative="0">
      <w:start w:val="0"/>
      <w:numFmt w:val="bullet"/>
      <w:lvlText w:val="•"/>
      <w:lvlJc w:val="left"/>
      <w:pPr>
        <w:ind w:left="8668" w:hanging="360"/>
      </w:pPr>
      <w:rPr>
        <w:rFonts w:hint="default"/>
        <w:lang w:val="en-US" w:eastAsia="en-US" w:bidi="ar-SA"/>
      </w:rPr>
    </w:lvl>
  </w:abstractNum>
  <w:abstractNum w:abstractNumId="33">
    <w:nsid w:val="7C246926"/>
    <w:multiLevelType w:val="multilevel"/>
    <w:tmpl w:val="7C246926"/>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18" w:hanging="360"/>
      </w:pPr>
      <w:rPr>
        <w:rFonts w:hint="default"/>
        <w:lang w:val="en-US" w:eastAsia="en-US" w:bidi="ar-SA"/>
      </w:rPr>
    </w:lvl>
    <w:lvl w:ilvl="2" w:tentative="0">
      <w:start w:val="0"/>
      <w:numFmt w:val="bullet"/>
      <w:lvlText w:val="•"/>
      <w:lvlJc w:val="left"/>
      <w:pPr>
        <w:ind w:left="2796" w:hanging="360"/>
      </w:pPr>
      <w:rPr>
        <w:rFonts w:hint="default"/>
        <w:lang w:val="en-US" w:eastAsia="en-US" w:bidi="ar-SA"/>
      </w:rPr>
    </w:lvl>
    <w:lvl w:ilvl="3" w:tentative="0">
      <w:start w:val="0"/>
      <w:numFmt w:val="bullet"/>
      <w:lvlText w:val="•"/>
      <w:lvlJc w:val="left"/>
      <w:pPr>
        <w:ind w:left="3774" w:hanging="360"/>
      </w:pPr>
      <w:rPr>
        <w:rFonts w:hint="default"/>
        <w:lang w:val="en-US" w:eastAsia="en-US" w:bidi="ar-SA"/>
      </w:rPr>
    </w:lvl>
    <w:lvl w:ilvl="4" w:tentative="0">
      <w:start w:val="0"/>
      <w:numFmt w:val="bullet"/>
      <w:lvlText w:val="•"/>
      <w:lvlJc w:val="left"/>
      <w:pPr>
        <w:ind w:left="4752" w:hanging="360"/>
      </w:pPr>
      <w:rPr>
        <w:rFonts w:hint="default"/>
        <w:lang w:val="en-US" w:eastAsia="en-US" w:bidi="ar-SA"/>
      </w:rPr>
    </w:lvl>
    <w:lvl w:ilvl="5" w:tentative="0">
      <w:start w:val="0"/>
      <w:numFmt w:val="bullet"/>
      <w:lvlText w:val="•"/>
      <w:lvlJc w:val="left"/>
      <w:pPr>
        <w:ind w:left="5731" w:hanging="360"/>
      </w:pPr>
      <w:rPr>
        <w:rFonts w:hint="default"/>
        <w:lang w:val="en-US" w:eastAsia="en-US" w:bidi="ar-SA"/>
      </w:rPr>
    </w:lvl>
    <w:lvl w:ilvl="6" w:tentative="0">
      <w:start w:val="0"/>
      <w:numFmt w:val="bullet"/>
      <w:lvlText w:val="•"/>
      <w:lvlJc w:val="left"/>
      <w:pPr>
        <w:ind w:left="6709" w:hanging="360"/>
      </w:pPr>
      <w:rPr>
        <w:rFonts w:hint="default"/>
        <w:lang w:val="en-US" w:eastAsia="en-US" w:bidi="ar-SA"/>
      </w:rPr>
    </w:lvl>
    <w:lvl w:ilvl="7" w:tentative="0">
      <w:start w:val="0"/>
      <w:numFmt w:val="bullet"/>
      <w:lvlText w:val="•"/>
      <w:lvlJc w:val="left"/>
      <w:pPr>
        <w:ind w:left="7687" w:hanging="360"/>
      </w:pPr>
      <w:rPr>
        <w:rFonts w:hint="default"/>
        <w:lang w:val="en-US" w:eastAsia="en-US" w:bidi="ar-SA"/>
      </w:rPr>
    </w:lvl>
    <w:lvl w:ilvl="8" w:tentative="0">
      <w:start w:val="0"/>
      <w:numFmt w:val="bullet"/>
      <w:lvlText w:val="•"/>
      <w:lvlJc w:val="left"/>
      <w:pPr>
        <w:ind w:left="8665" w:hanging="360"/>
      </w:pPr>
      <w:rPr>
        <w:rFonts w:hint="default"/>
        <w:lang w:val="en-US" w:eastAsia="en-US" w:bidi="ar-SA"/>
      </w:rPr>
    </w:lvl>
  </w:abstractNum>
  <w:abstractNum w:abstractNumId="34">
    <w:nsid w:val="7DEC2089"/>
    <w:multiLevelType w:val="multilevel"/>
    <w:tmpl w:val="7DEC2089"/>
    <w:lvl w:ilvl="0" w:tentative="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num w:numId="1">
    <w:abstractNumId w:val="10"/>
  </w:num>
  <w:num w:numId="2">
    <w:abstractNumId w:val="27"/>
  </w:num>
  <w:num w:numId="3">
    <w:abstractNumId w:val="8"/>
  </w:num>
  <w:num w:numId="4">
    <w:abstractNumId w:val="6"/>
  </w:num>
  <w:num w:numId="5">
    <w:abstractNumId w:val="15"/>
  </w:num>
  <w:num w:numId="6">
    <w:abstractNumId w:val="19"/>
  </w:num>
  <w:num w:numId="7">
    <w:abstractNumId w:val="31"/>
  </w:num>
  <w:num w:numId="8">
    <w:abstractNumId w:val="14"/>
  </w:num>
  <w:num w:numId="9">
    <w:abstractNumId w:val="2"/>
  </w:num>
  <w:num w:numId="10">
    <w:abstractNumId w:val="20"/>
  </w:num>
  <w:num w:numId="11">
    <w:abstractNumId w:val="28"/>
  </w:num>
  <w:num w:numId="12">
    <w:abstractNumId w:val="9"/>
  </w:num>
  <w:num w:numId="13">
    <w:abstractNumId w:val="24"/>
  </w:num>
  <w:num w:numId="14">
    <w:abstractNumId w:val="13"/>
  </w:num>
  <w:num w:numId="15">
    <w:abstractNumId w:val="18"/>
  </w:num>
  <w:num w:numId="16">
    <w:abstractNumId w:val="12"/>
  </w:num>
  <w:num w:numId="17">
    <w:abstractNumId w:val="11"/>
  </w:num>
  <w:num w:numId="18">
    <w:abstractNumId w:val="4"/>
  </w:num>
  <w:num w:numId="19">
    <w:abstractNumId w:val="23"/>
  </w:num>
  <w:num w:numId="20">
    <w:abstractNumId w:val="29"/>
  </w:num>
  <w:num w:numId="21">
    <w:abstractNumId w:val="16"/>
  </w:num>
  <w:num w:numId="22">
    <w:abstractNumId w:val="22"/>
  </w:num>
  <w:num w:numId="23">
    <w:abstractNumId w:val="5"/>
  </w:num>
  <w:num w:numId="24">
    <w:abstractNumId w:val="33"/>
  </w:num>
  <w:num w:numId="25">
    <w:abstractNumId w:val="32"/>
  </w:num>
  <w:num w:numId="26">
    <w:abstractNumId w:val="7"/>
  </w:num>
  <w:num w:numId="27">
    <w:abstractNumId w:val="30"/>
  </w:num>
  <w:num w:numId="28">
    <w:abstractNumId w:val="3"/>
  </w:num>
  <w:num w:numId="29">
    <w:abstractNumId w:val="21"/>
  </w:num>
  <w:num w:numId="30">
    <w:abstractNumId w:val="1"/>
  </w:num>
  <w:num w:numId="31">
    <w:abstractNumId w:val="26"/>
  </w:num>
  <w:num w:numId="32">
    <w:abstractNumId w:val="34"/>
  </w:num>
  <w:num w:numId="33">
    <w:abstractNumId w:val="0"/>
  </w:num>
  <w:num w:numId="34">
    <w:abstractNumId w:val="1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E806C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mbria" w:hAnsi="Cambria" w:eastAsia="Cambria" w:cs="Cambria"/>
      <w:sz w:val="22"/>
      <w:szCs w:val="22"/>
      <w:lang w:val="en-US" w:eastAsia="en-US" w:bidi="ar-SA"/>
    </w:rPr>
  </w:style>
  <w:style w:type="paragraph" w:styleId="2">
    <w:name w:val="heading 1"/>
    <w:basedOn w:val="1"/>
    <w:qFormat/>
    <w:uiPriority w:val="1"/>
    <w:pPr>
      <w:ind w:left="137"/>
      <w:outlineLvl w:val="1"/>
    </w:pPr>
    <w:rPr>
      <w:rFonts w:ascii="Cambria" w:hAnsi="Cambria" w:eastAsia="Cambria" w:cs="Cambria"/>
      <w:sz w:val="144"/>
      <w:szCs w:val="144"/>
      <w:lang w:val="en-US" w:eastAsia="en-US" w:bidi="ar-SA"/>
    </w:rPr>
  </w:style>
  <w:style w:type="paragraph" w:styleId="3">
    <w:name w:val="heading 2"/>
    <w:basedOn w:val="1"/>
    <w:qFormat/>
    <w:uiPriority w:val="1"/>
    <w:pPr>
      <w:spacing w:before="10"/>
      <w:ind w:left="20"/>
      <w:outlineLvl w:val="2"/>
    </w:pPr>
    <w:rPr>
      <w:rFonts w:ascii="Cambria" w:hAnsi="Cambria" w:eastAsia="Cambria" w:cs="Cambria"/>
      <w:b/>
      <w:bCs/>
      <w:sz w:val="24"/>
      <w:szCs w:val="24"/>
      <w:lang w:val="en-US"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Cambria" w:hAnsi="Cambria" w:eastAsia="Cambria" w:cs="Cambria"/>
      <w:sz w:val="24"/>
      <w:szCs w:val="24"/>
      <w:lang w:val="en-US"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line="269" w:lineRule="exact"/>
      <w:ind w:left="1510" w:hanging="720"/>
    </w:pPr>
    <w:rPr>
      <w:rFonts w:ascii="Cambria" w:hAnsi="Cambria" w:eastAsia="Cambria" w:cs="Cambria"/>
      <w:lang w:val="en-US" w:eastAsia="en-US" w:bidi="ar-SA"/>
    </w:rPr>
  </w:style>
  <w:style w:type="paragraph" w:customStyle="1" w:styleId="9">
    <w:name w:val="Table Paragraph"/>
    <w:basedOn w:val="1"/>
    <w:qFormat/>
    <w:uiPriority w:val="1"/>
    <w:pPr>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2026-08-03T10:25:00Z</dcterms:created>
  <dc:creator>Admin</dc:creator>
  <cp:lastModifiedBy>Kumuda Yr</cp:lastModifiedBy>
  <dcterms:modified xsi:type="dcterms:W3CDTF">2026-08-03T10:37:05Z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2025-07-11T00:00:00Z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www.ilovepdf.com</vt:lpwstr>
  </property>
  <property fmtid="{D5CDD505-2E9C-101B-9397-08002B2CF9AE}" pid="7" name="KSOProductBuildVer">
    <vt:lpwstr>1033-12.2.0.22549</vt:lpwstr>
  </property>
  <property fmtid="{D5CDD505-2E9C-101B-9397-08002B2CF9AE}" pid="8" name="ICV">
    <vt:lpwstr>3C000E49D8C5415C822332B08956F372_12</vt:lpwstr>
  </property>
</Properties>
</file>